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d2ef" w14:textId="f2fd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Федоров ауданы ауылының,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2025 жылғы 29 желтоқсандағы № 225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Федоров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Федоров ауданы Баннов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93476,0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16743,0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76679,0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94430,9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-954,9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Федоров ауданы Баннов ауылдық округінің 2026 жылға арналған бюджетінде аудандық бюджеттен ауылдық округтің бюджетіне берілетін бюджеттік субвенциялар көлемі 22179,0 мың теңге сомасында көзделгені ескерілсін.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Федоров ауданы Вишневый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30608,0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5898,0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24649,0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30814,7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0,0 мың теңге;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-206,7 мың теңге;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Федоров ауданы Вишневый ауылдық округінің 2026 жылға арналған бюджетінде аудандық бюджеттен ауылдық округтің бюджетіне берілетін бюджеттік субвенциялар көлемі 23949,0 мың теңге сомасында көзделгені ескерілсін.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Федоров ауданы Воронеж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98355,0 мың теңге, оның ішінде: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21633,0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420,0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76302,0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104721,1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-6366,1 мың теңге;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6366,1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Федоров ауданы Воронеж ауылдық округінің 2026 жылға арналған бюджетінде аудандық бюджеттен ауылдық округтің бюджетіне берілетін бюджеттік субвенциялар көлемі 13802,0 мың теңге сомасында көзделгені ескерілсін.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Федоров ауданы Камышин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93728,0 мың теңге, оның ішінде: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14232,0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221,0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79275,0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94150,5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-422,5 мың теңге;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422,5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Федоров ауданы Камышин ауылдық округінің 2026 жылға арналған бюджетінде аудандық бюджеттен ауылдық округтің бюджетіне берілетін бюджеттік субвенциялар көлемі 24775,0 мың теңге сомасында көзделгені ескерілсін.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Федоров ауданы Қоржынкөл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61343,0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14820,0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3000,0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43523,0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70355,7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-9012,7 мың теңге;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9012,7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Федоров ауданы Қоржынкөл ауылдық округінің 2026 жылға арналған бюджетінде аудандық бюджеттен ауылдық округтің бюджетіне берілетін бюджеттік субвенциялар көлемі 13523,0 мың теңге сомасында көзделгені ескерілсін.</w:t>
      </w:r>
    </w:p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Федоров ауданы Қосарал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58368,0 мың теңге, оның ішінде: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10353,0 мың теңге;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50,0 мың теңге;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47965,0 мың теңге;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60371,1 мың теңге;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-2003,1 мың теңге;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2003,1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Федоров ауданы Қосарал ауылдық округінің 2026 жылға арналған бюджетінде аудандық бюджеттен ауылдық округтің бюджетіне берілетін бюджеттік субвенциялар көлемі 17965,0 мың теңге сомасында көзделгені ескерілсін.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Федоров ауданы Костряков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63984,0 мың теңге, оның ішінде: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9042,0 мың теңге;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54942,0 мың теңге;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65261,5 мың теңге;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-1277,5 мың теңге;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1277,5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Федоров ауданы Костряков ауылдық округінің 2026 жылға арналған бюджетінде аудандық бюджеттен ауылдық округтің бюджетіне берілетін бюджеттік субвенциялар көлемі 24942,0 мың теңге сомасында көзделгені ескерілсін.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Федоров ауданы Ленин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65513,0 мың теңге, оның ішінде: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14553,0 мың теңге;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41,0 мың теңге;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114,0 мың теңге;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50805,0 мың теңге;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66657,1 мың теңге;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-1144,1 мың теңге;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Федоров ауданы Ленин ауылдық округінің 2026 жылға арналған бюджетінде аудандық бюджеттен ауылдық округтің бюджетіне берілетін бюджеттік субвенциялар көлемі 20805,0 мың теңге сомасында көзделгені ескерілсін.</w:t>
      </w:r>
    </w:p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Федоров ауданы Первомай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64157,0 мың теңге, оның ішінде: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7418,0 мың теңге;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56739,0 мың теңге;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64503,5 мың теңге;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-346,5 мың теңге;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Федоров ауданы Первомай ауылдық округінің 2026 жылға арналған бюджетінде аудандық бюджеттен ауылдық округтің бюджетіне берілетін бюджеттік субвенциялар көлемі 26739,0 мың теңге сомасында көзделгені ескерілсін.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Федоров ауданы Пешков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50925,0 мың теңге, оның ішінде: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50925,0 мың теңге;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0,0 мың теңге;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85775,6 мың теңге;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-34850,6 мың теңге;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34850,6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Федоров ауданы Федоров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275222,0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165700,0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109522,0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313596,9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-38374,9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38374,9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Федоров ауданы Федоров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193032,0 мың теңге, оның ішінде: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165700,0 мың теңге;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27332,0 мың теңге;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193032,0 мың теңге;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Федоров ауданы Федоров ауылдық округінің 2026 жылға арналған бюджетінде ауылдық округтен аудандық бюджетке берілетін бюджеттік алып қоюлардың көлемі 13494,0 мың теңге сомасында көзделгені ескерілсін.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Федоров ауданы Новошумное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60770,0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10115,0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50655,0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66220,9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5450,9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Федоров ауданы Новошумное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30770,0 мың теңге, оның ішінде: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10115,0 мың теңге;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0,0 мың теңге;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20655,0 мың теңге;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30770,0 мың теңге;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Федоров ауданы Новошумное ауылының 2026 жылға арналған бюджетінде аудандық бюджеттен ауылдың бюджетіне берілетін бюджеттік субвенциялар көлемі 20655,0 мың теңге сомасында көзделгені ескерілсін.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Федоров ауданы ауылының, ауылдық округтерінің бюджеттерінде кезекті қаржы жылына арналған секвестрлеуге жататын бюджеттік бағдарламалардың тізбесі белгіленбегені ескерілсін.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2026 жылғы 1 қаңтардан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2026 жылға арналған бюджеті</w:t>
      </w:r>
    </w:p>
    <w:bookmarkEnd w:id="172"/>
    <w:bookmarkStart w:name="z19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99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2027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0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2028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0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2026 жылға арналған бюджеті</w:t>
      </w:r>
    </w:p>
    <w:bookmarkEnd w:id="176"/>
    <w:bookmarkStart w:name="z21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14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Вишневый ауылдық округінің 2027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1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Вишневый ауылдық округінің 2028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2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2026 жылға арналған бюджеті</w:t>
      </w:r>
    </w:p>
    <w:bookmarkEnd w:id="180"/>
    <w:bookmarkStart w:name="z2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2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Воронеж ауылдық округінің 2027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3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Воронеж ауылдық округінің 2028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9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Камышин ауылдық округінің 2026 жылға арналған бюджеті</w:t>
      </w:r>
    </w:p>
    <w:bookmarkEnd w:id="184"/>
    <w:bookmarkStart w:name="z24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44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Камышин ауылдық округінің 2027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49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Камышин ауылдық округінің 2028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Қоржынкөл ауылдық округінің 2026 жылға арналған бюджеті</w:t>
      </w:r>
    </w:p>
    <w:bookmarkEnd w:id="188"/>
    <w:bookmarkStart w:name="z25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5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Қоржынкөл ауылдық округінің 2027 жылға арналған бюджеті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6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Қоржынкөл ауылдық округінің 2028 жылға арналған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Қосарал ауылдық округінің 2026 жылға арналған бюджеті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7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Қосарал ауылдық округінің 2027 жылға арналған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7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Қосарал ауылдық округінің 2028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8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Костряков ауылдық округінің 2026 жылға арналған бюджеті</w:t>
      </w:r>
    </w:p>
    <w:bookmarkEnd w:id="196"/>
    <w:bookmarkStart w:name="z28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8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Костряков ауылдық округінің 2027 жылға арналған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94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Костряков ауылдық округінің 2028 жылға арналған бюджеті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9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Ленин ауылдық округінің 2026 жылға арналған бюджеті</w:t>
      </w:r>
    </w:p>
    <w:bookmarkEnd w:id="200"/>
    <w:bookmarkStart w:name="z30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304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Ленин ауылдық округінің 2027 жылға арналған бюджеті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309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Ленин ауылдық округінің 2028 жылға арналған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1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2026 жылға арналған бюджеті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319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Первомай ауылдық округінің 2027 жылға арналған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2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Первомай ауылдық округінің 2028 жылға арналған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2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2026 жылға арналған бюджеті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3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2027 жылға арналған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39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2028 жылға арналған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4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2026 жылға арналған бюджеті</w:t>
      </w:r>
    </w:p>
    <w:bookmarkEnd w:id="212"/>
    <w:bookmarkStart w:name="z34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4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2027 жылға арналған бюджеті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5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2028 жылға арналған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5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Новошумное ауылының 2026 жылға арналған бюджеті</w:t>
      </w:r>
    </w:p>
    <w:bookmarkEnd w:id="216"/>
    <w:bookmarkStart w:name="z36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Федоров ауданы мәслихатының 12.05.2026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6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Новошумное ауылының 2027 жылға арналған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6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ауданының Новошумное ауылының 2028 жылға арналған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