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3de69" w14:textId="543de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2024 жылғы 26 желтоқсандағы № 154 "Федоров ауданының 2025-2027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Федоров ауданы мәслихатының 2025 жылғы 14 қазандағы № 211 шешімі</w:t>
      </w:r>
    </w:p>
    <w:p>
      <w:pPr>
        <w:spacing w:after="0"/>
        <w:ind w:left="0"/>
        <w:jc w:val="both"/>
      </w:pPr>
      <w:bookmarkStart w:name="z4" w:id="0"/>
      <w:r>
        <w:rPr>
          <w:rFonts w:ascii="Times New Roman"/>
          <w:b w:val="false"/>
          <w:i w:val="false"/>
          <w:color w:val="000000"/>
          <w:sz w:val="28"/>
        </w:rPr>
        <w:t>
      Федоров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"Федоров ауданының 2025-2027 жылдарға арналған аудандық бюджеті туралы" 2024 жылғы 26 желтоқсандағы </w:t>
      </w:r>
      <w:r>
        <w:rPr>
          <w:rFonts w:ascii="Times New Roman"/>
          <w:b w:val="false"/>
          <w:i w:val="false"/>
          <w:color w:val="000000"/>
          <w:sz w:val="28"/>
        </w:rPr>
        <w:t>№ 154</w:t>
      </w:r>
      <w:r>
        <w:rPr>
          <w:rFonts w:ascii="Times New Roman"/>
          <w:b w:val="false"/>
          <w:i w:val="false"/>
          <w:color w:val="000000"/>
          <w:sz w:val="28"/>
        </w:rPr>
        <w:t xml:space="preserve"> шешіміне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Федоров ауданының 2025-2027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2025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7450220,3 мың теңге, оның ішінде:</w:t>
      </w:r>
    </w:p>
    <w:bookmarkEnd w:id="4"/>
    <w:bookmarkStart w:name="z9" w:id="5"/>
    <w:p>
      <w:pPr>
        <w:spacing w:after="0"/>
        <w:ind w:left="0"/>
        <w:jc w:val="both"/>
      </w:pPr>
      <w:r>
        <w:rPr>
          <w:rFonts w:ascii="Times New Roman"/>
          <w:b w:val="false"/>
          <w:i w:val="false"/>
          <w:color w:val="000000"/>
          <w:sz w:val="28"/>
        </w:rPr>
        <w:t>
      салықтық түсімдер бойынша – 3307435,0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52232,2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бойынша – 43326,0 мың теңге;</w:t>
      </w:r>
    </w:p>
    <w:bookmarkEnd w:id="7"/>
    <w:bookmarkStart w:name="z12" w:id="8"/>
    <w:p>
      <w:pPr>
        <w:spacing w:after="0"/>
        <w:ind w:left="0"/>
        <w:jc w:val="both"/>
      </w:pPr>
      <w:r>
        <w:rPr>
          <w:rFonts w:ascii="Times New Roman"/>
          <w:b w:val="false"/>
          <w:i w:val="false"/>
          <w:color w:val="000000"/>
          <w:sz w:val="28"/>
        </w:rPr>
        <w:t>
      трансферттер түсімі бойынша – 4047227,1 мың теңге;</w:t>
      </w:r>
    </w:p>
    <w:bookmarkEnd w:id="8"/>
    <w:bookmarkStart w:name="z13" w:id="9"/>
    <w:p>
      <w:pPr>
        <w:spacing w:after="0"/>
        <w:ind w:left="0"/>
        <w:jc w:val="both"/>
      </w:pPr>
      <w:r>
        <w:rPr>
          <w:rFonts w:ascii="Times New Roman"/>
          <w:b w:val="false"/>
          <w:i w:val="false"/>
          <w:color w:val="000000"/>
          <w:sz w:val="28"/>
        </w:rPr>
        <w:t>
      2) шығындар – 8642719,2 мың теңге;</w:t>
      </w:r>
    </w:p>
    <w:bookmarkEnd w:id="9"/>
    <w:bookmarkStart w:name="z14" w:id="10"/>
    <w:p>
      <w:pPr>
        <w:spacing w:after="0"/>
        <w:ind w:left="0"/>
        <w:jc w:val="both"/>
      </w:pPr>
      <w:r>
        <w:rPr>
          <w:rFonts w:ascii="Times New Roman"/>
          <w:b w:val="false"/>
          <w:i w:val="false"/>
          <w:color w:val="000000"/>
          <w:sz w:val="28"/>
        </w:rPr>
        <w:t>
      3) таза бюджеттік кредиттеу – -183241,0 мың теңге, оның ішінде:</w:t>
      </w:r>
    </w:p>
    <w:bookmarkEnd w:id="10"/>
    <w:bookmarkStart w:name="z15" w:id="11"/>
    <w:p>
      <w:pPr>
        <w:spacing w:after="0"/>
        <w:ind w:left="0"/>
        <w:jc w:val="both"/>
      </w:pPr>
      <w:r>
        <w:rPr>
          <w:rFonts w:ascii="Times New Roman"/>
          <w:b w:val="false"/>
          <w:i w:val="false"/>
          <w:color w:val="000000"/>
          <w:sz w:val="28"/>
        </w:rPr>
        <w:t>
      бюджеттік кредиттер – 90436,0 мың теңге;</w:t>
      </w:r>
    </w:p>
    <w:bookmarkEnd w:id="11"/>
    <w:bookmarkStart w:name="z16" w:id="12"/>
    <w:p>
      <w:pPr>
        <w:spacing w:after="0"/>
        <w:ind w:left="0"/>
        <w:jc w:val="both"/>
      </w:pPr>
      <w:r>
        <w:rPr>
          <w:rFonts w:ascii="Times New Roman"/>
          <w:b w:val="false"/>
          <w:i w:val="false"/>
          <w:color w:val="000000"/>
          <w:sz w:val="28"/>
        </w:rPr>
        <w:t>
      бюджеттік кредиттерді өтеу – 273677,0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0,0 мың теңге, оның ішінде:</w:t>
      </w:r>
    </w:p>
    <w:bookmarkEnd w:id="13"/>
    <w:bookmarkStart w:name="z18" w:id="14"/>
    <w:p>
      <w:pPr>
        <w:spacing w:after="0"/>
        <w:ind w:left="0"/>
        <w:jc w:val="both"/>
      </w:pPr>
      <w:r>
        <w:rPr>
          <w:rFonts w:ascii="Times New Roman"/>
          <w:b w:val="false"/>
          <w:i w:val="false"/>
          <w:color w:val="000000"/>
          <w:sz w:val="28"/>
        </w:rPr>
        <w:t>
      қаржы активтерін сатып алу – 0,0 мың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- 1009257,9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1009257,9 мың теңге.";</w:t>
      </w:r>
    </w:p>
    <w:bookmarkEnd w:id="16"/>
    <w:bookmarkStart w:name="z21" w:id="1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17"/>
    <w:bookmarkStart w:name="z22" w:id="18"/>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Федоров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Исенгазин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14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32" w:id="19"/>
    <w:p>
      <w:pPr>
        <w:spacing w:after="0"/>
        <w:ind w:left="0"/>
        <w:jc w:val="left"/>
      </w:pPr>
      <w:r>
        <w:rPr>
          <w:rFonts w:ascii="Times New Roman"/>
          <w:b/>
          <w:i w:val="false"/>
          <w:color w:val="000000"/>
        </w:rPr>
        <w:t xml:space="preserve"> Федоров ауданының 2025 жылға арналған бюджеті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7 450 220,3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3 307 435,0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1 993 969,0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1 406 191,0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1 004 483,0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1 004 483,0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4 047 227,1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3 988 066,5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3 988 066,5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8 642 719,2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1 143 673,1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301 093,3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255 677,8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255 677,8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840 725,5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734 110,7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691 002,7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284 325,4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2 387 487,0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1 442 914,0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1 433 314,0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1 431 314,0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944 573,0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944 573,0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944 573,0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723 849,4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324 925,6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324 925,6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324 925,6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176 504,1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139 316,7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2 463 268,2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2 463 268,2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2 463 268,2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523 390,1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1 939 878,1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1 375 905,6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1 375 905,6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1 375 905,6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- 183 241,0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-1 009 257,9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1 009 257,9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1 276 497,0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1 276 497,0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1 276 497,0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273 677,1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273 677,1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273 677,1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14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1" w:id="20"/>
    <w:p>
      <w:pPr>
        <w:spacing w:after="0"/>
        <w:ind w:left="0"/>
        <w:jc w:val="left"/>
      </w:pPr>
      <w:r>
        <w:rPr>
          <w:rFonts w:ascii="Times New Roman"/>
          <w:b/>
          <w:i w:val="false"/>
          <w:color w:val="000000"/>
        </w:rPr>
        <w:t xml:space="preserve"> Федоров ауданының 2026 жылға арналған бюджеті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5 626 032,2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3 580 658,0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2 537 673,0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1 474 273,0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1 063 400,0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1 984 591,2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1 984 591,2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1 984 591,2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5 626 032,2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1 580 679,1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1 314 360,1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1 225 438,1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1 176 731,1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139 983,0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1 356 030,1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1 356 030,1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1 356 030,1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720 352,1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1 484 468,0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1 484 468,0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1 484 468,0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1 274 085,0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