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4542" w14:textId="42e4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бойынша жайылымдарды басқару және оларды пайдалану жөніндегі 2025-2029 жылдарға арналған жоспарды бекіту туралы</w:t>
      </w:r>
    </w:p>
    <w:p>
      <w:pPr>
        <w:spacing w:after="0"/>
        <w:ind w:left="0"/>
        <w:jc w:val="both"/>
      </w:pPr>
      <w:r>
        <w:rPr>
          <w:rFonts w:ascii="Times New Roman"/>
          <w:b w:val="false"/>
          <w:i w:val="false"/>
          <w:color w:val="000000"/>
          <w:sz w:val="28"/>
        </w:rPr>
        <w:t>Қостанай облысы Федоров ауданы мәслихатының 2025 жылғы 30 сәуірдегі № 180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Федоров ауданы бойынша жайылымдарды басқару және оларды пайдалану жөніндегі 2025-2029 жылдарға арналған жоспар</w:t>
      </w:r>
    </w:p>
    <w:bookmarkEnd w:id="3"/>
    <w:bookmarkStart w:name="z13" w:id="4"/>
    <w:p>
      <w:pPr>
        <w:spacing w:after="0"/>
        <w:ind w:left="0"/>
        <w:jc w:val="both"/>
      </w:pPr>
      <w:r>
        <w:rPr>
          <w:rFonts w:ascii="Times New Roman"/>
          <w:b w:val="false"/>
          <w:i w:val="false"/>
          <w:color w:val="000000"/>
          <w:sz w:val="28"/>
        </w:rPr>
        <w:t xml:space="preserve">
      Осы Федоров ауданы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(бұдан әрі – Жоспар)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бұйрығына,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бұйрығына, "Жайылымдарды басқару және оларды пайдалану жөніндегі үлгілік жоспарды бекіту туралы" Қазақстан Республикасы Ауыл шаруашылығы министрінің 2024 жылғы 29 шілдедегі </w:t>
      </w:r>
      <w:r>
        <w:rPr>
          <w:rFonts w:ascii="Times New Roman"/>
          <w:b w:val="false"/>
          <w:i w:val="false"/>
          <w:color w:val="000000"/>
          <w:sz w:val="28"/>
        </w:rPr>
        <w:t>№ 263</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бұйрығына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15" w:id="5"/>
    <w:p>
      <w:pPr>
        <w:spacing w:after="0"/>
        <w:ind w:left="0"/>
        <w:jc w:val="both"/>
      </w:pPr>
      <w:r>
        <w:rPr>
          <w:rFonts w:ascii="Times New Roman"/>
          <w:b w:val="false"/>
          <w:i w:val="false"/>
          <w:color w:val="000000"/>
          <w:sz w:val="28"/>
        </w:rPr>
        <w:t xml:space="preserve">
      Жоспарды әзірлеген кезде мыналар ескеріледі: </w:t>
      </w:r>
    </w:p>
    <w:bookmarkEnd w:id="5"/>
    <w:bookmarkStart w:name="z16" w:id="6"/>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өңірдің жер балансының және мемлекеттік жер кадастрының ақпараттық жүйесінің деректері;</w:t>
      </w:r>
    </w:p>
    <w:bookmarkEnd w:id="6"/>
    <w:bookmarkStart w:name="z17" w:id="7"/>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жайылымдарды геоботаникалық зерттеу-қарау мәліметтері;</w:t>
      </w:r>
    </w:p>
    <w:bookmarkEnd w:id="7"/>
    <w:bookmarkStart w:name="z18" w:id="8"/>
    <w:p>
      <w:pPr>
        <w:spacing w:after="0"/>
        <w:ind w:left="0"/>
        <w:jc w:val="both"/>
      </w:pPr>
      <w:r>
        <w:rPr>
          <w:rFonts w:ascii="Times New Roman"/>
          <w:b w:val="false"/>
          <w:i w:val="false"/>
          <w:color w:val="000000"/>
          <w:sz w:val="28"/>
        </w:rPr>
        <w:t>
      3) мал қорымдары (биометриялық шұңқырлар) туралы мәліметтер;</w:t>
      </w:r>
    </w:p>
    <w:bookmarkEnd w:id="8"/>
    <w:bookmarkStart w:name="z19" w:id="9"/>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жайылымдық инфрақұрылым объектілері және ауыл шаруашылығы жануарларын айдап өтуге арналған сервитуттар туралы мәліметтер;</w:t>
      </w:r>
    </w:p>
    <w:bookmarkEnd w:id="9"/>
    <w:bookmarkStart w:name="z20" w:id="10"/>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0"/>
    <w:bookmarkStart w:name="z21" w:id="11"/>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2-кестесіне</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
    <w:bookmarkStart w:name="z22" w:id="12"/>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шалғайдағы жайылымдарда жаю үшін ауыл шаруашылығы жануарлары басының саны туралы мәліметтер;</w:t>
      </w:r>
    </w:p>
    <w:bookmarkEnd w:id="12"/>
    <w:bookmarkStart w:name="z23" w:id="13"/>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3"/>
    <w:bookmarkStart w:name="z24" w:id="14"/>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ұсынылатын жайылым айналымдарының схемалары;</w:t>
      </w:r>
    </w:p>
    <w:bookmarkEnd w:id="14"/>
    <w:bookmarkStart w:name="z25" w:id="15"/>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15"/>
    <w:bookmarkStart w:name="z26" w:id="16"/>
    <w:p>
      <w:pPr>
        <w:spacing w:after="0"/>
        <w:ind w:left="0"/>
        <w:jc w:val="both"/>
      </w:pPr>
      <w:r>
        <w:rPr>
          <w:rFonts w:ascii="Times New Roman"/>
          <w:b w:val="false"/>
          <w:i w:val="false"/>
          <w:color w:val="000000"/>
          <w:sz w:val="28"/>
        </w:rPr>
        <w:t>
      Жоспарда мынадай схемалар қамтылған:</w:t>
      </w:r>
    </w:p>
    <w:bookmarkEnd w:id="16"/>
    <w:bookmarkStart w:name="z27" w:id="17"/>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жайылымдардың шекаралары, алаңдары және түрлері, оның ішінде шалғайдағы, маусымдық, құрғақ және дақылды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көрсетілетін әкімшілік-аумақтық бірлік аумағында жайылымдардың жер санаттары бөлінісінде орналасу схемасы (картасы).</w:t>
      </w:r>
    </w:p>
    <w:bookmarkEnd w:id="17"/>
    <w:bookmarkStart w:name="z28" w:id="18"/>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көрсетілетін жеке ауладағы ауыл шаруашылығы жануарларын жаю бойынша халықтың мұқтаждығына арналған қоғамдық жайылымдар, оның ішінде қоғамдық жайылымдар белгіленген схема (карта).</w:t>
      </w:r>
    </w:p>
    <w:bookmarkEnd w:id="18"/>
    <w:bookmarkStart w:name="z29" w:id="19"/>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жайылымдарды геоботаникалық зерттеп-қарау негізінде ұсынылатын жайылым айналымдарының схемалары көрсетелетін ұсынылатын жайылым айналымдарының схемалары көрсетілген схема (карта).</w:t>
      </w:r>
    </w:p>
    <w:bookmarkEnd w:id="19"/>
    <w:bookmarkStart w:name="z30" w:id="20"/>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9-қосымшаға</w:t>
      </w:r>
      <w:r>
        <w:rPr>
          <w:rFonts w:ascii="Times New Roman"/>
          <w:b w:val="false"/>
          <w:i w:val="false"/>
          <w:color w:val="000000"/>
          <w:sz w:val="28"/>
        </w:rPr>
        <w:t xml:space="preserve"> сәйкес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көрсетілетін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bookmarkEnd w:id="20"/>
    <w:bookmarkStart w:name="z31" w:id="21"/>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10-қосымшаға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 (карта).</w:t>
      </w:r>
    </w:p>
    <w:bookmarkEnd w:id="21"/>
    <w:bookmarkStart w:name="z32" w:id="22"/>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11-қосымшаға</w:t>
      </w:r>
      <w:r>
        <w:rPr>
          <w:rFonts w:ascii="Times New Roman"/>
          <w:b w:val="false"/>
          <w:i w:val="false"/>
          <w:color w:val="000000"/>
          <w:sz w:val="28"/>
        </w:rPr>
        <w:t xml:space="preserve"> сәйкес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көрсетілетін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bookmarkEnd w:id="22"/>
    <w:bookmarkStart w:name="z33" w:id="23"/>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12-қосымшаға</w:t>
      </w:r>
      <w:r>
        <w:rPr>
          <w:rFonts w:ascii="Times New Roman"/>
          <w:b w:val="false"/>
          <w:i w:val="false"/>
          <w:color w:val="000000"/>
          <w:sz w:val="28"/>
        </w:rPr>
        <w:t xml:space="preserve"> сәйкес жануарлардың су көздеріне қарай жүріп-тұру маршруттары көрсетілетін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bookmarkEnd w:id="23"/>
    <w:bookmarkStart w:name="z34" w:id="24"/>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13-қосымшаға</w:t>
      </w:r>
      <w:r>
        <w:rPr>
          <w:rFonts w:ascii="Times New Roman"/>
          <w:b w:val="false"/>
          <w:i w:val="false"/>
          <w:color w:val="000000"/>
          <w:sz w:val="28"/>
        </w:rPr>
        <w:t xml:space="preserve"> сәйкес ауыл шаруашылығы жануарларының басын орналастыруға арналған шалғайдағы жайылымдардың шекаралары мен алаңдары көрсетілетін ауыл шаруашылығы жануарларының басын шалғайдағы жайылымдарға орналастыру схемасы.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25"/>
    <w:bookmarkStart w:name="z42" w:id="26"/>
    <w:p>
      <w:pPr>
        <w:spacing w:after="0"/>
        <w:ind w:left="0"/>
        <w:jc w:val="both"/>
      </w:pPr>
      <w:r>
        <w:rPr>
          <w:rFonts w:ascii="Times New Roman"/>
          <w:b w:val="false"/>
          <w:i w:val="false"/>
          <w:color w:val="000000"/>
          <w:sz w:val="28"/>
        </w:rPr>
        <w:t>
      1-кесте. Федоров ауданы жайылымдарын жерлердің санаттары бойынша бөлу,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ВишнҰвый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104167,63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81598,3548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42551,937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721028</w:t>
            </w:r>
          </w:p>
        </w:tc>
      </w:tr>
    </w:tbl>
    <w:bookmarkStart w:name="z43" w:id="27"/>
    <w:p>
      <w:pPr>
        <w:spacing w:after="0"/>
        <w:ind w:left="0"/>
        <w:jc w:val="both"/>
      </w:pPr>
      <w:r>
        <w:rPr>
          <w:rFonts w:ascii="Times New Roman"/>
          <w:b w:val="false"/>
          <w:i w:val="false"/>
          <w:color w:val="000000"/>
          <w:sz w:val="28"/>
        </w:rPr>
        <w:t>
      2-кесте. Елді мекеннің жайылымдарын бөлу, гектар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Р/с</w:t>
            </w:r>
          </w:p>
          <w:bookmarkEnd w:id="28"/>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жайылыддар,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2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құжаттарының негізінде меншік иелері мен жер пайдаланушылар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Р/с</w:t>
            </w:r>
          </w:p>
          <w:bookmarkEnd w:id="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Генкуленко Наталья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Дмитрий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Майборода Марина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Николай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Стась Евгений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"Каракопа"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12191028229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Веременко Сергей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Давлетпаев Бактьяр Макзумович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Махмутов Дастан Батыргалиевич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Пигарев Евгений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Антон Афанасьевич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"Байгара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AGRO ВВЕДЕНКА"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Татьяна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Сергей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Нуржан Кабибуллинович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Закладний Владимир Мартынович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Кинько Евгений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Нина Прокофьевна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Оджахвердиев Мухтар Мамед-оглы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Эдгар Гашим-Оглы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Путинцева Валентина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Анатолий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Тюлегенов Булат Ситкариевич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жаз-2004"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"VELES 2015"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Серала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Ворнат Татьяна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12191024565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12191024564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Максим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12191023437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12191025555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"Чандак"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Мукамбетжан Каржауович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Атепилев Бектимыс Тюлюмысович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Атепилев Мурат Тюлюмысович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Атепилева Светлана Тюлюмысовна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Бычкова Гульнара Темиргалиевна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 Федор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Игорь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Коврижных Олег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Коврижных Татьяна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Махмутов Дастан Батыргалиевич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Сагенбай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Пономаренко Дмитрий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Садаков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Садаков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Сакаулов Алмас Жумаделович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Сералинова Шолпан Урумбасаровна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Анатолий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Виктор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Сологуб Сергей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Куат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Шегеда Виктор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Чемурзиева Диана Сулимановна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холдинг Весна"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"Большанское"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"Наурыз-2023"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Джарколь"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"Assyl Orman"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 Arable Land"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Айтленов Александр Азаматович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Абдыбек Камзинович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Владимир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Запорожану Владислав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Запорожану Олег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Ашимхан Ансаганович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Жанбатырова Шарвань Ирназаровна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Елеукин Касымкан 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Татьяна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Анатолий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Укасов Орал Сагнаевич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Аблай Жанайдарович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12191014372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12191015320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 Андрей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Емельянов Андрей Вячеславович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Найпак Александр Леонтьевич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Сакимов Нурсултан Касымканович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Ворнат Татьяна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Грибак Вячеслав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Литвина Валентина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 Николай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12191019384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Татьяна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Татьяна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Татьяна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Мышко 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Редько Анатолий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12191012190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Байменов Малик Жумагалиевич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12191038705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12191038704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Балыкбаев Бахытжан Урумбасарович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Бексеитова Орнкуль Урумбасаровна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Самат Айдарбекович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Галеева Жумакул Нургалиевна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Загребельная Людмила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Тюльтай Мурзаситович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Липский Борис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Махмутов Дастан Батыргалиевич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Нурканова Улдай Маликовна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Тулеген Салимович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Орлянский Виктор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Орлянская Любовь Захаровна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Саимова Салима Нурахметовна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 Андрей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Сибекин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Тесленко Константин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Феоктистов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Хоруженко Александр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"Береке Агро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12191038706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"Большанское"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"Каракопа"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 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"SKL-Group"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12191039531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Баранова Светлана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Михаил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Владимир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Бугрей Сергей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Бугрей Татьяна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Иванько Лариса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Олег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Кондратенко Татьяна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Музыченко Евгений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Пфунт Иосиф Францевич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121910291349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121910291350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Сауле Касымхановна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Шунушева Айгерим Жаксалыковна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"Большанское"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Жемис"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Мукамбетжан Каржауович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Безбабный Валерий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12191007007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Юрий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Николай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Гашим Али-оглы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 Андрей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Сайлер Оксана Александровна/Жбанников Артем Евгеньевич/Сайлер Никита Иванович/Ткаченко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Туменбаева Бахитгуль Ерсултановна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Сауле Касымхановна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холдинг Весна"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Алтын-Инвест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12191035593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47" w:id="31"/>
    <w:p>
      <w:pPr>
        <w:spacing w:after="0"/>
        <w:ind w:left="0"/>
        <w:jc w:val="both"/>
      </w:pPr>
      <w:r>
        <w:rPr>
          <w:rFonts w:ascii="Times New Roman"/>
          <w:b w:val="false"/>
          <w:i w:val="false"/>
          <w:color w:val="000000"/>
          <w:sz w:val="28"/>
        </w:rPr>
        <w:t>
      4-кесте. Жайылымдарды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Р/с</w:t>
            </w:r>
          </w:p>
          <w:bookmarkEnd w:id="3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Дубравка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33"/>
    <w:p>
      <w:pPr>
        <w:spacing w:after="0"/>
        <w:ind w:left="0"/>
        <w:jc w:val="both"/>
      </w:pPr>
      <w:r>
        <w:rPr>
          <w:rFonts w:ascii="Times New Roman"/>
          <w:b w:val="false"/>
          <w:i w:val="false"/>
          <w:color w:val="000000"/>
          <w:sz w:val="28"/>
        </w:rPr>
        <w:t>
      Ауыл шаруашылығы жануарларын жаю үшін 82 247 гектар жайылым қажет. 72 044 гектар алаңды алып жатқан көпшілік пайдаланатын жайылымдарда 16 374 мал басы жайылады, 4040 гектар алаңды алып жатқан шалғайдағы жайылымдарда 918 мал басы жайылады.</w:t>
      </w:r>
    </w:p>
    <w:bookmarkEnd w:id="33"/>
    <w:bookmarkStart w:name="z50" w:id="34"/>
    <w:p>
      <w:pPr>
        <w:spacing w:after="0"/>
        <w:ind w:left="0"/>
        <w:jc w:val="both"/>
      </w:pPr>
      <w:r>
        <w:rPr>
          <w:rFonts w:ascii="Times New Roman"/>
          <w:b w:val="false"/>
          <w:i w:val="false"/>
          <w:color w:val="000000"/>
          <w:sz w:val="28"/>
        </w:rPr>
        <w:t>
      5-кесте. Қосымша қажет етілетін жайылымдар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халықтың мұқтажын қанағаттандыру мақсатында резервке қойылуға тиіс жайылымдар,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 w:id="35"/>
    <w:p>
      <w:pPr>
        <w:spacing w:after="0"/>
        <w:ind w:left="0"/>
        <w:jc w:val="left"/>
      </w:pPr>
      <w:r>
        <w:rPr>
          <w:rFonts w:ascii="Times New Roman"/>
          <w:b/>
          <w:i w:val="false"/>
          <w:color w:val="000000"/>
        </w:rPr>
        <w:t xml:space="preserve"> Жайылымдарды геоботаникалық зерттеп-қарау мәліметтері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 С-4в, 31 С-4в, 13Бб С-2г, 13Бб С-2г, 5 С-2г, 12в С-2г, 12б С-2г, 12а С-2г, 22Б С-4в, 38 С-2г, 8 С-2г, 9А С-2г, 39Вд С-2г, 21 С-4в, 32 С-4в, 15А С-4в, 2Б С-2г, 25 С-4в, 29 С-6а, 20 С-4в, 27 С-4в, 39А С-2г, 22А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27Ва С-4в, 3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С-2а, 27Ва С-4в, 3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С-4в,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С-6а, 7 С-4в,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С-6а, 31Ва С-4в, 17 С-6а, 7 С-4в,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сортаңды жеңіл сазды топырақтардағы (жорғалаушы бидай шөбі, сүйексіз от, жіңішке аяқты, Шренковская жусаны, жібек жусан, томар бояу кермек, кәдімгі сортаң) дәнді -жусанды-әр түрлі шөптердің тұйық төмендеуі. Еркекшөптердің оңтүстік орта сортаңды аз қуатты ауыр сазды қара топырақтардағы қауырсынды-жусанды (еркекшөп, Лессинг қауырсынды шөбі, жусан эстрагоны, жібек жусан) сәл толқынды жазығы.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bookmarkStart w:name="z58"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 лық жай-күй, дәрілік өсімдіктердің бар-жоғы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 w:id="3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Р/с</w:t>
            </w:r>
          </w:p>
          <w:bookmarkEnd w:id="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3" w:id="39"/>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Р/с</w:t>
            </w:r>
          </w:p>
          <w:bookmarkEnd w:id="40"/>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Айгуль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Альмурзин Нурмухамбет Мухамедкалиевич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Басараб Виталий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Будяк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Будяк Виталий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Бычихина Алена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Светлана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Вайс Роман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Верещага Анатолий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Верещага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 Лилия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Волошенко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Габун Оксана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Гаценбилер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Глазарева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Глазарева Виктория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Глазарева Наталья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Гнесь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ДҰмик Василий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Демик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Айгуль Амангельдыевна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Евсюков Игорь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Желтяник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Жигалин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Леонид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Журба Максим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"Велиев Н.Г." Велиев Насраддин Гасан-оглы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Квитка Николай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Анатолий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Коллер Павел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Кривенко Иван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Куаныш Сабирович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Найбергер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Никоненко Марина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Никонорова Анна Якубовна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Новоселецкий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Перевозняя Зинаида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Пивнюк Виктор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Плахотник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Подгора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Пономаренко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Приймак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Иван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Ирина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Свирида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Айгуль Киндикпаевна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Трач Светлана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Труфанов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Туманова Зинаида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Шутов Дмитрий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Эбергардт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Яцурик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Яцурик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ИП "Рядинская Л.В."</w:t>
            </w:r>
          </w:p>
          <w:bookmarkEnd w:id="41"/>
          <w:p>
            <w:pPr>
              <w:spacing w:after="20"/>
              <w:ind w:left="20"/>
              <w:jc w:val="both"/>
            </w:pPr>
            <w:r>
              <w:rPr>
                <w:rFonts w:ascii="Times New Roman"/>
                <w:b w:val="false"/>
                <w:i w:val="false"/>
                <w:color w:val="000000"/>
                <w:sz w:val="20"/>
              </w:rPr>
              <w:t>
Рядинская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Бервинская Ольга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Вдовиченко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Вдовиченко Ксения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Вдовиченко Сергей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Вороной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Вороной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Глотко Анна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Глотко Данил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Глотко Павел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Райкан Агитаевна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Евсеев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Жигалин Сергей Лазаревич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Клюшник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Колышкин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Колышкин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Колышкина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Кулыгин Иван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Никушина Светлана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Талгамбай Бекитаевич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Фетенко Елена Оскаровна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Храпач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Храпач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Глотко Раиса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Алыев Гасангусейн Мехти-Оглы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Арбузова Татьяна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Василий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Вейнгарт Игорь Наильевич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Гилязетдинова Мария Бидашевна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Гречман Геннадий Виллиевич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Ивко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Ивко Борис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 Станислав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Алексей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Петр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Лукьянец Дмитрий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Лукьянец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Лукьянец Станислав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Малисевич Юлия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Пандрак Владимир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Преснова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Сайко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Свирида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Сулейманова Алена Ахливановна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Тахирова Мушкиназ Гумбаткызы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Чернолих Александр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Чиняев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Чучков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Чучкова Ксения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Шульц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Абдрахитов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Абдрахитов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Байдак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Верещага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Дедушева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Ельцова Леля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Жигалин Владимир Лазаревич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Владимир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Светлана Клавдиевна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Юрий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Надежда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"Гусейнов Д.В." Гусейнов Джафар Вугар-оглы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Карих Алексей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Касумов Айдын Адильоглы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Катиев Руслан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Квитка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Кирпота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Коллер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Тамара Айдыновна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Лукомский Станислав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Лягушин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Магамбетов Серик Алпысбаевич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Серик Куанышпаевич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Недокус Анатолий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Никоненко Николай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Однороманенко Николай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Пихнивский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Плахотник Анатолий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Плахотник Олег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Ровинская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Савкина Наталия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Максим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Садыхов Гидаят Алиоглы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Дмитрий Владиирович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 Юрий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Скубенко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Олег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Старожук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Роман Разимович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Тамахин Леонид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Эдуард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Иван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Анна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Фиронов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Халецкий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Халецкий Владимир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Хоруженко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Храпач Светлана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Чернолих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Шитя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Шлетгауэр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Шлетгауэр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Тамахин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Бустаев Даулет Галиханович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Есенгельдинова Нурсулу Рысмухамбетовна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Жетписов Амангельды Туякович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Капабаев Марат Есильбекович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Кинтаев Сункар 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 Семен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Ундасын Кажиевич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Олухова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Пелевин Вячеслав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Сермагамбетов Жандарбек Достьярович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Цунов Егор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Шаблей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Эрик Жанзакович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Сайран Кобландыевич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Абдулина Кульпаш Нураевна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Бектимиров Сагандык Бегашович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Кобланды Жанбусынович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Назир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Давиденко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Джапарова Тойслу Катаевна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Емельянович Максим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Жетписов Кинжибай Туякович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Жаксылык Бигамбетович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Кинтаев Аскар 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Сергей Кузьмич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Клуниченко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Кожемякина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Комашко Петр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Люблинская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Манжилевская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Жамиля Бахытбековна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Михаил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Денис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Сакун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Сакун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Самоделко Николай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 Валентин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Скорик Валерий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Столярова Елена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 Рамиль Раильевич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Халипов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АлҰна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Мустафа Есенгазович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Баев Петр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Азамат Бабатырович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Бидненко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Булынко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Варяница Александр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Варяница Ирина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Вернер Альберт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Антон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Горнасатаева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Дасаев Серик Жетписбаевич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Дембаев Сайлау Галимбекович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Дасанов Марат Кульданович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Евенко Максим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Ельцов Константин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Ефименко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Ехсанов Талап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Ешпанова Жанар Ережепбаевна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Зимонин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Болаткан Байгарович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"Андреев Д.А." Андреев Дмитрий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Ермек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Калганов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Комашко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Комашко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Комашко Михаил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Машко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Аскар Танатканович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Немятов Алексей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Пильчук Наталья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Плетнев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Бесенбай Камалбекович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Саломаха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Сатмурзина Гульсара Кульдановна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Скороход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Слепченко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Хандусь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Шабаев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Шабаева Екатерина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Шмелев Виктор Егорович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ШмелҰва АлҰна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Светлана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Царев Игорь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Буркивченко Степан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Таликин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Таликин Анатолий Леонтьевич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Шаравьев Николай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Атнабаев Владислав Тахирович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Бернард Данил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Бернард Светлана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Бобрицкий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Гельмель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Гетманчук Александра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Глушкова Елена Эмильяновна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Дяченко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Лаврухин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Лаврухина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Марущенко Тамара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Нетеса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Орлова Валентина Гербертовна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Юрий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Екатерина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Фотина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Хисаев Айрат Ульфатович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Хорольская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Шагвалиева Рамиля Габрахмановна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Абельдинова Алмагуль Камзановна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Ангальт Николай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Атнабаев Винер Флюрович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Атнабаев Мунир Флюрович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Байрамов Замахан Гумбат-Оглы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Гельмель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Гельмель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Гефель Елена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Губский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Дементьев Анатолий Апполонович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Дяченко Евгений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Дяченко Ольга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Нуржан Кабибулович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Ильтай Багитбекович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Искандаров Тимури Али-Оглы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Лысюк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Мауль Дмитрий Мартынович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Мацульская Алена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Молдашов Каирбек Мухаметгалиевич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Молдашова Виктория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Музаева Лилия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Нетеса Анастасия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Нетеса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Кулунжан Кумековна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Огрызкова Татьяна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xml:space="preserve">
Омаров Ильяс </w:t>
            </w:r>
          </w:p>
          <w:bookmarkEnd w:id="42"/>
          <w:p>
            <w:pPr>
              <w:spacing w:after="20"/>
              <w:ind w:left="20"/>
              <w:jc w:val="both"/>
            </w:pPr>
            <w:r>
              <w:rPr>
                <w:rFonts w:ascii="Times New Roman"/>
                <w:b w:val="false"/>
                <w:i w:val="false"/>
                <w:color w:val="000000"/>
                <w:sz w:val="20"/>
              </w:rPr>
              <w:t>
Али-Оглы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Патик Игорь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Потехина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Прохоренко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Раскевич Роза Эдмундовна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Репина Валентина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Рудаков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Румянцев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Сафиулин Вагиз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Сафиулин Файзула Зайнулович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Токарева Елена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Хиватдолда Наурызхан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Чубатый Вячеслав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Агалямова Зинфира Шарифгалиевна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Адабаш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Алабугина Татьяна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Алиев Джамал</w:t>
            </w:r>
          </w:p>
          <w:bookmarkEnd w:id="43"/>
          <w:p>
            <w:pPr>
              <w:spacing w:after="20"/>
              <w:ind w:left="20"/>
              <w:jc w:val="both"/>
            </w:pPr>
            <w:r>
              <w:rPr>
                <w:rFonts w:ascii="Times New Roman"/>
                <w:b w:val="false"/>
                <w:i w:val="false"/>
                <w:color w:val="000000"/>
                <w:sz w:val="20"/>
              </w:rPr>
              <w:t>
Бакир-оглы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 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Ауганбай Майрагуль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Ахбай Калимаш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Бейбитхан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Бобрицкий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Бохай Серикжан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Бохай Хуаныш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Волия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Волия Жаркынбек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Волия Тилеубек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xml:space="preserve">
Гасанов Чингиз </w:t>
            </w:r>
          </w:p>
          <w:bookmarkEnd w:id="44"/>
          <w:p>
            <w:pPr>
              <w:spacing w:after="20"/>
              <w:ind w:left="20"/>
              <w:jc w:val="both"/>
            </w:pPr>
            <w:r>
              <w:rPr>
                <w:rFonts w:ascii="Times New Roman"/>
                <w:b w:val="false"/>
                <w:i w:val="false"/>
                <w:color w:val="000000"/>
                <w:sz w:val="20"/>
              </w:rPr>
              <w:t>
Гара-Оглы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Грибко Наталья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Доновский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 Гульнар Калкамановна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Айдынбек Намазович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Жагай Шаригат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Екатерина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Закерия Ануар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Закладний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Закладний Влалимир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Нургуль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Сандигуль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Тилекберген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Калдыбек Озбекулы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Лаврухин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 Шынуар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Малясова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Микишев Аркадий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 Сарсенбай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 Шабдарбай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Мыгаз Шынар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 Татьяна Самагуловна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Наконечников Яков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 Мария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Даргер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Панкратова Тамара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Рогожкин Сергей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Симикин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Сияхан Шынуар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Тантакаев Нурлан Жангылышович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Терещук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Тогтахын Бохай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Ундурбай Хуанышбек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Ховлан Володия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Хуаныш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Хусмар Алдаберген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Хусмар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Хусмар Тилекберген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Эсболат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Арсланбек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Шынуар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Ворохта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Ирдос Артемович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Руслан Ирдосович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Зелинская Светлана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Иванько Геннадий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Касьянов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Озорин Георгий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Радушинская Наталья Иавновна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Радушинский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Сливная 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Наталья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Собенин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Ольга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Теремец Танзиля Уразаловна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Теремец Юля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Федюнина Ольга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 Алексей Флюнович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Хортова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Хортова Марина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Цымбал Екатерина Рафильевна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Шепелев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Шуртамбаев Сактаган Тюлюбаевич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Эльцессер Зинаида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Вовк Павел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Гасанова Гульсара Наушабаевна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Дущанов Бисимбай Габдикович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Жукина Алтын Сеильевна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Журкабаева Алма Салемжановна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Тасболат Каршигаевич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Руслан Каршигаевич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Клюге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Сорочинская Олеся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Кулатаев Абай Кусаинович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Ренат Магсумович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Халезина Тамара Афанасьевна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Айтыбаев Мейрамгали Копжасарович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Анатолий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Дошанов Тлеули Олжасович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Айгерим Кадыржановна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Гульнара Маликовна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Турсун Гаезовна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Юсубов Фарман Новруз-оглы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Алексеюк Юлия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Басалик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Безбабный Николай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Боревич Фрида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Вишнякова Елизавета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Габец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Денисова Амангуль Жайлаухановна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Жумекенова Гульмира Бодешовна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Золотарева Татьяна Зиновейновна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Зражевская Мария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Зражевская Валентина Адамовна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Зражевский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Исмагилова Роза Жайлаухановна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Клюге Ольга Айвазовна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 Ян Генннадьевич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Недень Вера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Ратц Иван Эвальдович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Скотта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Анна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Тришин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Тришин Игорь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Тульянов Марат Молдабекович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Трусевич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Шрайбер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Якушев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Леонид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Галимханов Рафиль Фаритович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Михаил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Евгения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Джумаев Азиз Сулайманович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Драчук Лейла Вахитовна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Дусубаева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Забашта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Икласов Руслан Карсакович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Икласова Менслу Карсаковна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Карих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Карих Мария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Ковкина Оксана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Козлович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Копейко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Коханыч Надежда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Мажуга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Москаленко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Ольховский Леонид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Ольховский Анатолий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Пашкин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Полешко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Поливцев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Полубятко Юрий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Предеин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Раковский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Рахаматулина Кадица Даутовна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Семко Федор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Серафимович Мария Антоновна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Тацкий Олег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Ирина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Фощенко Максим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Черниговцев Игорь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Эйхман Валентина Антоновна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 Валентин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Гузь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Компаниец Федор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Жамбулат Жетписович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Валентина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Инна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Нагашибай Капарович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Обогрелов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Приходько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Дмитрий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Головань Ольга Марьяновна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Луполова Елена Оскаровна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Григорий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Раабе Людмила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Кокиева Алтынай Кайержановна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Албова Александра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Адабергенов Александр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Атепилев Болат Тюлюмысович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Байгенжина Асия Нагашбаевна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Бермухамедов Амангельды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Бермухамедов Жарасхан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Бочкарева Валентина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Ветошкина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 Елена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Асхат 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Жуманияз Омырович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Марат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Имгрунт Николай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Имгрунт Роман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Денис Кенжегазыевич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Ситбек Исмугабетович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Каблучий Роман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Каблучий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Каибагарова Гульнара Ормбаевна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Каспаев Марат Сиржанович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Каспаева Бахыткуль Айтжановна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Каспаева Евгения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Кемелов Асембек 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Кожокару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Коктанов Асан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Косюк Елена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Лаек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Лопухова Татьяна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Нечитайло Наталья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Олексюк Юрий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Омельянович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Полунина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Сакимов Марат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Светлаков Юрий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Скабелкина Валентина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Тимофеенко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Тимофеенко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Тимофеенко Светлана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Гульшайхар Казыкеновна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Талгат Илгарович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Цветцых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Цветцых Андрей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Шамсияров Виктор Самиохович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Шназбеков Сабит Шназбекович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Лапчинская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Альбрант Вероника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Букпанов Илюбай Турсумбекович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Букпанов Серикпай Турсумбекович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Искиндирова Олеся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Котова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Утралинов Кунуспай Хибатуллович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Маусымбаев Дияр Тулешевич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Мендыбай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Шкляева Вера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"Гарник Е.В." Гарник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Светлана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Бекентаев Айдарбек Аутенович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 Кайрат Сактаганович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Дюгаев Айса 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Жидебаев Серик Ермекович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Асылбек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Бахытек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Берик 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"Байдувлетов Т.М." Байдувлетов Талгат Мухаметжанович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"Байдувлетов Ж.М." Байдувлетов Жамбосын Мнайдарович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ИП "Жолдыбаев М.К."</w:t>
            </w:r>
          </w:p>
          <w:bookmarkEnd w:id="45"/>
          <w:p>
            <w:pPr>
              <w:spacing w:after="20"/>
              <w:ind w:left="20"/>
              <w:jc w:val="both"/>
            </w:pPr>
            <w:r>
              <w:rPr>
                <w:rFonts w:ascii="Times New Roman"/>
                <w:b w:val="false"/>
                <w:i w:val="false"/>
                <w:color w:val="000000"/>
                <w:sz w:val="20"/>
              </w:rPr>
              <w:t>
Жолдыбаев Мирамбек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"Истыбаев Р.Н." Истыбаев Руслан Нуриамбекович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Жаслан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Касымхан Сабиржанович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Нурлан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Калеев Мурат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Аскар Касенович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Темиргали Амиргалиевич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Бахытбек Саканович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"Кыпшак-1"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Руслан Нургалеевич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"Дюгаев И.Л." Дюгаев Исмаил Лечивич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Яхин Рамиль Утагулович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Айтленов Берлик Айтжанович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Айтленов Ерик Берликович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Айтленов Марат Бермухамбетович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Айтленов Эрик Бермухамедович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Байкин Талгат Кауазович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Бачурин Михаил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Евгений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Бортников Леонид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Важенников Евгений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Сайфула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Вернуш Алексей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Вольвачев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Вольвачев Максим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Горевич Василий Афанасиевич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Гуторов Василий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Дарьев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Демидов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Добрыднев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Дудченко Владимир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Дюгаев Лечи 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Дюгаев Муса Айсаевич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Дюзельбаев Марат Сагындыкович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Булат Камальбекович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Еремина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Еренко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Есмуратов Бектемир Байгабулович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Акансеры Ансаганович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Жанбаев Леонид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 Руслан Бахытжанович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Акылбек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Запорожану Александр Федосеевич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Запорожану Юлия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Андрей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Раис Шарифьянович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Булат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Иост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"Евплова Т.В." Евплова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"Свистова Д.В." Свистова Дарья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ИП "Шанаев"</w:t>
            </w:r>
          </w:p>
          <w:bookmarkEnd w:id="46"/>
          <w:p>
            <w:pPr>
              <w:spacing w:after="20"/>
              <w:ind w:left="20"/>
              <w:jc w:val="both"/>
            </w:pPr>
            <w:r>
              <w:rPr>
                <w:rFonts w:ascii="Times New Roman"/>
                <w:b w:val="false"/>
                <w:i w:val="false"/>
                <w:color w:val="000000"/>
                <w:sz w:val="20"/>
              </w:rPr>
              <w:t>
Шанаев Мирамбек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Аскарбек Ирбоснович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Канюка Раумана Шарифьяновна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Кайсар Танатович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Александр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Роман Балатович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Кипкало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Кипкало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Кроттер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Кузменко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Курбатов Павел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Лунегов Петр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Мацагора Владимир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Мухмеджанов Ерлан Ахмеджанович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Алексей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Базарбек 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Владимир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Орымбаев Рашид Ауезханович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Осипович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Патрешов Каржау Сагибаевич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Петрышов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Поляница Василий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Сеилхан Кауазович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Альберт Ралифович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Ручий Юрий Николвевич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Сандыбеков Азамат Есенгильдович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Сандыбеков Марат Есенгильдович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Махамбет Ахатович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Седоченко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Седоченко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Синявский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Сковородкин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Михаил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Снегов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 Екатерина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Титова Раиса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Дюсембай Тюльматович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Жамбай Тюльматович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Шалгимбаев Марал Гумарович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Шкляев Денис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Шумакова Ирина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Шуткова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Владимир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Эпова Людмила Кирилловна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Эрмиш Любовь Елизаровна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Леонид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Яблочкина Оксана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Агабекова Анара Байрамбековна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Агабекова Галимат Азизовна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Бахтин Алексей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Блонская Екатерина Францевна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Боднарь Алексей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Буйденкова Ольга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Гаврилова Нонна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Иванников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Иванников Дмитрий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Калинчук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Калинчук Людмила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Маркелов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Махмудова Алла Агалимовна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Митяев Михаил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Недушенко Мария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Петровская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 Джонни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Ранфтель Лилия Карловна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Танасов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Толстокор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Хандусь Вячеслав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Шурр Ольга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Сейтембетова Юлия Францевна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Гуляева Ольга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Калиберда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Калиевская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Патрушев Дмитрий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Василий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Солодкий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Чубыкин Александр Барисович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Чубыкин Алексей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Чубыкин Анатолий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Чубыкин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Шипицин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Ольга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Изюмова Оксана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Агеева Антонина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Ермек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Ананишина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Афонина Галина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Ашихин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Ашихина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Нурлан Файзулович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Блонская Вероника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Бодрая Светлана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Будякин Юрий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Валеева Елизавета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Вальтер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Войнюш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Войнюш Зоя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Гаврилова Лилия Габдалхаковна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Лилия Салихзянова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Ганя Людмила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Гарифуллина Оксана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Гончарук Юрий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Евгений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Гордеева Татьяна Фридриховна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Горнушенко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Горнушенко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Гудкова Наталья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Джабага Раушан Султановна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Доспулова Зарина Ануарбековна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Евдокименко Татьяна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Марат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 Галимжан Зайнулович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 Самат Зайнулович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Злыденная Елизавета Францевна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Геннадий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Каела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Кайсарин Кайрат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Карпулова Шярипа Мизамовна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Владимир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Михаил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 Георгий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Комашко Анатолий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 Михаил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Кривоспицкая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Куракина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Лемеш Cергей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Лопатюк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Лопатюк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Маркаров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Матюшина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Минигареева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Мефодьева Александра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Мозговой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Нашаров Павел Жакпарович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Нашаров Сергей Жакпарович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Чингиз Рафаилович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Алексей Дмитреевич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Ольтуган Аубакировна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Надежда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Росоха Татьяна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Ружьев Константин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Анастасия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Сайпанов Александр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Сейтембетов Айдар Мухамедкалиевич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 Ольга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Рахимжан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Средницкий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Стукан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Танасов Олег Николвевич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Тугульбаева Айгуль Кошкарбаевна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Турсунова Айслу Каирбековна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Феоктистов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Шарандак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Шарандак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Шепетовский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Эйзенбраун Марина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Эккемеева АлҰна Ринатовна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Ермек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Жанат Файзуловна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Белоброва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Виктор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Гордеева Раиса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Гришкин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Гузенко Оксана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Гуляева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Давлетпаев Манат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Дворский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Дробуленко Ирина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Емиленко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Карпулов Ерлан Муратбекович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Калкамбаева Юлия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Куракин Валерий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Куракин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Малых Василий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Людмила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Придаткин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Толтинова Лидия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Туриканов Тима Баймуратович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Феоктистова Надежда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Шиховцева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Шнурко Василий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Авдюшев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Бельгер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Венскене Алена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Грибова Анастасия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Евлоев Магамед Ахметханович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Евлоев Хаджи-Мурат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Татьяна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Жулева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Жулева Марина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Куласветова Вера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Куласветова Раиса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Даулет Жамбулатович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 Елена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Айжан Дауренбековна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Чербунин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Швенк Валерий Рудольфович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Швенк Николай Рудольфович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Бояркина Екатерина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Ванякина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Гаркина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Дюмин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Елена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Олег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Зыз Валентина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Игуменов Борис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Аркадий Кенжигалиевич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Крючкова Светлана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Вячеслав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Лейпи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Онайбекова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Пряхина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Пряхин Константин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Родиюк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Рерих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Садыгов Ризван</w:t>
            </w:r>
          </w:p>
          <w:bookmarkEnd w:id="47"/>
          <w:p>
            <w:pPr>
              <w:spacing w:after="20"/>
              <w:ind w:left="20"/>
              <w:jc w:val="both"/>
            </w:pPr>
            <w:r>
              <w:rPr>
                <w:rFonts w:ascii="Times New Roman"/>
                <w:b w:val="false"/>
                <w:i w:val="false"/>
                <w:color w:val="000000"/>
                <w:sz w:val="20"/>
              </w:rPr>
              <w:t>
Муса-оглы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Садыгова Светлана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Серик Ниязович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Стандарчук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Уазипа Абильхалыковна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Константин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Филатова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Фомина Елена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Григорий Минтуллович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Авдюшев Павел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Ажигов Борис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Апчаев Артем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Ахметчин Булат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Балкин Кушербай Тюлеппергенович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 Владимир Кирилович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Биче Юрий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Буркивченко Владимир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Буяльский Леонид Мичеславович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Былкова Вероника Владиславовна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Ванякина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Волонкина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Ворохта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Ворохта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Галиулин Ганият Гафиятович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Геря Мария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Гордейчук Алеся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Грибак Николай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Сактаган Аксаганович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Дюзельбаев Сагандык Ислямович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Дюзельбаев Айдархан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Дюзельбаева Галина Сагандыковна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Евлоева Зинаида Жемолтаевна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Евтушенко Виталий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Ерумбаев Темерхан Амургазович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Есмуратов Арон Байтимирович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Жерук Ольга Набиулловна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Жусубеков Таныбек Баяхметович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Жусубекова Гульнара Гиноядовна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Жусубеков Куандык Батырович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Зуброва Зарема Рустамовна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Жусубеков Амир Таныбекович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Ковальский Алексей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Конобаева Мария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 Михаил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Круглова Марина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Вера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Курмамбаева Асия Рашитовна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Лунегов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Лунегова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Маггерамов Вагиф Магомедоли-оглы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xml:space="preserve">
Мамедов Акиф </w:t>
            </w:r>
          </w:p>
          <w:bookmarkEnd w:id="48"/>
          <w:p>
            <w:pPr>
              <w:spacing w:after="20"/>
              <w:ind w:left="20"/>
              <w:jc w:val="both"/>
            </w:pPr>
            <w:r>
              <w:rPr>
                <w:rFonts w:ascii="Times New Roman"/>
                <w:b w:val="false"/>
                <w:i w:val="false"/>
                <w:color w:val="000000"/>
                <w:sz w:val="20"/>
              </w:rPr>
              <w:t>
Гусейн-Оглы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Машко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Околот Павел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Алексей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Петелько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Алена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Мурат Сактоганович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Родиюк Марина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Елена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Сактапбергенова Куляш Курмашевна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СоловьҰва Галина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Чингинин Турсун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Жанзакович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Шуртанбаев Мырзаш Мынайдарович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Арефьева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Квитко Ирина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"Сельскохозяйственный производственный кооператив "Байгара-СУТ"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Абдикалыков Талгат Калиевич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Абелдинова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Абельдинов Куанышпай Ирбусинович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Куаныш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Нуралы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Серекбай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Абилева Алмагуль Ергазаевна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Адамская Алена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Адамская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Адамский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Адамский Виктор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Айшуаков Кенжесери 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Асылбек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Альмамбетова Гуляйымслу Омаровна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Оксана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 Ольга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Бекбергенова Майра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Любовь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Боднарь Галина Семеновна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Брижан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Булах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Булах Михайлина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Вдовиченко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Волощенко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Гаврилюк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Галушко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Гарькуша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Лариса Саликзяновна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Григорович Эдуард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Дибров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Дорожко Людмила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Серик Гажылжанович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Дудко Николай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Ельцов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Ертай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Султан Исламович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Есентай Сарсимбаевич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"БогатырҰв Е.В." Богатерев Евгений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"Давлетпаев К.М." Давлетпаев Кайрат Макзумович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xml:space="preserve">
ИП "АСЛАН" </w:t>
            </w:r>
          </w:p>
          <w:bookmarkEnd w:id="49"/>
          <w:p>
            <w:pPr>
              <w:spacing w:after="20"/>
              <w:ind w:left="20"/>
              <w:jc w:val="both"/>
            </w:pPr>
            <w:r>
              <w:rPr>
                <w:rFonts w:ascii="Times New Roman"/>
                <w:b w:val="false"/>
                <w:i w:val="false"/>
                <w:color w:val="000000"/>
                <w:sz w:val="20"/>
              </w:rPr>
              <w:t>
Абилев Аслан Куанышевич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xml:space="preserve">
ИП "Аджан" </w:t>
            </w:r>
          </w:p>
          <w:bookmarkEnd w:id="50"/>
          <w:p>
            <w:pPr>
              <w:spacing w:after="20"/>
              <w:ind w:left="20"/>
              <w:jc w:val="both"/>
            </w:pPr>
            <w:r>
              <w:rPr>
                <w:rFonts w:ascii="Times New Roman"/>
                <w:b w:val="false"/>
                <w:i w:val="false"/>
                <w:color w:val="000000"/>
                <w:sz w:val="20"/>
              </w:rPr>
              <w:t>
Абилева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"Нуриев А.Б." Нуриев Ануар Багдатович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ИП "Лоран О.В."</w:t>
            </w:r>
          </w:p>
          <w:bookmarkEnd w:id="51"/>
          <w:p>
            <w:pPr>
              <w:spacing w:after="20"/>
              <w:ind w:left="20"/>
              <w:jc w:val="both"/>
            </w:pPr>
            <w:r>
              <w:rPr>
                <w:rFonts w:ascii="Times New Roman"/>
                <w:b w:val="false"/>
                <w:i w:val="false"/>
                <w:color w:val="000000"/>
                <w:sz w:val="20"/>
              </w:rPr>
              <w:t>
Лоран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Кедров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Кедрова Екатерина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Олег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Тамара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Кремер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Кунцман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Орал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Сарсенбай Мусабаевич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Курмыгин Максим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Куттугужина Сауле Сабировна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Кухаревич Егор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Лоран Владимир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Лоран Юрий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Миргалиева Валентина Зулькарнаевна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Мовчан Елена Эриховна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Сагандык Сабыржанович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Рахат Султанбекович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Мышко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Мышко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Нурпаисов Ильяс Тюлюбаевич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Нурушев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Омельянович Роман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Первова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Плахотник Марина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Притуленко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Романико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Самат Абенович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Свистова Диана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Свистова Людмила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Сиротенко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Валентин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Титымберг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Караман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Сичан Зулькарнаевич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Толеубаева Гульнара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 Вера Эриховна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 Ерлан Кинисович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Фрас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Камшат Камалбековна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Черняков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Чертов Константин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 Раиса Максимовна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Шкаривская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Шкаривский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Виктор Алексадрович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Шрайберт Петр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Щеголь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Щеголь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Эргардт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Юломанов Андрей Раисович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Айменов Бахчан 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Абельдинов Кайрат Кнабаевич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Альмухамбетов Бауржан Шакиржан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Нурлан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Бибик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Бибик Вадим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Бунькова Алла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Ванзитлер Лидия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Олег Григорьеивич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Вожуй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Генкуленко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Гинц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Голышев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Грибак Маргарита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Дамер Анастасия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Дружинина Надежда Васильнвна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Жанна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"Жижко Л.В." Жижко Людмила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Жижко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Жулаева Тамара Мурзагалиевна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Александр Канатбекович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Канатбек Бекетович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Заречнева Марина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Зауреш Ирназаровна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Владимир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КаҰла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Карабанова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Карловская Анастасия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Виталий Антонович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Михаил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Виталий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Юрий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Кутубаев Ренат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Кушебаев Ренат Орынбасарович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Кушебаева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Кызыма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Марусич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Марусич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Марусич Татьяна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Митько Сергей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Юлия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Мухамедкалиева Надежда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Мялин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Огородников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Оськин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Парханович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Полтавцев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Полтавцев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Потеряйло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Потеряйло Надежда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Саимова Салима Нурахметовна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Синкевич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Спицын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 Елена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Титаренко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Олеся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Тургунова Индира Разифовна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Унгер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Фрайбергер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Хоруженко Валерия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Хыхыртдинова Анастасия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Черноус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Чулакова Динара Аблаевна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Шевякова Надежда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Шелудько Галина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Бураш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"Хоруженко В.В." Хоруженко Валентин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Колядич Валерий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Коротьян Александр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Леднева Раиса Семеновна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Лясота Анатолий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Марусич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Мусиенко Анатолий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Алена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Педяш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Поликарп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Помаз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Потеряйло Олег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Придуха Павел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Топчакова Марьям Айдархановна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Чепиль Анатолий Дементьевич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xml:space="preserve">
Акперов Джахан </w:t>
            </w:r>
          </w:p>
          <w:bookmarkEnd w:id="52"/>
          <w:p>
            <w:pPr>
              <w:spacing w:after="20"/>
              <w:ind w:left="20"/>
              <w:jc w:val="both"/>
            </w:pPr>
            <w:r>
              <w:rPr>
                <w:rFonts w:ascii="Times New Roman"/>
                <w:b w:val="false"/>
                <w:i w:val="false"/>
                <w:color w:val="000000"/>
                <w:sz w:val="20"/>
              </w:rPr>
              <w:t>
Кадир-Оглы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Жодь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Анатолий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Андрей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Федор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 Яков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Белогрудов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Борисевич Светлана Даниловна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Зинаида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Ейкель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"Борисевич С.Д." Борисевич Светлана Даниловна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Кляин Юлия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Мотуз Григорий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Погорелова Нина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Цыхлер Андрей Робертович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Екатерина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Байдин Сергей Сереевич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Байдина Людмила Гавриловна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Бодрая Наталья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ПҰтр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Глухова Евгения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Гнояной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ИП "Сарана Л.В."</w:t>
            </w:r>
          </w:p>
          <w:bookmarkEnd w:id="53"/>
          <w:p>
            <w:pPr>
              <w:spacing w:after="20"/>
              <w:ind w:left="20"/>
              <w:jc w:val="both"/>
            </w:pPr>
            <w:r>
              <w:rPr>
                <w:rFonts w:ascii="Times New Roman"/>
                <w:b w:val="false"/>
                <w:i w:val="false"/>
                <w:color w:val="000000"/>
                <w:sz w:val="20"/>
              </w:rPr>
              <w:t>
Сарана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Кляин Фрида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Кляин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Илья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Кривобок Антонина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Куцепалова Лидия Адамовна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Лазарчик Василий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Лазарчик Геннадий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Лымарь Алексей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Лях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Ольга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 Николай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Валентина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Полуян Иван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Синицин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Слепченкова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Тынынбаев Мирамбек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Фукалова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Чернуха Григорий Васильевич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"Панчук Н.А." Панчук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Аманжол Сейтбекович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Гульшат Ахметжановна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Бауржан Есжанович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Агеев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Арестов Виталий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Бакалов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Бакалова Ирина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Бакалова Юлия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Басмурзин Жумабек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Батуева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Белоконь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Белоконь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Наталия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Буянова Виктория Адамовна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Бычихин Николай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Вальтер Ольга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Волковская Ирина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Воробьева Татьяна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Гавель Денис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Гапонова Лариса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Гончарук Евгений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Гурименко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Гурименко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Гусаченко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Давлетгареева Ксения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Долимбаев Жушкинжон Махкамович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Дудко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Евич Дания Мубарякзяновна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Юрий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Ефимова Галина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Жарова Елизавета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Залунин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Залунин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Иватов Абылхан Сагидукасович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Иватов Валихан Куанышевич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Иватов Кайрат Куанышевич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Иватова Анара Арстанбековна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"Белянкин П.В." Белянкин Петр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"Белянкина М.В." Белянкина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"Конюхович С.Н." Конюхович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xml:space="preserve">
ИП "Мараховский О.Н." </w:t>
            </w:r>
          </w:p>
          <w:bookmarkEnd w:id="54"/>
          <w:p>
            <w:pPr>
              <w:spacing w:after="20"/>
              <w:ind w:left="20"/>
              <w:jc w:val="both"/>
            </w:pPr>
            <w:r>
              <w:rPr>
                <w:rFonts w:ascii="Times New Roman"/>
                <w:b w:val="false"/>
                <w:i w:val="false"/>
                <w:color w:val="000000"/>
                <w:sz w:val="20"/>
              </w:rPr>
              <w:t>
Мараховский Олег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София Токтаровна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Кайль Александр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Канзюба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Канзюба Людмила Аркадьевна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Кийко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Кисенко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Надежда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Анатолий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Дмитрий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Козелок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Татьяна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Коршунова Екатерина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Коскулов Николай Елтаевич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Кубеков Орынбасар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Кунаш Вадим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Курбатов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Юлия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Кытманов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Кытманова Светлана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Прокопий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 АртҰм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Летовальцева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Мараховский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Мауль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Мерзляк Лариса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Мисурагина Елена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Мисюкевич Сергей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Мотовилова Наталия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Моторная Олеся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Моторный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Дмитрий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Ниденс Людмила 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Новицкая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Озорина Валентина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Панчук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Пидюра Надежда Игнатьевна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Половнева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ФҰдор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Порубова Людмила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Прасолов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Пузыренко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Ратосеп Виктория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Русинов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Рябец Маргарита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Сайлер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Самокиш Олеся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 Григорий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Саркин Жемагали Аусканович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Скрабанский Олег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Анатолий Леонтьевич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Руслан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Стадниченко Алексей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Стиславская Ольга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Суковатая Вера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Суковатый Вадим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Табунщик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Талипова Хамида Ульмаскулова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Темербаева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Тесьман Виктор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Валерий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Владимир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Трошина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Ульмер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Иван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Юрий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Фоглер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Хамицевич Ольга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Хвищук Татьяна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Шайбель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Шаповалова Екатерина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Шкабарда Федор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Алексей Гаврилович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Эрих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Эрих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Константин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Ямщикова Алена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Елентаев Дамир Акмагамбетович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 Алихан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Валентин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Кускулов Абдугалий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Синькевич Анатолий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Шинибеков Абай Абылаевич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Эйсфельд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 Александр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Абильев Мурат Байдувлетович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Байсалбай Темиржан Кенжебекулы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Белянин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Вичай Виталий Осипович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 Елизовета Иосиефна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Достиярова Дина Киясова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Изергин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ИП "Иржасов М.С."</w:t>
            </w:r>
          </w:p>
          <w:bookmarkEnd w:id="55"/>
          <w:p>
            <w:pPr>
              <w:spacing w:after="20"/>
              <w:ind w:left="20"/>
              <w:jc w:val="both"/>
            </w:pPr>
            <w:r>
              <w:rPr>
                <w:rFonts w:ascii="Times New Roman"/>
                <w:b w:val="false"/>
                <w:i w:val="false"/>
                <w:color w:val="000000"/>
                <w:sz w:val="20"/>
              </w:rPr>
              <w:t xml:space="preserve">
Иржасов Марат Сагандыкович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Кокшарова Галина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Котюбенко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Берик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Нурлан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Мочалин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Набойченко Игорь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Набойченко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Надежда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Полуян Анастасия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 Мейрамхан Максутович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Теблоева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Мадина Джамбуловна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Шанаев Бекболат Аманжулович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Шван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Шлендик Ольга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Балмуратов Жетписбай Садманович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Андрей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Заверюха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Заверюха Татьяна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 Лидия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Виталий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Новикова Пелагея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ИП "Бикмухаметов Ф.Х."</w:t>
            </w:r>
          </w:p>
          <w:bookmarkEnd w:id="56"/>
          <w:p>
            <w:pPr>
              <w:spacing w:after="20"/>
              <w:ind w:left="20"/>
              <w:jc w:val="both"/>
            </w:pPr>
            <w:r>
              <w:rPr>
                <w:rFonts w:ascii="Times New Roman"/>
                <w:b w:val="false"/>
                <w:i w:val="false"/>
                <w:color w:val="000000"/>
                <w:sz w:val="20"/>
              </w:rPr>
              <w:t>
Бикмухаметов Фаткула Хатмуллович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"Уристимбаев Р.Т." Уристимбаев Руслан Тохтарбаевич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"Алданова Р.Ш." Алданова Рабига Шадановна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"Нұрсая" Жанболганова Сабира Намазовна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Артем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Дусенбек Кургамбетович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Арман Ныгметович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Хамит Хатифович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Наталья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Бадер Дмитрий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Бадер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Безбабный Илья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Безбородов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Белаш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Бобенко Елена Адольфовна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Ганиман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Ганиман Тамара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Гохбаум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Дубенков Сергей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Александр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Смушаш Жолдаспаевна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ПҰтр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Зарубайко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Тулеген Сергазиевич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 Федор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Калимьянова Лиана Кимовна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Канунов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Канунова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Кресс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Кресс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Сауган Галеевич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Лукьянова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Майборода Борис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Майсснер Екатерина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Мацкив Сергей Эдиславович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Роза Иртаевна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Нурмашов Базар Яхшиликович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Применко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Применко Валентина Яковлевна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Применко Сергей Леоиндович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Рааб Геннадий Гейнрихович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Кадержан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Самарченко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Самарченко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Самарченко Эмма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Сапожникова Любовь Ибрагимовна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Тиханская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Туякова Людмила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Хорев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 Владимир Робертович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Швицкейбель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Шрейдер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Марзия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Екатерина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Нурбек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Байжан Дакерович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Кислицына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Лунев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Куваншпай Умырзакович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Манарбек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"Садыкова Е.Ю." Садыкова Елена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Сейсенгалиева Бибигуль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Сейткереева Каршыга Демесиновна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Тарбакова Светлана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Тонтакаев Сабитбек Досмайлович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Храпач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Циммерман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Шмелев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Шугайып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Алексенко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Ангелова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Мария Романовна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Денищук Мария Афанасьевна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Колбин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Любовь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Максим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Панкрац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Пахман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Семенченко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Синяя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Суман Вероника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Акильбеков Медет Мусабекович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Алексенко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Жанторе Конысбайович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Баштанник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Брагинец Виктор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Инга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Галлямов Артур Фаизович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Галямов Фаиз Ризванович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Голиков Виктор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Дильдабеков Аманжол Биримжанович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Дильдабекова Айгуль Алтынбековна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Засядьволк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Каиль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Кайль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Кайль Раиса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 Дмитрий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Кнаус Андрей Карлович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Кнаус Евгений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Колбина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Люлюк Петр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Люлюк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Миниахметов Альфрид Рафхатович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Куанышпай Рыспаевич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Панкрац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Панкрац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Ровда Максим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Ровда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Ровда Александр Григореевич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Рупп Екатерина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Сайранова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Снегур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Инна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 Олег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Яцунова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Бибут Кенжетович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Лясота Виктория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Омельченко Марина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Пугачева Валентина Емельяновна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Сапельник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Турлубеков Сабиржан Мурзатаевич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Сауле Бахатбековна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Шынуар Жагсылык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Бибут Кенжетович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"Досымбаева Г.Х." Досымбаева Гаухар Хамзиновна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Айменов Жумабек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Амамбаев Бекбулат Мырзабекович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Ахмедина Альфия Айбековна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Валентина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Баймухамбетова Айганым Камзановна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 Виталий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Башпаев Кайрат Сарсембаевич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Безбабный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Бейбитхан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Бейбитхан Аргынбек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 Гульнара Урзаловна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Беккель Ольга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 Сагындык Альмухамбетович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Бермухамедов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Брыскин Владимир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Галимандинов Ринат Хоснутдинович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Ганенко Валентина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Гафарова Вера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Гепфер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Гуща Валерий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Джемела Григорий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Надежда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Жантугулов Айдар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Жаринов Алексей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Жусубеков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Задорожний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Зиятдинова Алина Олеговна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Нургаза Зайнулович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"Амамбаева Ж.Б." Амамбаева Жанслу Байжановна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"Чемурзиев Б.С." Чемурзиев Бекхан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xml:space="preserve">
ИП "Нуриев Г.М." Нуриев Гасан </w:t>
            </w:r>
          </w:p>
          <w:bookmarkEnd w:id="57"/>
          <w:p>
            <w:pPr>
              <w:spacing w:after="20"/>
              <w:ind w:left="20"/>
              <w:jc w:val="both"/>
            </w:pPr>
            <w:r>
              <w:rPr>
                <w:rFonts w:ascii="Times New Roman"/>
                <w:b w:val="false"/>
                <w:i w:val="false"/>
                <w:color w:val="000000"/>
                <w:sz w:val="20"/>
              </w:rPr>
              <w:t xml:space="preserve">
Мусеиб-Оглы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Алибек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Касымбай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Сабыржан Хайруллинович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"Искакова Г.Б." Искакова Гульжан Баусовна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Казеева Валентина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 Жолдаспай Шайкенович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Калиногорский Александр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Катлинская Нина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Кемельдинова Дина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 Юрий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Копыл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Коротыш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Костылева Мария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Кочуганов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Кочуганова Лариса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Кротова Оксана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Крысина Зоя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Жасулан Кустанович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Кулушпаев Серик Ашмуханович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Сагит Сауганович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Курмамбаева Алмагуль Бериковна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"Курмамбаева З.Т." Курмамбаева Зауреш Тауекелевна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Марат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Қуанышқалиева Гүлден Әлімғазықызы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Люлюк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Марусич Ольга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Талгат Амиргалиевич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Мозговой Андрей Эдуардович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Максим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Аскар Сабыржанович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Балтабек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Булат Тимирланович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Нуркина Теништыкуль Саудбаевна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Кунслу Унановна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Зоя Сабировна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Олексенко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 Ахметжанович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Вадим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Евгений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Понамарева Любовь Карповна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Максим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Пяткова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Мендыбай Сактаганович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Рацой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Рацой Лариса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Ружицкая Анна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Савинова Мария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"Сакмарова В.А." Сакмарова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Сенинг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Жубаныш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Срибный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Срымбетов Марат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Старовойтова Екатерина Ивановна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Танаев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Сабиржан Тимиртаевич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Федоровская Галина Прокофьевна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Виктор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Шевелев ПҰтр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ШевелҰва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Шегебай Аблай Серикұлы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Шмарев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Шумелев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Шумихина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Щеголь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58"/>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Р/с</w:t>
            </w:r>
          </w:p>
          <w:bookmarkEnd w:id="59"/>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текешіткер)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596035700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Шаңдақ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Дубравка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396847600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4" w:id="60"/>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xml:space="preserve">
Р/с </w:t>
            </w:r>
          </w:p>
          <w:bookmarkEnd w:id="61"/>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2" w:id="62"/>
    <w:p>
      <w:pPr>
        <w:spacing w:after="0"/>
        <w:ind w:left="0"/>
        <w:jc w:val="left"/>
      </w:pPr>
      <w:r>
        <w:rPr>
          <w:rFonts w:ascii="Times New Roman"/>
          <w:b/>
          <w:i w:val="false"/>
          <w:color w:val="000000"/>
        </w:rPr>
        <w:t xml:space="preserve"> Ұсынылатын жайылым айналымдарының схемалары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9" w:id="63"/>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көрсетілетін жеке ауладағы ауыл шаруашылығы жануарларын жаю бойынша халықтың мұқтаждығына арналған қоғамдық жайылымдар, оның ішінде қоғамдық жайылымдар белгіленген схема (карта)</w:t>
      </w:r>
    </w:p>
    <w:bookmarkEnd w:id="63"/>
    <w:bookmarkStart w:name="z11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17" w:id="65"/>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көрсетілетін жеке ауладағы ауыл шаруашылығы жануарларын жаю бойынша халықтың мұқтаждығына арналған қоғамдық жайылымдар, оның ішінде қоғамдық жайылымдар белгіленген схема (карта)</w:t>
      </w:r>
    </w:p>
    <w:bookmarkEnd w:id="65"/>
    <w:bookmarkStart w:name="z11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25" w:id="67"/>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схемалары көрсетелетін ұсынылатын жайылым айналымдарының схемалары көрсетілген схема (карта)</w:t>
      </w:r>
    </w:p>
    <w:bookmarkEnd w:id="67"/>
    <w:bookmarkStart w:name="z12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33" w:id="69"/>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көрсетілетін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bookmarkEnd w:id="69"/>
    <w:bookmarkStart w:name="z13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71"/>
    <w:p>
      <w:pPr>
        <w:spacing w:after="0"/>
        <w:ind w:left="0"/>
        <w:jc w:val="left"/>
      </w:pPr>
      <w:r>
        <w:rPr>
          <w:rFonts w:ascii="Times New Roman"/>
          <w:b/>
          <w:i w:val="false"/>
          <w:color w:val="000000"/>
        </w:rPr>
        <w:t xml:space="preserve"> Баннов ауылдық округі, Чеховка а.– Қарақопа а.</w:t>
      </w:r>
    </w:p>
    <w:bookmarkEnd w:id="71"/>
    <w:bookmarkStart w:name="z13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21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73"/>
    <w:p>
      <w:pPr>
        <w:spacing w:after="0"/>
        <w:ind w:left="0"/>
        <w:jc w:val="left"/>
      </w:pPr>
      <w:r>
        <w:rPr>
          <w:rFonts w:ascii="Times New Roman"/>
          <w:b/>
          <w:i w:val="false"/>
          <w:color w:val="000000"/>
        </w:rPr>
        <w:t xml:space="preserve"> Вишневый ауылдық округі, Вишневое а.</w:t>
      </w:r>
    </w:p>
    <w:bookmarkEnd w:id="73"/>
    <w:bookmarkStart w:name="z13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75"/>
    <w:p>
      <w:pPr>
        <w:spacing w:after="0"/>
        <w:ind w:left="0"/>
        <w:jc w:val="left"/>
      </w:pPr>
      <w:r>
        <w:rPr>
          <w:rFonts w:ascii="Times New Roman"/>
          <w:b/>
          <w:i w:val="false"/>
          <w:color w:val="000000"/>
        </w:rPr>
        <w:t xml:space="preserve"> Воронеж ауылдық округі, Придорожное а.</w:t>
      </w:r>
    </w:p>
    <w:bookmarkEnd w:id="75"/>
    <w:bookmarkStart w:name="z14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77"/>
    <w:p>
      <w:pPr>
        <w:spacing w:after="0"/>
        <w:ind w:left="0"/>
        <w:jc w:val="left"/>
      </w:pPr>
      <w:r>
        <w:rPr>
          <w:rFonts w:ascii="Times New Roman"/>
          <w:b/>
          <w:i w:val="false"/>
          <w:color w:val="000000"/>
        </w:rPr>
        <w:t xml:space="preserve"> Воронеж ауылдық округі, Успеновка а.</w:t>
      </w:r>
    </w:p>
    <w:bookmarkEnd w:id="77"/>
    <w:bookmarkStart w:name="z14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2390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79"/>
    <w:p>
      <w:pPr>
        <w:spacing w:after="0"/>
        <w:ind w:left="0"/>
        <w:jc w:val="left"/>
      </w:pPr>
      <w:r>
        <w:rPr>
          <w:rFonts w:ascii="Times New Roman"/>
          <w:b/>
          <w:i w:val="false"/>
          <w:color w:val="000000"/>
        </w:rPr>
        <w:t xml:space="preserve"> Камышин ауылдық округі, Чистый Чандак а.</w:t>
      </w:r>
    </w:p>
    <w:bookmarkEnd w:id="79"/>
    <w:bookmarkStart w:name="z14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81"/>
    <w:p>
      <w:pPr>
        <w:spacing w:after="0"/>
        <w:ind w:left="0"/>
        <w:jc w:val="left"/>
      </w:pPr>
      <w:r>
        <w:rPr>
          <w:rFonts w:ascii="Times New Roman"/>
          <w:b/>
          <w:i w:val="false"/>
          <w:color w:val="000000"/>
        </w:rPr>
        <w:t xml:space="preserve"> Первомай ауылдық округі, Трактовое а.</w:t>
      </w:r>
    </w:p>
    <w:bookmarkEnd w:id="81"/>
    <w:bookmarkStart w:name="z14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302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02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83"/>
    <w:p>
      <w:pPr>
        <w:spacing w:after="0"/>
        <w:ind w:left="0"/>
        <w:jc w:val="left"/>
      </w:pPr>
      <w:r>
        <w:rPr>
          <w:rFonts w:ascii="Times New Roman"/>
          <w:b/>
          <w:i w:val="false"/>
          <w:color w:val="000000"/>
        </w:rPr>
        <w:t xml:space="preserve"> Пешков ауылдық округі, Пешковка а.</w:t>
      </w:r>
    </w:p>
    <w:bookmarkEnd w:id="83"/>
    <w:bookmarkStart w:name="z14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7089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089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85"/>
    <w:p>
      <w:pPr>
        <w:spacing w:after="0"/>
        <w:ind w:left="0"/>
        <w:jc w:val="left"/>
      </w:pPr>
      <w:r>
        <w:rPr>
          <w:rFonts w:ascii="Times New Roman"/>
          <w:b/>
          <w:i w:val="false"/>
          <w:color w:val="000000"/>
        </w:rPr>
        <w:t xml:space="preserve"> Федоров ауылдық округі, Владыкинка а.</w:t>
      </w:r>
    </w:p>
    <w:bookmarkEnd w:id="85"/>
    <w:bookmarkStart w:name="z15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88"/>
    <w:p>
      <w:pPr>
        <w:spacing w:after="0"/>
        <w:ind w:left="0"/>
        <w:jc w:val="left"/>
      </w:pPr>
      <w:r>
        <w:rPr>
          <w:rFonts w:ascii="Times New Roman"/>
          <w:b/>
          <w:i w:val="false"/>
          <w:color w:val="000000"/>
        </w:rPr>
        <w:t xml:space="preserve"> Шартты белгілер:</w:t>
      </w:r>
    </w:p>
    <w:bookmarkEnd w:id="88"/>
    <w:bookmarkStart w:name="z15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873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73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60" w:id="90"/>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90"/>
    <w:bookmarkStart w:name="z16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92"/>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w:t>
      </w:r>
      <w:r>
        <w:rPr>
          <w:rFonts w:ascii="Times New Roman"/>
          <w:b w:val="false"/>
          <w:i w:val="false"/>
          <w:color w:val="000000"/>
          <w:sz w:val="28"/>
        </w:rPr>
        <w:t>№ 518</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бұйрығымен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69" w:id="93"/>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көрсетілетін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bookmarkEnd w:id="93"/>
    <w:bookmarkStart w:name="z17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95"/>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w:t>
      </w:r>
      <w:r>
        <w:rPr>
          <w:rFonts w:ascii="Times New Roman"/>
          <w:b w:val="false"/>
          <w:i w:val="false"/>
          <w:color w:val="000000"/>
          <w:sz w:val="28"/>
        </w:rPr>
        <w:t>№ 178</w:t>
      </w:r>
      <w:r>
        <w:rPr>
          <w:rFonts w:ascii="Times New Roman"/>
          <w:b w:val="false"/>
          <w:i w:val="false"/>
          <w:color w:val="000000"/>
          <w:sz w:val="28"/>
        </w:rPr>
        <w:t xml:space="preserve"> (Нормативтік құқықтық актілерді мемлекеттік тіркеу тізілімінде № 11337 болып тіркелген) бұйрығымен бекітілген Жерлерді резервте қалдыру қағидаларына сәйкес жүзеге асырылады.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78" w:id="96"/>
    <w:p>
      <w:pPr>
        <w:spacing w:after="0"/>
        <w:ind w:left="0"/>
        <w:jc w:val="left"/>
      </w:pPr>
      <w:r>
        <w:rPr>
          <w:rFonts w:ascii="Times New Roman"/>
          <w:b/>
          <w:i w:val="false"/>
          <w:color w:val="000000"/>
        </w:rPr>
        <w:t xml:space="preserve"> Жануарлардың су көздеріне қарай жүріп-тұру маршруттары көрсетілетін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bookmarkEnd w:id="96"/>
    <w:bookmarkStart w:name="z17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98"/>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w:t>
      </w:r>
      <w:r>
        <w:rPr>
          <w:rFonts w:ascii="Times New Roman"/>
          <w:b w:val="false"/>
          <w:i w:val="false"/>
          <w:color w:val="000000"/>
          <w:sz w:val="28"/>
        </w:rPr>
        <w:t>№ 545</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бұйрығымен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87" w:id="99"/>
    <w:p>
      <w:pPr>
        <w:spacing w:after="0"/>
        <w:ind w:left="0"/>
        <w:jc w:val="left"/>
      </w:pPr>
      <w:r>
        <w:rPr>
          <w:rFonts w:ascii="Times New Roman"/>
          <w:b/>
          <w:i w:val="false"/>
          <w:color w:val="000000"/>
        </w:rPr>
        <w:t xml:space="preserve"> Ауыл шаруашылығы жануарларының басын орналастыруға арналған шалғайдағы жайылымдардың шекаралары мен алаңдары көрсетілетін ауыл шаруашылығы жануарларының басын шалғайдағы жайылымдарға орналастыру схемасы</w:t>
      </w:r>
    </w:p>
    <w:bookmarkEnd w:id="99"/>
    <w:bookmarkStart w:name="z18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01"/>
    <w:p>
      <w:pPr>
        <w:spacing w:after="0"/>
        <w:ind w:left="0"/>
        <w:jc w:val="both"/>
      </w:pPr>
      <w:r>
        <w:rPr>
          <w:rFonts w:ascii="Times New Roman"/>
          <w:b w:val="false"/>
          <w:i w:val="false"/>
          <w:color w:val="000000"/>
          <w:sz w:val="28"/>
        </w:rPr>
        <w:t>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көрсетілген ауылдық округке кіретін ауылдық елді мекендер арасында жайылымдарды жобалық бөлу (қайта бөлу) талап етілмейді;</w:t>
      </w:r>
    </w:p>
    <w:bookmarkEnd w:id="101"/>
    <w:bookmarkStart w:name="z190" w:id="102"/>
    <w:p>
      <w:pPr>
        <w:spacing w:after="0"/>
        <w:ind w:left="0"/>
        <w:jc w:val="both"/>
      </w:pPr>
      <w:r>
        <w:rPr>
          <w:rFonts w:ascii="Times New Roman"/>
          <w:b w:val="false"/>
          <w:i w:val="false"/>
          <w:color w:val="000000"/>
          <w:sz w:val="28"/>
        </w:rPr>
        <w:t>
      Тиісті әкімшілік-аумақтық бірлікте жайылымдарды ұтымды пайдалану үшін қажетті талаптар:</w:t>
      </w:r>
    </w:p>
    <w:bookmarkEnd w:id="102"/>
    <w:bookmarkStart w:name="z191" w:id="103"/>
    <w:p>
      <w:pPr>
        <w:spacing w:after="0"/>
        <w:ind w:left="0"/>
        <w:jc w:val="both"/>
      </w:pPr>
      <w:r>
        <w:rPr>
          <w:rFonts w:ascii="Times New Roman"/>
          <w:b w:val="false"/>
          <w:i w:val="false"/>
          <w:color w:val="000000"/>
          <w:sz w:val="28"/>
        </w:rPr>
        <w:t xml:space="preserve">
      -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бұйрығына сәйкес жайылымдардың жалпы алаңына түсетін жүктеменің шекті рұқсат етілетін нормасын сақтау;</w:t>
      </w:r>
    </w:p>
    <w:bookmarkEnd w:id="103"/>
    <w:bookmarkStart w:name="z192" w:id="104"/>
    <w:p>
      <w:pPr>
        <w:spacing w:after="0"/>
        <w:ind w:left="0"/>
        <w:jc w:val="both"/>
      </w:pPr>
      <w:r>
        <w:rPr>
          <w:rFonts w:ascii="Times New Roman"/>
          <w:b w:val="false"/>
          <w:i w:val="false"/>
          <w:color w:val="000000"/>
          <w:sz w:val="28"/>
        </w:rPr>
        <w:t>
      - жайылым айналымын және суды пайдалану көздерін ескере отырып, жайылымдарды пайдалану;</w:t>
      </w:r>
    </w:p>
    <w:bookmarkEnd w:id="104"/>
    <w:bookmarkStart w:name="z193" w:id="105"/>
    <w:p>
      <w:pPr>
        <w:spacing w:after="0"/>
        <w:ind w:left="0"/>
        <w:jc w:val="both"/>
      </w:pPr>
      <w:r>
        <w:rPr>
          <w:rFonts w:ascii="Times New Roman"/>
          <w:b w:val="false"/>
          <w:i w:val="false"/>
          <w:color w:val="000000"/>
          <w:sz w:val="28"/>
        </w:rPr>
        <w:t>
      - жайылым алаңдарын жекелеген өріс учаскелеріне бөлу;</w:t>
      </w:r>
    </w:p>
    <w:bookmarkEnd w:id="105"/>
    <w:bookmarkStart w:name="z194" w:id="106"/>
    <w:p>
      <w:pPr>
        <w:spacing w:after="0"/>
        <w:ind w:left="0"/>
        <w:jc w:val="both"/>
      </w:pPr>
      <w:r>
        <w:rPr>
          <w:rFonts w:ascii="Times New Roman"/>
          <w:b w:val="false"/>
          <w:i w:val="false"/>
          <w:color w:val="000000"/>
          <w:sz w:val="28"/>
        </w:rPr>
        <w:t>
      - жайылым учаскелерін жыл маусымдары бойынша кеңістіктегі және уақытпен (маусым, жыл ішінде) кезектестіру;</w:t>
      </w:r>
    </w:p>
    <w:bookmarkEnd w:id="106"/>
    <w:bookmarkStart w:name="z195" w:id="107"/>
    <w:p>
      <w:pPr>
        <w:spacing w:after="0"/>
        <w:ind w:left="0"/>
        <w:jc w:val="both"/>
      </w:pPr>
      <w:r>
        <w:rPr>
          <w:rFonts w:ascii="Times New Roman"/>
          <w:b w:val="false"/>
          <w:i w:val="false"/>
          <w:color w:val="000000"/>
          <w:sz w:val="28"/>
        </w:rPr>
        <w:t>
      - жайылым айналымы учаскелерінің бірін жайылымсыз және ауыл шаруашылығы жануарларынсыз жыл сайын қалдыру.</w:t>
      </w:r>
    </w:p>
    <w:bookmarkEnd w:id="107"/>
    <w:bookmarkStart w:name="z196" w:id="108"/>
    <w:p>
      <w:pPr>
        <w:spacing w:after="0"/>
        <w:ind w:left="0"/>
        <w:jc w:val="left"/>
      </w:pPr>
      <w:r>
        <w:rPr>
          <w:rFonts w:ascii="Times New Roman"/>
          <w:b/>
          <w:i w:val="false"/>
          <w:color w:val="000000"/>
        </w:rPr>
        <w:t xml:space="preserve"> Федоров ауданы бойынша жайылымдардың жалпы алаңына түсетін жүктеменің шекті рұқсат етілетін нормасы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деградацияланған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құрғақ шоғыр орман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шоғырларымен астық тұқымдасты-түрлі шөптесінді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