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02aa" w14:textId="b8a0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2025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Федоров ауданы мәслихатының 2025 жылғы 10 ақпандағы № 161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2025 жылы:</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орталығына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