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9bb568" w14:textId="c9bb56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"Стационарлық емес сауда объектілерін орналастыру орындарын айқындау және бекіту туралы" Федоров ауданы әкімдігінің 2022 жылғы 29 желтоқсандағы № 303 қаулысына өзгерістер мен толықтыру енгізу туралы</w:t>
      </w:r>
    </w:p>
    <w:p>
      <w:pPr>
        <w:spacing w:after="0"/>
        <w:ind w:left="0"/>
        <w:jc w:val="both"/>
      </w:pPr>
      <w:r>
        <w:rPr>
          <w:rFonts w:ascii="Times New Roman"/>
          <w:b w:val="false"/>
          <w:i w:val="false"/>
          <w:color w:val="000000"/>
          <w:sz w:val="28"/>
        </w:rPr>
        <w:t>Қостанай облысы Федоров ауданы әкімдігінің 2025 жылғы 6 тамыздағы № 142 қаулысы</w:t>
      </w:r>
    </w:p>
    <w:p>
      <w:pPr>
        <w:spacing w:after="0"/>
        <w:ind w:left="0"/>
        <w:jc w:val="both"/>
      </w:pPr>
      <w:bookmarkStart w:name="z4" w:id="0"/>
      <w:r>
        <w:rPr>
          <w:rFonts w:ascii="Times New Roman"/>
          <w:b w:val="false"/>
          <w:i w:val="false"/>
          <w:color w:val="000000"/>
          <w:sz w:val="28"/>
        </w:rPr>
        <w:t>
      Федоров ауданының әкімдігі ҚАУЛЫ ЕТЕДІ:</w:t>
      </w:r>
    </w:p>
    <w:bookmarkEnd w:id="0"/>
    <w:bookmarkStart w:name="z5" w:id="1"/>
    <w:p>
      <w:pPr>
        <w:spacing w:after="0"/>
        <w:ind w:left="0"/>
        <w:jc w:val="both"/>
      </w:pPr>
      <w:r>
        <w:rPr>
          <w:rFonts w:ascii="Times New Roman"/>
          <w:b w:val="false"/>
          <w:i w:val="false"/>
          <w:color w:val="000000"/>
          <w:sz w:val="28"/>
        </w:rPr>
        <w:t xml:space="preserve">
      1. Федоров ауданы әкімдігінің "Федоров ауданының аумағында стационарлық емес сауда объектілерін орналастыру орындарын айқындау және бекіту туралы" 2022 жылғы 29 желтоқсандағы № 303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31584 болып тіркелген) мынадай өзгерістер мен толықтыру енгізілсін:</w:t>
      </w:r>
    </w:p>
    <w:bookmarkEnd w:id="1"/>
    <w:bookmarkStart w:name="z6" w:id="2"/>
    <w:p>
      <w:pPr>
        <w:spacing w:after="0"/>
        <w:ind w:left="0"/>
        <w:jc w:val="both"/>
      </w:pPr>
      <w:r>
        <w:rPr>
          <w:rFonts w:ascii="Times New Roman"/>
          <w:b w:val="false"/>
          <w:i w:val="false"/>
          <w:color w:val="000000"/>
          <w:sz w:val="28"/>
        </w:rPr>
        <w:t xml:space="preserve">
      көрсетілген қаулының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End w:id="2"/>
    <w:bookmarkStart w:name="z7" w:id="3"/>
    <w:p>
      <w:pPr>
        <w:spacing w:after="0"/>
        <w:ind w:left="0"/>
        <w:jc w:val="both"/>
      </w:pPr>
      <w:r>
        <w:rPr>
          <w:rFonts w:ascii="Times New Roman"/>
          <w:b w:val="false"/>
          <w:i w:val="false"/>
          <w:color w:val="000000"/>
          <w:sz w:val="28"/>
        </w:rPr>
        <w:t>
      "Станционарлық емес сауда объектілерін орналастыру орындары мен бағыттарын айқындау және бекіту туралы";</w:t>
      </w:r>
    </w:p>
    <w:bookmarkEnd w:id="3"/>
    <w:bookmarkStart w:name="z8" w:id="4"/>
    <w:p>
      <w:pPr>
        <w:spacing w:after="0"/>
        <w:ind w:left="0"/>
        <w:jc w:val="both"/>
      </w:pPr>
      <w:r>
        <w:rPr>
          <w:rFonts w:ascii="Times New Roman"/>
          <w:b w:val="false"/>
          <w:i w:val="false"/>
          <w:color w:val="000000"/>
          <w:sz w:val="28"/>
        </w:rPr>
        <w:t xml:space="preserve">
      көрсетілген қаулының </w:t>
      </w:r>
      <w:r>
        <w:rPr>
          <w:rFonts w:ascii="Times New Roman"/>
          <w:b w:val="false"/>
          <w:i w:val="false"/>
          <w:color w:val="000000"/>
          <w:sz w:val="28"/>
        </w:rPr>
        <w:t>преамбуласы</w:t>
      </w:r>
      <w:r>
        <w:rPr>
          <w:rFonts w:ascii="Times New Roman"/>
          <w:b w:val="false"/>
          <w:i w:val="false"/>
          <w:color w:val="000000"/>
          <w:sz w:val="28"/>
        </w:rPr>
        <w:t xml:space="preserve"> мынадай редакцияда жазылсын:</w:t>
      </w:r>
    </w:p>
    <w:bookmarkEnd w:id="4"/>
    <w:bookmarkStart w:name="z9" w:id="5"/>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31-бабының</w:t>
      </w:r>
      <w:r>
        <w:rPr>
          <w:rFonts w:ascii="Times New Roman"/>
          <w:b w:val="false"/>
          <w:i w:val="false"/>
          <w:color w:val="000000"/>
          <w:sz w:val="28"/>
        </w:rPr>
        <w:t xml:space="preserve"> 1-тармағының 4-2) тармақшасына, "Ішкі сауда қағидаларын бекіту туралы" Қазақстан Республикасы Ұлттық экономика министрі міндетін атқарушының 2015 жылғы 27 наурыздағы № 264 бұйрығымен бекітілген Ішкі сауда қағидаларының </w:t>
      </w:r>
      <w:r>
        <w:rPr>
          <w:rFonts w:ascii="Times New Roman"/>
          <w:b w:val="false"/>
          <w:i w:val="false"/>
          <w:color w:val="000000"/>
          <w:sz w:val="28"/>
        </w:rPr>
        <w:t>73-тармағына</w:t>
      </w:r>
      <w:r>
        <w:rPr>
          <w:rFonts w:ascii="Times New Roman"/>
          <w:b w:val="false"/>
          <w:i w:val="false"/>
          <w:color w:val="000000"/>
          <w:sz w:val="28"/>
        </w:rPr>
        <w:t xml:space="preserve"> сәйкес, Федоров ауданының әкімдігі ҚАУЛЫ ЕТЕДІ:";</w:t>
      </w:r>
    </w:p>
    <w:bookmarkEnd w:id="5"/>
    <w:bookmarkStart w:name="z10" w:id="6"/>
    <w:p>
      <w:pPr>
        <w:spacing w:after="0"/>
        <w:ind w:left="0"/>
        <w:jc w:val="both"/>
      </w:pPr>
      <w:r>
        <w:rPr>
          <w:rFonts w:ascii="Times New Roman"/>
          <w:b w:val="false"/>
          <w:i w:val="false"/>
          <w:color w:val="000000"/>
          <w:sz w:val="28"/>
        </w:rPr>
        <w:t xml:space="preserve">
      көрсетілген қаулының </w:t>
      </w:r>
      <w:r>
        <w:rPr>
          <w:rFonts w:ascii="Times New Roman"/>
          <w:b w:val="false"/>
          <w:i w:val="false"/>
          <w:color w:val="000000"/>
          <w:sz w:val="28"/>
        </w:rPr>
        <w:t>1 – тармағы</w:t>
      </w:r>
      <w:r>
        <w:rPr>
          <w:rFonts w:ascii="Times New Roman"/>
          <w:b w:val="false"/>
          <w:i w:val="false"/>
          <w:color w:val="000000"/>
          <w:sz w:val="28"/>
        </w:rPr>
        <w:t xml:space="preserve"> мынадай редакцияда жазылсын:</w:t>
      </w:r>
    </w:p>
    <w:bookmarkEnd w:id="6"/>
    <w:bookmarkStart w:name="z11" w:id="7"/>
    <w:p>
      <w:pPr>
        <w:spacing w:after="0"/>
        <w:ind w:left="0"/>
        <w:jc w:val="both"/>
      </w:pPr>
      <w:r>
        <w:rPr>
          <w:rFonts w:ascii="Times New Roman"/>
          <w:b w:val="false"/>
          <w:i w:val="false"/>
          <w:color w:val="000000"/>
          <w:sz w:val="28"/>
        </w:rPr>
        <w:t>
      "Осы қаулыға 1 және 2 – қосымшаларға сәйкес станционарлық емес сауда объектілерін орналастыру орындары мен бағыттары айқындалсын және бекітілсін.";</w:t>
      </w:r>
    </w:p>
    <w:bookmarkEnd w:id="7"/>
    <w:bookmarkStart w:name="z12" w:id="8"/>
    <w:p>
      <w:pPr>
        <w:spacing w:after="0"/>
        <w:ind w:left="0"/>
        <w:jc w:val="both"/>
      </w:pPr>
      <w:r>
        <w:rPr>
          <w:rFonts w:ascii="Times New Roman"/>
          <w:b w:val="false"/>
          <w:i w:val="false"/>
          <w:color w:val="000000"/>
          <w:sz w:val="28"/>
        </w:rPr>
        <w:t xml:space="preserve">
      көрсетілген қаулының </w:t>
      </w:r>
      <w:r>
        <w:rPr>
          <w:rFonts w:ascii="Times New Roman"/>
          <w:b w:val="false"/>
          <w:i w:val="false"/>
          <w:color w:val="000000"/>
          <w:sz w:val="28"/>
        </w:rPr>
        <w:t>қосымшасы</w:t>
      </w:r>
      <w:r>
        <w:rPr>
          <w:rFonts w:ascii="Times New Roman"/>
          <w:b w:val="false"/>
          <w:i w:val="false"/>
          <w:color w:val="000000"/>
          <w:sz w:val="28"/>
        </w:rPr>
        <w:t xml:space="preserve"> осы қаулының </w:t>
      </w:r>
      <w:r>
        <w:rPr>
          <w:rFonts w:ascii="Times New Roman"/>
          <w:b w:val="false"/>
          <w:i w:val="false"/>
          <w:color w:val="000000"/>
          <w:sz w:val="28"/>
        </w:rPr>
        <w:t>1 қосымшасына</w:t>
      </w:r>
      <w:r>
        <w:rPr>
          <w:rFonts w:ascii="Times New Roman"/>
          <w:b w:val="false"/>
          <w:i w:val="false"/>
          <w:color w:val="000000"/>
          <w:sz w:val="28"/>
        </w:rPr>
        <w:t xml:space="preserve"> сәйкес жаңа редакцияда жазылсын;</w:t>
      </w:r>
    </w:p>
    <w:bookmarkEnd w:id="8"/>
    <w:bookmarkStart w:name="z13" w:id="9"/>
    <w:p>
      <w:pPr>
        <w:spacing w:after="0"/>
        <w:ind w:left="0"/>
        <w:jc w:val="both"/>
      </w:pPr>
      <w:r>
        <w:rPr>
          <w:rFonts w:ascii="Times New Roman"/>
          <w:b w:val="false"/>
          <w:i w:val="false"/>
          <w:color w:val="000000"/>
          <w:sz w:val="28"/>
        </w:rPr>
        <w:t xml:space="preserve">
      көрсетілген қаулының </w:t>
      </w:r>
      <w:r>
        <w:rPr>
          <w:rFonts w:ascii="Times New Roman"/>
          <w:b w:val="false"/>
          <w:i w:val="false"/>
          <w:color w:val="000000"/>
          <w:sz w:val="28"/>
        </w:rPr>
        <w:t>2 қосымшасына</w:t>
      </w:r>
      <w:r>
        <w:rPr>
          <w:rFonts w:ascii="Times New Roman"/>
          <w:b w:val="false"/>
          <w:i w:val="false"/>
          <w:color w:val="000000"/>
          <w:sz w:val="28"/>
        </w:rPr>
        <w:t xml:space="preserve"> сәйкес 2 қосымшамен толықтырылсын.</w:t>
      </w:r>
    </w:p>
    <w:bookmarkEnd w:id="9"/>
    <w:bookmarkStart w:name="z14" w:id="10"/>
    <w:p>
      <w:pPr>
        <w:spacing w:after="0"/>
        <w:ind w:left="0"/>
        <w:jc w:val="both"/>
      </w:pPr>
      <w:r>
        <w:rPr>
          <w:rFonts w:ascii="Times New Roman"/>
          <w:b w:val="false"/>
          <w:i w:val="false"/>
          <w:color w:val="000000"/>
          <w:sz w:val="28"/>
        </w:rPr>
        <w:t>
      2. "Федоров ауданы әкімдігінің кәсіпкерлік және ауыл шаруашылығы бөлімі" мемлекеттік мекемесі Қазақстан Республикасының заңнамасында белгіленген тәртіпте:</w:t>
      </w:r>
    </w:p>
    <w:bookmarkEnd w:id="10"/>
    <w:bookmarkStart w:name="z15" w:id="11"/>
    <w:p>
      <w:pPr>
        <w:spacing w:after="0"/>
        <w:ind w:left="0"/>
        <w:jc w:val="both"/>
      </w:pPr>
      <w:r>
        <w:rPr>
          <w:rFonts w:ascii="Times New Roman"/>
          <w:b w:val="false"/>
          <w:i w:val="false"/>
          <w:color w:val="000000"/>
          <w:sz w:val="28"/>
        </w:rPr>
        <w:t>
      1) осы қаулыға қол қойылған күнінен бастап бес жұмыс күні ішінде оның көшірмесін электрондық түрде мемлекеттік және орыс тілдерінде Қазақстан Республикасы нормативтік құқықтық актілерінің эталондық бақылау банкіне ресми жариялау және енгізу үшін Қазақстан Республикасы Әділет министрлігінің Қостанай облысы бойынша "Қазақстан Республикасының Заңнама және құқықтық ақпарат институты" шаруашылық жүргізу құқығындағы республикалық мемлекеттік кәсіпорнының филиалына жіберу;</w:t>
      </w:r>
    </w:p>
    <w:bookmarkEnd w:id="11"/>
    <w:bookmarkStart w:name="z16" w:id="12"/>
    <w:p>
      <w:pPr>
        <w:spacing w:after="0"/>
        <w:ind w:left="0"/>
        <w:jc w:val="both"/>
      </w:pPr>
      <w:r>
        <w:rPr>
          <w:rFonts w:ascii="Times New Roman"/>
          <w:b w:val="false"/>
          <w:i w:val="false"/>
          <w:color w:val="000000"/>
          <w:sz w:val="28"/>
        </w:rPr>
        <w:t>
      2) осы қаулыны Федоров ауданы әкімдігінің интернет - ресурсында ресми жарияланғаннан кейін орналастыру.</w:t>
      </w:r>
    </w:p>
    <w:bookmarkEnd w:id="12"/>
    <w:bookmarkStart w:name="z17" w:id="13"/>
    <w:p>
      <w:pPr>
        <w:spacing w:after="0"/>
        <w:ind w:left="0"/>
        <w:jc w:val="both"/>
      </w:pPr>
      <w:r>
        <w:rPr>
          <w:rFonts w:ascii="Times New Roman"/>
          <w:b w:val="false"/>
          <w:i w:val="false"/>
          <w:color w:val="000000"/>
          <w:sz w:val="28"/>
        </w:rPr>
        <w:t>
      3. Осы қаулының орындалуын бақылау аудан әкімінің жетекшілік ететін орынбасарына жүктелсін.</w:t>
      </w:r>
    </w:p>
    <w:bookmarkEnd w:id="13"/>
    <w:bookmarkStart w:name="z18" w:id="14"/>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1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Федоров ауданының әкімі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Исабаев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"6" тамыз</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142 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"29"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303 әкімдіктің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26" w:id="15"/>
    <w:p>
      <w:pPr>
        <w:spacing w:after="0"/>
        <w:ind w:left="0"/>
        <w:jc w:val="left"/>
      </w:pPr>
      <w:r>
        <w:rPr>
          <w:rFonts w:ascii="Times New Roman"/>
          <w:b/>
          <w:i w:val="false"/>
          <w:color w:val="000000"/>
        </w:rPr>
        <w:t xml:space="preserve"> Стационарлық емес сауда объектілерін орналастыру орындары</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Алып жатқан алаңы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қызметін жүзеге асыру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саласы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 маңдағы инфрақұрылым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Баннов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Баннов ауылы Центральный көшесі № 45 үй (сол жақта 5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Баннов ауылы Гагарин көшесі № 20/1 үй (сол жақта 4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Баннов ауылы Пушкин көшесі № 10/2 үй (сол жақта 3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Каракопа ауылы Центральный көшесі № 6 үй (сол жақта 5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Цабелевка ауылы Центральный көшесі № 25 үй (сол жақта 4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Чехов ауылы Чехов көшесі № 28 үй (оң жақта 6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Вишневый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Вишневый ауылы Жеңіс алаңы № 1 үй (сол жақта 120 метр)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Белояров ауылы Жеңіс көшесі № 48 үй (48 метрге қарама-қарсы)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Воронеж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Придорожное ауылы Центральный көшесі № 12 үй (сол жақта 15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Успенов ауылы Атамекен көшесі № 3 үй (алға 20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Камышин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 Чандак ауылы ардагерлер көшелесінің қиылысы № 10 үй (оңға 10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Мирное ауылы Зеленая көшесі № 15 үй (оңға 15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Қоржынкөл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ауылы Абай көшесі № 25 үй (алға 5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ауылы М. Мәметова көшесі № 13а үй (алға 4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Березовка ауылы Г.Қайырбеков көшесі № 9/1 үй (алға 10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Малоросийка ауылы Ленин көшесі № 18 үй (алға 6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Қосарал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Кеңарал ауылы Бірлік көшесі № 1 үй (30 метрге қарама-қарсы)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Костряков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Костряковка ауылы Алтынсарин көшесі № 17 үй (сол жақта 7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 ауылы, Жеңіс Күні көшесі № 30 үй (оң жақта 7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Жанахай ауылы Центральный көшесі № 31 үй (сол жақта 6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Новошумное ауылы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Новошумное ауылы Орталық көшесі № 26 үй (оң жақта 6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Новошумное ауылы Орталық көшесі № 27 үй (оң жақта 7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 ауылы Солнечная көшесі № 16 үй (оң жақта 4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Пешков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Пешковка ауылы Ленин көшесі № 85 үй (оңға 5 метр, солға 7 метр, алға 2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ауылы Мелехов көшесі № 37А үй (алға 3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ауылы Чапаев көшесі № 2 (оң жақта 30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ауылы Набережная көшесі № 91 үй (алға 5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ауылы Карл Либкнехт көшесі № 18 үй (10 метрге қарама-қарсы)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сауда тауарларын сату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ұқсас ассортименті сатылатын сауда объектілері жоқ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"6" тамыз</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142 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"29"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303 әкімдіктің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33" w:id="16"/>
    <w:p>
      <w:pPr>
        <w:spacing w:after="0"/>
        <w:ind w:left="0"/>
        <w:jc w:val="left"/>
      </w:pPr>
      <w:r>
        <w:rPr>
          <w:rFonts w:ascii="Times New Roman"/>
          <w:b/>
          <w:i w:val="false"/>
          <w:color w:val="000000"/>
        </w:rPr>
        <w:t xml:space="preserve"> Схемы-маршруты</w:t>
      </w:r>
    </w:p>
    <w:bookmarkEnd w:id="16"/>
    <w:bookmarkStart w:name="z34" w:id="17"/>
    <w:p>
      <w:pPr>
        <w:spacing w:after="0"/>
        <w:ind w:left="0"/>
        <w:jc w:val="left"/>
      </w:pPr>
      <w:r>
        <w:rPr>
          <w:rFonts w:ascii="Times New Roman"/>
          <w:b/>
          <w:i w:val="false"/>
          <w:color w:val="000000"/>
        </w:rPr>
        <w:t xml:space="preserve"> Баннов ауылдық округі</w:t>
      </w:r>
    </w:p>
    <w:bookmarkEnd w:id="17"/>
    <w:bookmarkStart w:name="z35" w:id="18"/>
    <w:p>
      <w:pPr>
        <w:spacing w:after="0"/>
        <w:ind w:left="0"/>
        <w:jc w:val="both"/>
      </w:pPr>
      <w:r>
        <w:rPr>
          <w:rFonts w:ascii="Times New Roman"/>
          <w:b w:val="false"/>
          <w:i w:val="false"/>
          <w:color w:val="000000"/>
          <w:sz w:val="28"/>
        </w:rPr>
        <w:t>
      Баннов ауылы Центральный көшесі № 45 үй (сол жақта 5 метр)</w:t>
      </w:r>
    </w:p>
    <w:bookmarkEnd w:id="18"/>
    <w:bookmarkStart w:name="z36"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20"/>
    <w:p>
      <w:pPr>
        <w:spacing w:after="0"/>
        <w:ind w:left="0"/>
        <w:jc w:val="both"/>
      </w:pPr>
      <w:r>
        <w:rPr>
          <w:rFonts w:ascii="Times New Roman"/>
          <w:b w:val="false"/>
          <w:i w:val="false"/>
          <w:color w:val="000000"/>
          <w:sz w:val="28"/>
        </w:rPr>
        <w:t>
      Баннов ауылы Гагарин көшесі № 20/1 үй (сол жақта 4 метр)</w:t>
      </w:r>
    </w:p>
    <w:bookmarkEnd w:id="20"/>
    <w:bookmarkStart w:name="z38"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22"/>
    <w:p>
      <w:pPr>
        <w:spacing w:after="0"/>
        <w:ind w:left="0"/>
        <w:jc w:val="both"/>
      </w:pPr>
      <w:r>
        <w:rPr>
          <w:rFonts w:ascii="Times New Roman"/>
          <w:b w:val="false"/>
          <w:i w:val="false"/>
          <w:color w:val="000000"/>
          <w:sz w:val="28"/>
        </w:rPr>
        <w:t>
      Баннов ауылы Пушкин көшесі № 10/2 үй (сол жақта 3 метр)</w:t>
      </w:r>
    </w:p>
    <w:bookmarkEnd w:id="22"/>
    <w:bookmarkStart w:name="z40"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24"/>
    <w:p>
      <w:pPr>
        <w:spacing w:after="0"/>
        <w:ind w:left="0"/>
        <w:jc w:val="both"/>
      </w:pPr>
      <w:r>
        <w:rPr>
          <w:rFonts w:ascii="Times New Roman"/>
          <w:b w:val="false"/>
          <w:i w:val="false"/>
          <w:color w:val="000000"/>
          <w:sz w:val="28"/>
        </w:rPr>
        <w:t>
      Каракопа ауылы Центральный көшесі № 6 үй (сол жақта 5 метр)</w:t>
      </w:r>
    </w:p>
    <w:bookmarkEnd w:id="24"/>
    <w:bookmarkStart w:name="z42"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26"/>
    <w:p>
      <w:pPr>
        <w:spacing w:after="0"/>
        <w:ind w:left="0"/>
        <w:jc w:val="both"/>
      </w:pPr>
      <w:r>
        <w:rPr>
          <w:rFonts w:ascii="Times New Roman"/>
          <w:b w:val="false"/>
          <w:i w:val="false"/>
          <w:color w:val="000000"/>
          <w:sz w:val="28"/>
        </w:rPr>
        <w:t>
      Цабелев ауылы Центральный көшесі № 25 үй (сол жақта 4 метр)</w:t>
      </w:r>
    </w:p>
    <w:bookmarkEnd w:id="26"/>
    <w:bookmarkStart w:name="z44"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28"/>
    <w:p>
      <w:pPr>
        <w:spacing w:after="0"/>
        <w:ind w:left="0"/>
        <w:jc w:val="both"/>
      </w:pPr>
      <w:r>
        <w:rPr>
          <w:rFonts w:ascii="Times New Roman"/>
          <w:b w:val="false"/>
          <w:i w:val="false"/>
          <w:color w:val="000000"/>
          <w:sz w:val="28"/>
        </w:rPr>
        <w:t>
      Чехов ауылы Чехов көшесі № 28 үй (оң жақта 6 метр)</w:t>
      </w:r>
    </w:p>
    <w:bookmarkEnd w:id="28"/>
    <w:bookmarkStart w:name="z46"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30"/>
    <w:p>
      <w:pPr>
        <w:spacing w:after="0"/>
        <w:ind w:left="0"/>
        <w:jc w:val="left"/>
      </w:pPr>
      <w:r>
        <w:rPr>
          <w:rFonts w:ascii="Times New Roman"/>
          <w:b/>
          <w:i w:val="false"/>
          <w:color w:val="000000"/>
        </w:rPr>
        <w:t xml:space="preserve"> Вишневый ауылдық округі</w:t>
      </w:r>
    </w:p>
    <w:bookmarkEnd w:id="30"/>
    <w:bookmarkStart w:name="z48" w:id="31"/>
    <w:p>
      <w:pPr>
        <w:spacing w:after="0"/>
        <w:ind w:left="0"/>
        <w:jc w:val="both"/>
      </w:pPr>
      <w:r>
        <w:rPr>
          <w:rFonts w:ascii="Times New Roman"/>
          <w:b w:val="false"/>
          <w:i w:val="false"/>
          <w:color w:val="000000"/>
          <w:sz w:val="28"/>
        </w:rPr>
        <w:t>
      Вишневый ауылы Жеңіс алаңы № 1 үй (сол жақта 120 метр)</w:t>
      </w:r>
    </w:p>
    <w:bookmarkEnd w:id="31"/>
    <w:bookmarkStart w:name="z49"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33"/>
    <w:p>
      <w:pPr>
        <w:spacing w:after="0"/>
        <w:ind w:left="0"/>
        <w:jc w:val="both"/>
      </w:pPr>
      <w:r>
        <w:rPr>
          <w:rFonts w:ascii="Times New Roman"/>
          <w:b w:val="false"/>
          <w:i w:val="false"/>
          <w:color w:val="000000"/>
          <w:sz w:val="28"/>
        </w:rPr>
        <w:t>
      Белояров ауылы Жеңіс көшесі № 48 үй (48 метрге қарама-қарсы)</w:t>
      </w:r>
    </w:p>
    <w:bookmarkEnd w:id="33"/>
    <w:bookmarkStart w:name="z51"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35"/>
    <w:p>
      <w:pPr>
        <w:spacing w:after="0"/>
        <w:ind w:left="0"/>
        <w:jc w:val="left"/>
      </w:pPr>
      <w:r>
        <w:rPr>
          <w:rFonts w:ascii="Times New Roman"/>
          <w:b/>
          <w:i w:val="false"/>
          <w:color w:val="000000"/>
        </w:rPr>
        <w:t xml:space="preserve"> Воронеж ауылдық округі</w:t>
      </w:r>
    </w:p>
    <w:bookmarkEnd w:id="35"/>
    <w:bookmarkStart w:name="z53" w:id="36"/>
    <w:p>
      <w:pPr>
        <w:spacing w:after="0"/>
        <w:ind w:left="0"/>
        <w:jc w:val="both"/>
      </w:pPr>
      <w:r>
        <w:rPr>
          <w:rFonts w:ascii="Times New Roman"/>
          <w:b w:val="false"/>
          <w:i w:val="false"/>
          <w:color w:val="000000"/>
          <w:sz w:val="28"/>
        </w:rPr>
        <w:t>
      Придорожное ауылы Центральный көшесі № 12 үй (сол жақта 15 метр)</w:t>
      </w:r>
    </w:p>
    <w:bookmarkEnd w:id="36"/>
    <w:bookmarkStart w:name="z54"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38"/>
    <w:p>
      <w:pPr>
        <w:spacing w:after="0"/>
        <w:ind w:left="0"/>
        <w:jc w:val="both"/>
      </w:pPr>
      <w:r>
        <w:rPr>
          <w:rFonts w:ascii="Times New Roman"/>
          <w:b w:val="false"/>
          <w:i w:val="false"/>
          <w:color w:val="000000"/>
          <w:sz w:val="28"/>
        </w:rPr>
        <w:t>
      Успенов ауылы Атамекен көшесі № 3 үй (Алға 20 метр)</w:t>
      </w:r>
    </w:p>
    <w:bookmarkEnd w:id="38"/>
    <w:bookmarkStart w:name="z56"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40"/>
    <w:p>
      <w:pPr>
        <w:spacing w:after="0"/>
        <w:ind w:left="0"/>
        <w:jc w:val="left"/>
      </w:pPr>
      <w:r>
        <w:rPr>
          <w:rFonts w:ascii="Times New Roman"/>
          <w:b/>
          <w:i w:val="false"/>
          <w:color w:val="000000"/>
        </w:rPr>
        <w:t xml:space="preserve"> Камышин ауылдық округі</w:t>
      </w:r>
    </w:p>
    <w:bookmarkEnd w:id="40"/>
    <w:bookmarkStart w:name="z58" w:id="41"/>
    <w:p>
      <w:pPr>
        <w:spacing w:after="0"/>
        <w:ind w:left="0"/>
        <w:jc w:val="both"/>
      </w:pPr>
      <w:r>
        <w:rPr>
          <w:rFonts w:ascii="Times New Roman"/>
          <w:b w:val="false"/>
          <w:i w:val="false"/>
          <w:color w:val="000000"/>
          <w:sz w:val="28"/>
        </w:rPr>
        <w:t>
      Чистый Чандак ауылы ардагерлер көшелесінің қиылысы № 10 үй (оңға 10 метр)</w:t>
      </w:r>
    </w:p>
    <w:bookmarkEnd w:id="41"/>
    <w:bookmarkStart w:name="z59"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43"/>
    <w:p>
      <w:pPr>
        <w:spacing w:after="0"/>
        <w:ind w:left="0"/>
        <w:jc w:val="both"/>
      </w:pPr>
      <w:r>
        <w:rPr>
          <w:rFonts w:ascii="Times New Roman"/>
          <w:b w:val="false"/>
          <w:i w:val="false"/>
          <w:color w:val="000000"/>
          <w:sz w:val="28"/>
        </w:rPr>
        <w:t>
      Мирное ауылы Зеленая көшесі № 15 үй (оңға 15 метр)</w:t>
      </w:r>
    </w:p>
    <w:bookmarkEnd w:id="43"/>
    <w:bookmarkStart w:name="z61"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45"/>
    <w:p>
      <w:pPr>
        <w:spacing w:after="0"/>
        <w:ind w:left="0"/>
        <w:jc w:val="left"/>
      </w:pPr>
      <w:r>
        <w:rPr>
          <w:rFonts w:ascii="Times New Roman"/>
          <w:b/>
          <w:i w:val="false"/>
          <w:color w:val="000000"/>
        </w:rPr>
        <w:t xml:space="preserve"> Қоржынкөл ауылдық округі</w:t>
      </w:r>
    </w:p>
    <w:bookmarkEnd w:id="45"/>
    <w:bookmarkStart w:name="z63" w:id="46"/>
    <w:p>
      <w:pPr>
        <w:spacing w:after="0"/>
        <w:ind w:left="0"/>
        <w:jc w:val="both"/>
      </w:pPr>
      <w:r>
        <w:rPr>
          <w:rFonts w:ascii="Times New Roman"/>
          <w:b w:val="false"/>
          <w:i w:val="false"/>
          <w:color w:val="000000"/>
          <w:sz w:val="28"/>
        </w:rPr>
        <w:t>
      Лесной ауылы Абай көшесі № 25 үй (алға 5 метр)</w:t>
      </w:r>
    </w:p>
    <w:bookmarkEnd w:id="46"/>
    <w:bookmarkStart w:name="z64"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48"/>
    <w:p>
      <w:pPr>
        <w:spacing w:after="0"/>
        <w:ind w:left="0"/>
        <w:jc w:val="both"/>
      </w:pPr>
      <w:r>
        <w:rPr>
          <w:rFonts w:ascii="Times New Roman"/>
          <w:b w:val="false"/>
          <w:i w:val="false"/>
          <w:color w:val="000000"/>
          <w:sz w:val="28"/>
        </w:rPr>
        <w:t>
      Лесной ауылы М. Мәметова көшесі № 13а үй (алға 4 метр)</w:t>
      </w:r>
    </w:p>
    <w:bookmarkEnd w:id="48"/>
    <w:bookmarkStart w:name="z66"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50"/>
    <w:p>
      <w:pPr>
        <w:spacing w:after="0"/>
        <w:ind w:left="0"/>
        <w:jc w:val="both"/>
      </w:pPr>
      <w:r>
        <w:rPr>
          <w:rFonts w:ascii="Times New Roman"/>
          <w:b w:val="false"/>
          <w:i w:val="false"/>
          <w:color w:val="000000"/>
          <w:sz w:val="28"/>
        </w:rPr>
        <w:t>
      Березовка ауылы Г. Қайырбеков көшесі № 9/1 үй (алға 10 метр)</w:t>
      </w:r>
    </w:p>
    <w:bookmarkEnd w:id="50"/>
    <w:bookmarkStart w:name="z68"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 w:id="52"/>
    <w:p>
      <w:pPr>
        <w:spacing w:after="0"/>
        <w:ind w:left="0"/>
        <w:jc w:val="both"/>
      </w:pPr>
      <w:r>
        <w:rPr>
          <w:rFonts w:ascii="Times New Roman"/>
          <w:b w:val="false"/>
          <w:i w:val="false"/>
          <w:color w:val="000000"/>
          <w:sz w:val="28"/>
        </w:rPr>
        <w:t>
      Малоросийка ауылы Ленин көшесі № 18 үй (алға 6 метр)</w:t>
      </w:r>
    </w:p>
    <w:bookmarkEnd w:id="52"/>
    <w:bookmarkStart w:name="z70"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54"/>
    <w:p>
      <w:pPr>
        <w:spacing w:after="0"/>
        <w:ind w:left="0"/>
        <w:jc w:val="left"/>
      </w:pPr>
      <w:r>
        <w:rPr>
          <w:rFonts w:ascii="Times New Roman"/>
          <w:b/>
          <w:i w:val="false"/>
          <w:color w:val="000000"/>
        </w:rPr>
        <w:t xml:space="preserve"> Қосарал ауылдық округі</w:t>
      </w:r>
    </w:p>
    <w:bookmarkEnd w:id="54"/>
    <w:bookmarkStart w:name="z72" w:id="55"/>
    <w:p>
      <w:pPr>
        <w:spacing w:after="0"/>
        <w:ind w:left="0"/>
        <w:jc w:val="both"/>
      </w:pPr>
      <w:r>
        <w:rPr>
          <w:rFonts w:ascii="Times New Roman"/>
          <w:b w:val="false"/>
          <w:i w:val="false"/>
          <w:color w:val="000000"/>
          <w:sz w:val="28"/>
        </w:rPr>
        <w:t>
      Кеңарал ауылы Бірлік көшесі № 1 үй (30 метрге қарама-қарсы)</w:t>
      </w:r>
    </w:p>
    <w:bookmarkEnd w:id="55"/>
    <w:bookmarkStart w:name="z73"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57"/>
    <w:p>
      <w:pPr>
        <w:spacing w:after="0"/>
        <w:ind w:left="0"/>
        <w:jc w:val="left"/>
      </w:pPr>
      <w:r>
        <w:rPr>
          <w:rFonts w:ascii="Times New Roman"/>
          <w:b/>
          <w:i w:val="false"/>
          <w:color w:val="000000"/>
        </w:rPr>
        <w:t xml:space="preserve"> Костряков ауылдық округі</w:t>
      </w:r>
    </w:p>
    <w:bookmarkEnd w:id="57"/>
    <w:bookmarkStart w:name="z75" w:id="58"/>
    <w:p>
      <w:pPr>
        <w:spacing w:after="0"/>
        <w:ind w:left="0"/>
        <w:jc w:val="both"/>
      </w:pPr>
      <w:r>
        <w:rPr>
          <w:rFonts w:ascii="Times New Roman"/>
          <w:b w:val="false"/>
          <w:i w:val="false"/>
          <w:color w:val="000000"/>
          <w:sz w:val="28"/>
        </w:rPr>
        <w:t>
      Костряковка ауылы Алтынсарин көшесі № 17 үй (сол жақта 7 метр)</w:t>
      </w:r>
    </w:p>
    <w:bookmarkEnd w:id="58"/>
    <w:bookmarkStart w:name="z76"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60"/>
    <w:p>
      <w:pPr>
        <w:spacing w:after="0"/>
        <w:ind w:left="0"/>
        <w:jc w:val="left"/>
      </w:pPr>
      <w:r>
        <w:rPr>
          <w:rFonts w:ascii="Times New Roman"/>
          <w:b/>
          <w:i w:val="false"/>
          <w:color w:val="000000"/>
        </w:rPr>
        <w:t xml:space="preserve"> Ленин ауылдық округі</w:t>
      </w:r>
    </w:p>
    <w:bookmarkEnd w:id="60"/>
    <w:bookmarkStart w:name="z78" w:id="61"/>
    <w:p>
      <w:pPr>
        <w:spacing w:after="0"/>
        <w:ind w:left="0"/>
        <w:jc w:val="both"/>
      </w:pPr>
      <w:r>
        <w:rPr>
          <w:rFonts w:ascii="Times New Roman"/>
          <w:b w:val="false"/>
          <w:i w:val="false"/>
          <w:color w:val="000000"/>
          <w:sz w:val="28"/>
        </w:rPr>
        <w:t>
      Ленин ауылы, Жеңіс Күні көшесі № 30 үй (оң жақта 7 метр)</w:t>
      </w:r>
    </w:p>
    <w:bookmarkEnd w:id="61"/>
    <w:bookmarkStart w:name="z79"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63"/>
    <w:p>
      <w:pPr>
        <w:spacing w:after="0"/>
        <w:ind w:left="0"/>
        <w:jc w:val="both"/>
      </w:pPr>
      <w:r>
        <w:rPr>
          <w:rFonts w:ascii="Times New Roman"/>
          <w:b w:val="false"/>
          <w:i w:val="false"/>
          <w:color w:val="000000"/>
          <w:sz w:val="28"/>
        </w:rPr>
        <w:t>
      Жанахай ауылы Центральный көшесі № 31 үй ( сол жақта 6 метр)</w:t>
      </w:r>
    </w:p>
    <w:bookmarkEnd w:id="63"/>
    <w:bookmarkStart w:name="z81"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65"/>
    <w:p>
      <w:pPr>
        <w:spacing w:after="0"/>
        <w:ind w:left="0"/>
        <w:jc w:val="left"/>
      </w:pPr>
      <w:r>
        <w:rPr>
          <w:rFonts w:ascii="Times New Roman"/>
          <w:b/>
          <w:i w:val="false"/>
          <w:color w:val="000000"/>
        </w:rPr>
        <w:t xml:space="preserve"> Новошумное ауылы</w:t>
      </w:r>
    </w:p>
    <w:bookmarkEnd w:id="65"/>
    <w:bookmarkStart w:name="z83" w:id="66"/>
    <w:p>
      <w:pPr>
        <w:spacing w:after="0"/>
        <w:ind w:left="0"/>
        <w:jc w:val="both"/>
      </w:pPr>
      <w:r>
        <w:rPr>
          <w:rFonts w:ascii="Times New Roman"/>
          <w:b w:val="false"/>
          <w:i w:val="false"/>
          <w:color w:val="000000"/>
          <w:sz w:val="28"/>
        </w:rPr>
        <w:t>
      Новошумное ауылы Орталық көшесі № 26 үй (оң жақта 6 метр)</w:t>
      </w:r>
    </w:p>
    <w:bookmarkEnd w:id="66"/>
    <w:bookmarkStart w:name="z84"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68"/>
    <w:p>
      <w:pPr>
        <w:spacing w:after="0"/>
        <w:ind w:left="0"/>
        <w:jc w:val="both"/>
      </w:pPr>
      <w:r>
        <w:rPr>
          <w:rFonts w:ascii="Times New Roman"/>
          <w:b w:val="false"/>
          <w:i w:val="false"/>
          <w:color w:val="000000"/>
          <w:sz w:val="28"/>
        </w:rPr>
        <w:t>
      Новошумное ауылы Орталық көшесі № 27 үй (оң жақта 7 метр)</w:t>
      </w:r>
    </w:p>
    <w:bookmarkEnd w:id="68"/>
    <w:bookmarkStart w:name="z86"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70"/>
    <w:p>
      <w:pPr>
        <w:spacing w:after="0"/>
        <w:ind w:left="0"/>
        <w:jc w:val="left"/>
      </w:pPr>
      <w:r>
        <w:rPr>
          <w:rFonts w:ascii="Times New Roman"/>
          <w:b/>
          <w:i w:val="false"/>
          <w:color w:val="000000"/>
        </w:rPr>
        <w:t xml:space="preserve"> Первомай ауылдық округі</w:t>
      </w:r>
    </w:p>
    <w:bookmarkEnd w:id="70"/>
    <w:bookmarkStart w:name="z88" w:id="71"/>
    <w:p>
      <w:pPr>
        <w:spacing w:after="0"/>
        <w:ind w:left="0"/>
        <w:jc w:val="both"/>
      </w:pPr>
      <w:r>
        <w:rPr>
          <w:rFonts w:ascii="Times New Roman"/>
          <w:b w:val="false"/>
          <w:i w:val="false"/>
          <w:color w:val="000000"/>
          <w:sz w:val="28"/>
        </w:rPr>
        <w:t>
      Первомай ауылы Солнечная көшесі № 16 үй (оң жақта 4 метр)</w:t>
      </w:r>
    </w:p>
    <w:bookmarkEnd w:id="71"/>
    <w:bookmarkStart w:name="z89"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73"/>
    <w:p>
      <w:pPr>
        <w:spacing w:after="0"/>
        <w:ind w:left="0"/>
        <w:jc w:val="left"/>
      </w:pPr>
      <w:r>
        <w:rPr>
          <w:rFonts w:ascii="Times New Roman"/>
          <w:b/>
          <w:i w:val="false"/>
          <w:color w:val="000000"/>
        </w:rPr>
        <w:t xml:space="preserve"> Пешков ауылдық округі</w:t>
      </w:r>
    </w:p>
    <w:bookmarkEnd w:id="73"/>
    <w:bookmarkStart w:name="z91" w:id="74"/>
    <w:p>
      <w:pPr>
        <w:spacing w:after="0"/>
        <w:ind w:left="0"/>
        <w:jc w:val="both"/>
      </w:pPr>
      <w:r>
        <w:rPr>
          <w:rFonts w:ascii="Times New Roman"/>
          <w:b w:val="false"/>
          <w:i w:val="false"/>
          <w:color w:val="000000"/>
          <w:sz w:val="28"/>
        </w:rPr>
        <w:t>
      Пешковка ауылы Ленин көшесі № 85 үй (оңға 5 метр, солға 7 метр, алға 2 метр)</w:t>
      </w:r>
    </w:p>
    <w:bookmarkEnd w:id="74"/>
    <w:bookmarkStart w:name="z92"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76"/>
    <w:p>
      <w:pPr>
        <w:spacing w:after="0"/>
        <w:ind w:left="0"/>
        <w:jc w:val="left"/>
      </w:pPr>
      <w:r>
        <w:rPr>
          <w:rFonts w:ascii="Times New Roman"/>
          <w:b/>
          <w:i w:val="false"/>
          <w:color w:val="000000"/>
        </w:rPr>
        <w:t xml:space="preserve"> Федоров ауылдық округі</w:t>
      </w:r>
    </w:p>
    <w:bookmarkEnd w:id="76"/>
    <w:bookmarkStart w:name="z94" w:id="77"/>
    <w:p>
      <w:pPr>
        <w:spacing w:after="0"/>
        <w:ind w:left="0"/>
        <w:jc w:val="both"/>
      </w:pPr>
      <w:r>
        <w:rPr>
          <w:rFonts w:ascii="Times New Roman"/>
          <w:b w:val="false"/>
          <w:i w:val="false"/>
          <w:color w:val="000000"/>
          <w:sz w:val="28"/>
        </w:rPr>
        <w:t>
      Федоров ауылы Мелехов көшесі № 37А үй (алға 3 метр)</w:t>
      </w:r>
    </w:p>
    <w:bookmarkEnd w:id="77"/>
    <w:bookmarkStart w:name="z95"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79"/>
    <w:p>
      <w:pPr>
        <w:spacing w:after="0"/>
        <w:ind w:left="0"/>
        <w:jc w:val="both"/>
      </w:pPr>
      <w:r>
        <w:rPr>
          <w:rFonts w:ascii="Times New Roman"/>
          <w:b w:val="false"/>
          <w:i w:val="false"/>
          <w:color w:val="000000"/>
          <w:sz w:val="28"/>
        </w:rPr>
        <w:t>
      Федоров ауылы Чапаев көшесі № 2 (оң жақта 30 метр)</w:t>
      </w:r>
    </w:p>
    <w:bookmarkEnd w:id="79"/>
    <w:bookmarkStart w:name="z97"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81"/>
    <w:p>
      <w:pPr>
        <w:spacing w:after="0"/>
        <w:ind w:left="0"/>
        <w:jc w:val="both"/>
      </w:pPr>
      <w:r>
        <w:rPr>
          <w:rFonts w:ascii="Times New Roman"/>
          <w:b w:val="false"/>
          <w:i w:val="false"/>
          <w:color w:val="000000"/>
          <w:sz w:val="28"/>
        </w:rPr>
        <w:t>
      Федоров ауылы Набережная көшесі № 91 үй (алға 5 метр)</w:t>
      </w:r>
    </w:p>
    <w:bookmarkEnd w:id="81"/>
    <w:bookmarkStart w:name="z99"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83"/>
    <w:p>
      <w:pPr>
        <w:spacing w:after="0"/>
        <w:ind w:left="0"/>
        <w:jc w:val="both"/>
      </w:pPr>
      <w:r>
        <w:rPr>
          <w:rFonts w:ascii="Times New Roman"/>
          <w:b w:val="false"/>
          <w:i w:val="false"/>
          <w:color w:val="000000"/>
          <w:sz w:val="28"/>
        </w:rPr>
        <w:t>
      Федоров ауылы Карл Либкнехт көшесі № 18 үй (10 метрге қарама-қарсы)</w:t>
      </w:r>
    </w:p>
    <w:bookmarkEnd w:id="83"/>
    <w:bookmarkStart w:name="z101"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