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746f" w14:textId="8427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қыркүйектегі № 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Жалпы сипаттағы нысаналы емес трансферттер көлемінде жергілікті бюджеттердің ағымдағы шығындарының болжамды көлемін қалыптастыру кезінде мыналар:</w:t>
      </w:r>
    </w:p>
    <w:bookmarkEnd w:id="3"/>
    <w:bookmarkStart w:name="z9" w:id="4"/>
    <w:p>
      <w:pPr>
        <w:spacing w:after="0"/>
        <w:ind w:left="0"/>
        <w:jc w:val="both"/>
      </w:pPr>
      <w:r>
        <w:rPr>
          <w:rFonts w:ascii="Times New Roman"/>
          <w:b w:val="false"/>
          <w:i w:val="false"/>
          <w:color w:val="000000"/>
          <w:sz w:val="28"/>
        </w:rPr>
        <w:t>
      1) жоғары тұрған бюджеттен берілетін ағымдағы нысаналы трансферттер;</w:t>
      </w:r>
    </w:p>
    <w:bookmarkEnd w:id="4"/>
    <w:bookmarkStart w:name="z10" w:id="5"/>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резерві;</w:t>
      </w:r>
    </w:p>
    <w:bookmarkEnd w:id="5"/>
    <w:bookmarkStart w:name="z11" w:id="6"/>
    <w:p>
      <w:pPr>
        <w:spacing w:after="0"/>
        <w:ind w:left="0"/>
        <w:jc w:val="both"/>
      </w:pPr>
      <w:r>
        <w:rPr>
          <w:rFonts w:ascii="Times New Roman"/>
          <w:b w:val="false"/>
          <w:i w:val="false"/>
          <w:color w:val="000000"/>
          <w:sz w:val="28"/>
        </w:rPr>
        <w:t>
      3) жергілікті атқарушы органның борышын өтеуге және оған қызмет көрсетуге арналған шығындар;</w:t>
      </w:r>
    </w:p>
    <w:bookmarkEnd w:id="6"/>
    <w:bookmarkStart w:name="z12" w:id="7"/>
    <w:p>
      <w:pPr>
        <w:spacing w:after="0"/>
        <w:ind w:left="0"/>
        <w:jc w:val="both"/>
      </w:pPr>
      <w:r>
        <w:rPr>
          <w:rFonts w:ascii="Times New Roman"/>
          <w:b w:val="false"/>
          <w:i w:val="false"/>
          <w:color w:val="000000"/>
          <w:sz w:val="28"/>
        </w:rPr>
        <w:t>
      4) бюджеттік кредиттер;</w:t>
      </w:r>
    </w:p>
    <w:bookmarkEnd w:id="7"/>
    <w:bookmarkStart w:name="z13" w:id="8"/>
    <w:p>
      <w:pPr>
        <w:spacing w:after="0"/>
        <w:ind w:left="0"/>
        <w:jc w:val="both"/>
      </w:pPr>
      <w:r>
        <w:rPr>
          <w:rFonts w:ascii="Times New Roman"/>
          <w:b w:val="false"/>
          <w:i w:val="false"/>
          <w:color w:val="000000"/>
          <w:sz w:val="28"/>
        </w:rPr>
        <w:t>
      5) мемлекеттік-жекешелік әріптестік жобалары, "толық бітіріп берілетін" құрылыс жобалары бойынша мемлекеттік міндеттемелер;</w:t>
      </w:r>
    </w:p>
    <w:bookmarkEnd w:id="8"/>
    <w:bookmarkStart w:name="z14" w:id="9"/>
    <w:p>
      <w:pPr>
        <w:spacing w:after="0"/>
        <w:ind w:left="0"/>
        <w:jc w:val="both"/>
      </w:pPr>
      <w:r>
        <w:rPr>
          <w:rFonts w:ascii="Times New Roman"/>
          <w:b w:val="false"/>
          <w:i w:val="false"/>
          <w:color w:val="000000"/>
          <w:sz w:val="28"/>
        </w:rPr>
        <w:t>
      6) имидждік және өкілдік шығыстар;</w:t>
      </w:r>
    </w:p>
    <w:bookmarkEnd w:id="9"/>
    <w:bookmarkStart w:name="z15" w:id="10"/>
    <w:p>
      <w:pPr>
        <w:spacing w:after="0"/>
        <w:ind w:left="0"/>
        <w:jc w:val="both"/>
      </w:pPr>
      <w:r>
        <w:rPr>
          <w:rFonts w:ascii="Times New Roman"/>
          <w:b w:val="false"/>
          <w:i w:val="false"/>
          <w:color w:val="000000"/>
          <w:sz w:val="28"/>
        </w:rPr>
        <w:t>
      7) гранттарды беруге арналған шығыстар;</w:t>
      </w:r>
    </w:p>
    <w:bookmarkEnd w:id="10"/>
    <w:bookmarkStart w:name="z16" w:id="11"/>
    <w:p>
      <w:pPr>
        <w:spacing w:after="0"/>
        <w:ind w:left="0"/>
        <w:jc w:val="both"/>
      </w:pPr>
      <w:r>
        <w:rPr>
          <w:rFonts w:ascii="Times New Roman"/>
          <w:b w:val="false"/>
          <w:i w:val="false"/>
          <w:color w:val="000000"/>
          <w:sz w:val="28"/>
        </w:rPr>
        <w:t>
      8) жергілікті бюджеттер қаражаты есебінен зерттеулер жүргізуге және консалтингтік қызметтер көрсетуге арналған шығыстар;</w:t>
      </w:r>
    </w:p>
    <w:bookmarkEnd w:id="11"/>
    <w:bookmarkStart w:name="z17" w:id="12"/>
    <w:p>
      <w:pPr>
        <w:spacing w:after="0"/>
        <w:ind w:left="0"/>
        <w:jc w:val="both"/>
      </w:pPr>
      <w:r>
        <w:rPr>
          <w:rFonts w:ascii="Times New Roman"/>
          <w:b w:val="false"/>
          <w:i w:val="false"/>
          <w:color w:val="000000"/>
          <w:sz w:val="28"/>
        </w:rPr>
        <w:t>
      9) ғылыми-техникалық жобалар мен бағдарламаларға арналған шығыстар есепке алынбайды.";</w:t>
      </w:r>
    </w:p>
    <w:bookmarkEnd w:id="12"/>
    <w:bookmarkStart w:name="z1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жарияланғанынан кейін Қазақстан Республикасы Ұлттық экономика министрлігінің интернет-ресурсында орналастыруды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26 қыркүйектегі</w:t>
            </w:r>
            <w:r>
              <w:br/>
            </w:r>
            <w:r>
              <w:rPr>
                <w:rFonts w:ascii="Times New Roman"/>
                <w:b w:val="false"/>
                <w:i w:val="false"/>
                <w:color w:val="000000"/>
                <w:sz w:val="20"/>
              </w:rPr>
              <w:t>№ 96 Бұйрыққа 1-қосымша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 w:id="17"/>
    <w:p>
      <w:pPr>
        <w:spacing w:after="0"/>
        <w:ind w:left="0"/>
        <w:jc w:val="both"/>
      </w:pPr>
      <w:r>
        <w:rPr>
          <w:rFonts w:ascii="Times New Roman"/>
          <w:b w:val="false"/>
          <w:i w:val="false"/>
          <w:color w:val="000000"/>
          <w:sz w:val="28"/>
        </w:rPr>
        <w:t>
      Нысан</w:t>
      </w:r>
    </w:p>
    <w:bookmarkEnd w:id="17"/>
    <w:bookmarkStart w:name="z25" w:id="18"/>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bookmarkEnd w:id="18"/>
    <w:bookmarkStart w:name="z26" w:id="19"/>
    <w:p>
      <w:pPr>
        <w:spacing w:after="0"/>
        <w:ind w:left="0"/>
        <w:jc w:val="both"/>
      </w:pPr>
      <w:r>
        <w:rPr>
          <w:rFonts w:ascii="Times New Roman"/>
          <w:b w:val="false"/>
          <w:i w:val="false"/>
          <w:color w:val="000000"/>
          <w:sz w:val="28"/>
        </w:rPr>
        <w:t>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Кестенің жалғасы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 + 10-б. + 11-б. + 12-б. + 13-б. + 14-б. + 15-б.)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8" w:id="21"/>
    <w:p>
      <w:pPr>
        <w:spacing w:after="0"/>
        <w:ind w:left="0"/>
        <w:jc w:val="both"/>
      </w:pPr>
      <w:r>
        <w:rPr>
          <w:rFonts w:ascii="Times New Roman"/>
          <w:b w:val="false"/>
          <w:i w:val="false"/>
          <w:color w:val="000000"/>
          <w:sz w:val="28"/>
        </w:rPr>
        <w:t>
      Кестенің жалғасы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+ 23-б.) * 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9" w:id="22"/>
    <w:p>
      <w:pPr>
        <w:spacing w:after="0"/>
        <w:ind w:left="0"/>
        <w:jc w:val="both"/>
      </w:pPr>
      <w:r>
        <w:rPr>
          <w:rFonts w:ascii="Times New Roman"/>
          <w:b w:val="false"/>
          <w:i w:val="false"/>
          <w:color w:val="000000"/>
          <w:sz w:val="28"/>
        </w:rPr>
        <w:t>
      Кестенің жалғасы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+ 23-б.) * 28-б.)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+ 25-б.) * 30-б.)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30"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 + 38-б.)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 + 42-б.)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 + 46-б.)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31"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32"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 + 53-б.)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 + 57-б.)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 + 61-б.)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+ 27-б. + 32-б. + 38-б. + 47-б.)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+ 23-б. + 29-б. + 33-б. + 42-б. + 48-б.)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+ 23-б. + 25-б. + 31-б. + 34-б. + 46-б. + 49-б.)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33" w:id="26"/>
    <w:p>
      <w:pPr>
        <w:spacing w:after="0"/>
        <w:ind w:left="0"/>
        <w:jc w:val="both"/>
      </w:pPr>
      <w:r>
        <w:rPr>
          <w:rFonts w:ascii="Times New Roman"/>
          <w:b w:val="false"/>
          <w:i w:val="false"/>
          <w:color w:val="000000"/>
          <w:sz w:val="28"/>
        </w:rPr>
        <w:t>
      Аудандық маңызы бар қаланың, ауылдың, кенттің, ауылдық округтің басшысы /</w:t>
      </w:r>
    </w:p>
    <w:bookmarkEnd w:id="26"/>
    <w:bookmarkStart w:name="z34" w:id="27"/>
    <w:p>
      <w:pPr>
        <w:spacing w:after="0"/>
        <w:ind w:left="0"/>
        <w:jc w:val="both"/>
      </w:pPr>
      <w:r>
        <w:rPr>
          <w:rFonts w:ascii="Times New Roman"/>
          <w:b w:val="false"/>
          <w:i w:val="false"/>
          <w:color w:val="000000"/>
          <w:sz w:val="28"/>
        </w:rPr>
        <w:t>
      Ауданның (облыстық маңызы бар қаланың) тиісті саласының (аясының) жергілікті</w:t>
      </w:r>
    </w:p>
    <w:bookmarkEnd w:id="27"/>
    <w:bookmarkStart w:name="z35" w:id="28"/>
    <w:p>
      <w:pPr>
        <w:spacing w:after="0"/>
        <w:ind w:left="0"/>
        <w:jc w:val="both"/>
      </w:pPr>
      <w:r>
        <w:rPr>
          <w:rFonts w:ascii="Times New Roman"/>
          <w:b w:val="false"/>
          <w:i w:val="false"/>
          <w:color w:val="000000"/>
          <w:sz w:val="28"/>
        </w:rPr>
        <w:t>
      уәкілетті органының басшысы ___________________________________</w:t>
      </w:r>
    </w:p>
    <w:bookmarkEnd w:id="28"/>
    <w:bookmarkStart w:name="z36" w:id="29"/>
    <w:p>
      <w:pPr>
        <w:spacing w:after="0"/>
        <w:ind w:left="0"/>
        <w:jc w:val="both"/>
      </w:pPr>
      <w:r>
        <w:rPr>
          <w:rFonts w:ascii="Times New Roman"/>
          <w:b w:val="false"/>
          <w:i w:val="false"/>
          <w:color w:val="000000"/>
          <w:sz w:val="28"/>
        </w:rPr>
        <w:t>
                                             (қолы) (тегі, аты, әкесінің аты (болған жағдайда)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8" w:id="30"/>
    <w:p>
      <w:pPr>
        <w:spacing w:after="0"/>
        <w:ind w:left="0"/>
        <w:jc w:val="both"/>
      </w:pPr>
      <w:r>
        <w:rPr>
          <w:rFonts w:ascii="Times New Roman"/>
          <w:b w:val="false"/>
          <w:i w:val="false"/>
          <w:color w:val="000000"/>
          <w:sz w:val="28"/>
        </w:rPr>
        <w:t>
      Нысана</w:t>
      </w:r>
    </w:p>
    <w:bookmarkEnd w:id="30"/>
    <w:bookmarkStart w:name="z39" w:id="31"/>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w:t>
      </w:r>
    </w:p>
    <w:bookmarkEnd w:id="31"/>
    <w:bookmarkStart w:name="z40"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+ 9-б. + 10-б. + 11-б. + 12-б. + 13-б. + 14-б. + 15-б.)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2"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+ 23-б.) * 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3"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+ 23-б.) * 28-б.)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+ 25-б. * 30-б.)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4"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 + 38-б.)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 + 42-б.)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 + 46-б.)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5"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46"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 + 53-б.)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 + 57-б.)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 + 61-б.)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+ 27-б. + 32-б. + 38-б. + 47-б.)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+ 23-б. + 29-б. + 33-б. + 42-б. + 48-б.)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+ 23-б. + 25-б. + 31-б. + 34-б. + 46-б. + 49-б.)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47" w:id="39"/>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басшысы / Облыстың (республикалық маңызы бар қаланың) тиісті саласының (аясының) жергілікті уәкілетті органының басшысы</w:t>
      </w:r>
    </w:p>
    <w:bookmarkEnd w:id="39"/>
    <w:bookmarkStart w:name="z48" w:id="40"/>
    <w:p>
      <w:pPr>
        <w:spacing w:after="0"/>
        <w:ind w:left="0"/>
        <w:jc w:val="both"/>
      </w:pPr>
      <w:r>
        <w:rPr>
          <w:rFonts w:ascii="Times New Roman"/>
          <w:b w:val="false"/>
          <w:i w:val="false"/>
          <w:color w:val="000000"/>
          <w:sz w:val="28"/>
        </w:rPr>
        <w:t>
      ________________________________________________________________</w:t>
      </w:r>
    </w:p>
    <w:bookmarkEnd w:id="40"/>
    <w:bookmarkStart w:name="z49" w:id="41"/>
    <w:p>
      <w:pPr>
        <w:spacing w:after="0"/>
        <w:ind w:left="0"/>
        <w:jc w:val="both"/>
      </w:pPr>
      <w:r>
        <w:rPr>
          <w:rFonts w:ascii="Times New Roman"/>
          <w:b w:val="false"/>
          <w:i w:val="false"/>
          <w:color w:val="000000"/>
          <w:sz w:val="28"/>
        </w:rPr>
        <w:t>
      (қолы) (тегі, аты, әкесінің аты (болған жағдайда)</w:t>
      </w:r>
    </w:p>
    <w:bookmarkEnd w:id="41"/>
    <w:bookmarkStart w:name="z50" w:id="42"/>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w:t>
      </w:r>
    </w:p>
    <w:bookmarkEnd w:id="42"/>
    <w:bookmarkStart w:name="z51" w:id="43"/>
    <w:p>
      <w:pPr>
        <w:spacing w:after="0"/>
        <w:ind w:left="0"/>
        <w:jc w:val="both"/>
      </w:pPr>
      <w:r>
        <w:rPr>
          <w:rFonts w:ascii="Times New Roman"/>
          <w:b w:val="false"/>
          <w:i w:val="false"/>
          <w:color w:val="000000"/>
          <w:sz w:val="28"/>
        </w:rPr>
        <w:t>
      уәкілетті органының басшысы ______________________________</w:t>
      </w:r>
    </w:p>
    <w:bookmarkEnd w:id="43"/>
    <w:bookmarkStart w:name="z52" w:id="44"/>
    <w:p>
      <w:pPr>
        <w:spacing w:after="0"/>
        <w:ind w:left="0"/>
        <w:jc w:val="both"/>
      </w:pPr>
      <w:r>
        <w:rPr>
          <w:rFonts w:ascii="Times New Roman"/>
          <w:b w:val="false"/>
          <w:i w:val="false"/>
          <w:color w:val="000000"/>
          <w:sz w:val="28"/>
        </w:rPr>
        <w:t>
                       (қолы) (тегі, аты, әкесінің аты (болған жағдайда)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54" w:id="45"/>
    <w:p>
      <w:pPr>
        <w:spacing w:after="0"/>
        <w:ind w:left="0"/>
        <w:jc w:val="both"/>
      </w:pPr>
      <w:r>
        <w:rPr>
          <w:rFonts w:ascii="Times New Roman"/>
          <w:b w:val="false"/>
          <w:i w:val="false"/>
          <w:color w:val="000000"/>
          <w:sz w:val="28"/>
        </w:rPr>
        <w:t>
      Нысан</w:t>
      </w:r>
    </w:p>
    <w:bookmarkEnd w:id="45"/>
    <w:bookmarkStart w:name="z55" w:id="46"/>
    <w:p>
      <w:pPr>
        <w:spacing w:after="0"/>
        <w:ind w:left="0"/>
        <w:jc w:val="left"/>
      </w:pPr>
      <w:r>
        <w:rPr>
          <w:rFonts w:ascii="Times New Roman"/>
          <w:b/>
          <w:i w:val="false"/>
          <w:color w:val="000000"/>
        </w:rPr>
        <w:t xml:space="preserve">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w:t>
      </w:r>
    </w:p>
    <w:bookmarkEnd w:id="46"/>
    <w:bookmarkStart w:name="z56" w:id="47"/>
    <w:p>
      <w:pPr>
        <w:spacing w:after="0"/>
        <w:ind w:left="0"/>
        <w:jc w:val="both"/>
      </w:pPr>
      <w:r>
        <w:rPr>
          <w:rFonts w:ascii="Times New Roman"/>
          <w:b w:val="false"/>
          <w:i w:val="false"/>
          <w:color w:val="000000"/>
          <w:sz w:val="28"/>
        </w:rPr>
        <w:t>
      мың теңге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+ 9-б. + 10-б. + 11-б. + 12-б. + 13-б. + 14-б. + 15-б.)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8"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 - 8-б.)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+ 23-б.) * 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9"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+ 21-б.) * 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+ 23-б.) * 28-б.)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 + 25-б. * 30-б.)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60"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 + 38-б.)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 + 42-б.)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 + 46-б.)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61"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62"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 + 53-б.)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 + 57-б.)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 + 61-б.)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+ 21-б. + 27-б. + 32-б. + 38-б. + 47-б.)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+ 23-б. + 29-б. + 33-б. + 42-б. + 48-б.)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 + 44-б.)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+ 25-б. + 31-б. + 34-б. + 46-б. + 49-б.)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63" w:id="54"/>
    <w:p>
      <w:pPr>
        <w:spacing w:after="0"/>
        <w:ind w:left="0"/>
        <w:jc w:val="both"/>
      </w:pPr>
      <w:r>
        <w:rPr>
          <w:rFonts w:ascii="Times New Roman"/>
          <w:b w:val="false"/>
          <w:i w:val="false"/>
          <w:color w:val="000000"/>
          <w:sz w:val="28"/>
        </w:rPr>
        <w:t>
      Облыстың (республикалық маңызы бар қаланың) жергілікті атқарушы органының</w:t>
      </w:r>
    </w:p>
    <w:bookmarkEnd w:id="54"/>
    <w:p>
      <w:pPr>
        <w:spacing w:after="0"/>
        <w:ind w:left="0"/>
        <w:jc w:val="both"/>
      </w:pPr>
      <w:r>
        <w:rPr>
          <w:rFonts w:ascii="Times New Roman"/>
          <w:b w:val="false"/>
          <w:i w:val="false"/>
          <w:color w:val="000000"/>
          <w:sz w:val="28"/>
        </w:rPr>
        <w:t>
      басшысы/Облыстың (республикалық маңызы бар қаланың) тиісті саласының</w:t>
      </w:r>
    </w:p>
    <w:p>
      <w:pPr>
        <w:spacing w:after="0"/>
        <w:ind w:left="0"/>
        <w:jc w:val="both"/>
      </w:pPr>
      <w:r>
        <w:rPr>
          <w:rFonts w:ascii="Times New Roman"/>
          <w:b w:val="false"/>
          <w:i w:val="false"/>
          <w:color w:val="000000"/>
          <w:sz w:val="28"/>
        </w:rPr>
        <w:t>
      (аясының) жергілікті уәкілетті органының басшысы</w:t>
      </w:r>
    </w:p>
    <w:bookmarkStart w:name="z64" w:id="55"/>
    <w:p>
      <w:pPr>
        <w:spacing w:after="0"/>
        <w:ind w:left="0"/>
        <w:jc w:val="both"/>
      </w:pPr>
      <w:r>
        <w:rPr>
          <w:rFonts w:ascii="Times New Roman"/>
          <w:b w:val="false"/>
          <w:i w:val="false"/>
          <w:color w:val="000000"/>
          <w:sz w:val="28"/>
        </w:rPr>
        <w:t>
      _____________________________________________________________</w:t>
      </w:r>
    </w:p>
    <w:bookmarkEnd w:id="55"/>
    <w:bookmarkStart w:name="z65" w:id="56"/>
    <w:p>
      <w:pPr>
        <w:spacing w:after="0"/>
        <w:ind w:left="0"/>
        <w:jc w:val="both"/>
      </w:pPr>
      <w:r>
        <w:rPr>
          <w:rFonts w:ascii="Times New Roman"/>
          <w:b w:val="false"/>
          <w:i w:val="false"/>
          <w:color w:val="000000"/>
          <w:sz w:val="28"/>
        </w:rPr>
        <w:t>
      (қолы) (тегі, аты, әкесінің аты (болған жағдайда)</w:t>
      </w:r>
    </w:p>
    <w:bookmarkEnd w:id="56"/>
    <w:bookmarkStart w:name="z66" w:id="57"/>
    <w:p>
      <w:pPr>
        <w:spacing w:after="0"/>
        <w:ind w:left="0"/>
        <w:jc w:val="both"/>
      </w:pPr>
      <w:r>
        <w:rPr>
          <w:rFonts w:ascii="Times New Roman"/>
          <w:b w:val="false"/>
          <w:i w:val="false"/>
          <w:color w:val="000000"/>
          <w:sz w:val="28"/>
        </w:rPr>
        <w:t>
      Облыстың (республикалық маңызы бар қаланың) мемлекеттік жоспарлау жөніндегі</w:t>
      </w:r>
    </w:p>
    <w:bookmarkEnd w:id="57"/>
    <w:bookmarkStart w:name="z67" w:id="58"/>
    <w:p>
      <w:pPr>
        <w:spacing w:after="0"/>
        <w:ind w:left="0"/>
        <w:jc w:val="both"/>
      </w:pPr>
      <w:r>
        <w:rPr>
          <w:rFonts w:ascii="Times New Roman"/>
          <w:b w:val="false"/>
          <w:i w:val="false"/>
          <w:color w:val="000000"/>
          <w:sz w:val="28"/>
        </w:rPr>
        <w:t>
      уәкілетті органының басшысы_________________________________</w:t>
      </w:r>
    </w:p>
    <w:bookmarkEnd w:id="58"/>
    <w:bookmarkStart w:name="z68" w:id="59"/>
    <w:p>
      <w:pPr>
        <w:spacing w:after="0"/>
        <w:ind w:left="0"/>
        <w:jc w:val="both"/>
      </w:pPr>
      <w:r>
        <w:rPr>
          <w:rFonts w:ascii="Times New Roman"/>
          <w:b w:val="false"/>
          <w:i w:val="false"/>
          <w:color w:val="000000"/>
          <w:sz w:val="28"/>
        </w:rPr>
        <w:t>
                              (қолы) (тегі, аты, әкесінің аты (болған жағдайда)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bl>
    <w:bookmarkStart w:name="z70" w:id="60"/>
    <w:p>
      <w:pPr>
        <w:spacing w:after="0"/>
        <w:ind w:left="0"/>
        <w:jc w:val="both"/>
      </w:pPr>
      <w:r>
        <w:rPr>
          <w:rFonts w:ascii="Times New Roman"/>
          <w:b w:val="false"/>
          <w:i w:val="false"/>
          <w:color w:val="000000"/>
          <w:sz w:val="28"/>
        </w:rPr>
        <w:t>
      Нысан</w:t>
      </w:r>
    </w:p>
    <w:bookmarkEnd w:id="60"/>
    <w:bookmarkStart w:name="z71" w:id="61"/>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w:t>
      </w:r>
    </w:p>
    <w:bookmarkEnd w:id="61"/>
    <w:bookmarkStart w:name="z72"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есепті кезең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bl>
    <w:bookmarkStart w:name="z74" w:id="63"/>
    <w:p>
      <w:pPr>
        <w:spacing w:after="0"/>
        <w:ind w:left="0"/>
        <w:jc w:val="both"/>
      </w:pPr>
      <w:r>
        <w:rPr>
          <w:rFonts w:ascii="Times New Roman"/>
          <w:b w:val="false"/>
          <w:i w:val="false"/>
          <w:color w:val="000000"/>
          <w:sz w:val="28"/>
        </w:rPr>
        <w:t>
      Нысан</w:t>
      </w:r>
    </w:p>
    <w:bookmarkEnd w:id="63"/>
    <w:bookmarkStart w:name="z75" w:id="64"/>
    <w:p>
      <w:pPr>
        <w:spacing w:after="0"/>
        <w:ind w:left="0"/>
        <w:jc w:val="left"/>
      </w:pPr>
      <w:r>
        <w:rPr>
          <w:rFonts w:ascii="Times New Roman"/>
          <w:b/>
          <w:i w:val="false"/>
          <w:color w:val="000000"/>
        </w:rPr>
        <w:t xml:space="preserve"> Республикалық бюджет пен облыстық, республикалық маңызы бар қалалар, астана бюджеттері арасындағы жалпы сипаттағы трансферттер көлемін қалыптастыру үшін қажетті ақпарат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облыс әкімдігі, республикалық маңызы бар қала, астана әкімдігі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облыстар, республикалық маңызы бар қалалар, астана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xml:space="preserve">
ЖАП, облыстардың, республикалық маңызы бар қалалардың, астананың тексеру комиссиялары </w:t>
            </w:r>
          </w:p>
          <w:bookmarkEnd w:id="65"/>
          <w:p>
            <w:pPr>
              <w:spacing w:after="20"/>
              <w:ind w:left="20"/>
              <w:jc w:val="both"/>
            </w:pPr>
            <w:r>
              <w:rPr>
                <w:rFonts w:ascii="Times New Roman"/>
                <w:b w:val="false"/>
                <w:i w:val="false"/>
                <w:color w:val="000000"/>
                <w:sz w:val="20"/>
              </w:rPr>
              <w:t>
(келісу бойынша)</w:t>
            </w:r>
          </w:p>
        </w:tc>
      </w:tr>
    </w:tbl>
    <w:bookmarkStart w:name="z77" w:id="66"/>
    <w:p>
      <w:pPr>
        <w:spacing w:after="0"/>
        <w:ind w:left="0"/>
        <w:jc w:val="both"/>
      </w:pPr>
      <w:r>
        <w:rPr>
          <w:rFonts w:ascii="Times New Roman"/>
          <w:b w:val="false"/>
          <w:i w:val="false"/>
          <w:color w:val="000000"/>
          <w:sz w:val="28"/>
        </w:rPr>
        <w:t>
      Ескертпе: аббревиатуралардың толық жазылуы:</w:t>
      </w:r>
    </w:p>
    <w:bookmarkEnd w:id="66"/>
    <w:bookmarkStart w:name="z78" w:id="67"/>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67"/>
    <w:bookmarkStart w:name="z79" w:id="68"/>
    <w:p>
      <w:pPr>
        <w:spacing w:after="0"/>
        <w:ind w:left="0"/>
        <w:jc w:val="both"/>
      </w:pPr>
      <w:r>
        <w:rPr>
          <w:rFonts w:ascii="Times New Roman"/>
          <w:b w:val="false"/>
          <w:i w:val="false"/>
          <w:color w:val="000000"/>
          <w:sz w:val="28"/>
        </w:rPr>
        <w:t>
      "ЕРДО" АҚ – "Еңбек ресурстарын дамыту орталығы" АҚ</w:t>
      </w:r>
    </w:p>
    <w:bookmarkEnd w:id="68"/>
    <w:bookmarkStart w:name="z80" w:id="69"/>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69"/>
    <w:bookmarkStart w:name="z81" w:id="70"/>
    <w:p>
      <w:pPr>
        <w:spacing w:after="0"/>
        <w:ind w:left="0"/>
        <w:jc w:val="both"/>
      </w:pPr>
      <w:r>
        <w:rPr>
          <w:rFonts w:ascii="Times New Roman"/>
          <w:b w:val="false"/>
          <w:i w:val="false"/>
          <w:color w:val="000000"/>
          <w:sz w:val="28"/>
        </w:rPr>
        <w:t>
      ЖАО – жергілікті атқарушы органдар</w:t>
      </w:r>
    </w:p>
    <w:bookmarkEnd w:id="70"/>
    <w:bookmarkStart w:name="z82" w:id="7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71"/>
    <w:bookmarkStart w:name="z83" w:id="72"/>
    <w:p>
      <w:pPr>
        <w:spacing w:after="0"/>
        <w:ind w:left="0"/>
        <w:jc w:val="both"/>
      </w:pPr>
      <w:r>
        <w:rPr>
          <w:rFonts w:ascii="Times New Roman"/>
          <w:b w:val="false"/>
          <w:i w:val="false"/>
          <w:color w:val="000000"/>
          <w:sz w:val="28"/>
        </w:rPr>
        <w:t>
      ОМО – орталық мемлекеттік органдар</w:t>
      </w:r>
    </w:p>
    <w:bookmarkEnd w:id="72"/>
    <w:bookmarkStart w:name="z84" w:id="7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bl>
    <w:bookmarkStart w:name="z86" w:id="74"/>
    <w:p>
      <w:pPr>
        <w:spacing w:after="0"/>
        <w:ind w:left="0"/>
        <w:jc w:val="both"/>
      </w:pPr>
      <w:r>
        <w:rPr>
          <w:rFonts w:ascii="Times New Roman"/>
          <w:b w:val="false"/>
          <w:i w:val="false"/>
          <w:color w:val="000000"/>
          <w:sz w:val="28"/>
        </w:rPr>
        <w:t>
      Нысан</w:t>
      </w:r>
    </w:p>
    <w:bookmarkEnd w:id="74"/>
    <w:bookmarkStart w:name="z87" w:id="75"/>
    <w:p>
      <w:pPr>
        <w:spacing w:after="0"/>
        <w:ind w:left="0"/>
        <w:jc w:val="left"/>
      </w:pPr>
      <w:r>
        <w:rPr>
          <w:rFonts w:ascii="Times New Roman"/>
          <w:b/>
          <w:i w:val="false"/>
          <w:color w:val="000000"/>
        </w:rPr>
        <w:t xml:space="preserve"> Облыстық бюджеттер мен аудандық (облыстық маңызы бар қалалар) бюджеттер арасында жалпы сипаттағы трансферттердің көлемін қалыптастыру үшін қажетті ақпарат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облыс әкімдігі, республикалық маңызы бар қала, астана әкімдігі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облыстар, республикалық маңызы бар қалалар, астана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xml:space="preserve">
ЖАП, облыстардың, республикалық маңызы бар қалалардың, астананың тексеру комиссиялары </w:t>
            </w:r>
          </w:p>
          <w:bookmarkEnd w:id="76"/>
          <w:p>
            <w:pPr>
              <w:spacing w:after="20"/>
              <w:ind w:left="20"/>
              <w:jc w:val="both"/>
            </w:pPr>
            <w:r>
              <w:rPr>
                <w:rFonts w:ascii="Times New Roman"/>
                <w:b w:val="false"/>
                <w:i w:val="false"/>
                <w:color w:val="000000"/>
                <w:sz w:val="20"/>
              </w:rPr>
              <w:t>
(келісу бойынша)</w:t>
            </w:r>
          </w:p>
        </w:tc>
      </w:tr>
    </w:tbl>
    <w:bookmarkStart w:name="z89" w:id="77"/>
    <w:p>
      <w:pPr>
        <w:spacing w:after="0"/>
        <w:ind w:left="0"/>
        <w:jc w:val="both"/>
      </w:pPr>
      <w:r>
        <w:rPr>
          <w:rFonts w:ascii="Times New Roman"/>
          <w:b w:val="false"/>
          <w:i w:val="false"/>
          <w:color w:val="000000"/>
          <w:sz w:val="28"/>
        </w:rPr>
        <w:t>
      Ескертпе: аббревиатуралардың толық жазылуы:</w:t>
      </w:r>
    </w:p>
    <w:bookmarkEnd w:id="77"/>
    <w:bookmarkStart w:name="z90" w:id="7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78"/>
    <w:bookmarkStart w:name="z91" w:id="79"/>
    <w:p>
      <w:pPr>
        <w:spacing w:after="0"/>
        <w:ind w:left="0"/>
        <w:jc w:val="both"/>
      </w:pPr>
      <w:r>
        <w:rPr>
          <w:rFonts w:ascii="Times New Roman"/>
          <w:b w:val="false"/>
          <w:i w:val="false"/>
          <w:color w:val="000000"/>
          <w:sz w:val="28"/>
        </w:rPr>
        <w:t>
      "ЕРДО" АҚ – "Еңбек ресурстарын дамыту орталығы" АҚ</w:t>
      </w:r>
    </w:p>
    <w:bookmarkEnd w:id="79"/>
    <w:bookmarkStart w:name="z92" w:id="80"/>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80"/>
    <w:bookmarkStart w:name="z93" w:id="81"/>
    <w:p>
      <w:pPr>
        <w:spacing w:after="0"/>
        <w:ind w:left="0"/>
        <w:jc w:val="both"/>
      </w:pPr>
      <w:r>
        <w:rPr>
          <w:rFonts w:ascii="Times New Roman"/>
          <w:b w:val="false"/>
          <w:i w:val="false"/>
          <w:color w:val="000000"/>
          <w:sz w:val="28"/>
        </w:rPr>
        <w:t>
      ЖАО – жергілікті атқарушы органдар</w:t>
      </w:r>
    </w:p>
    <w:bookmarkEnd w:id="81"/>
    <w:bookmarkStart w:name="z94" w:id="82"/>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82"/>
    <w:bookmarkStart w:name="z95" w:id="83"/>
    <w:p>
      <w:pPr>
        <w:spacing w:after="0"/>
        <w:ind w:left="0"/>
        <w:jc w:val="both"/>
      </w:pPr>
      <w:r>
        <w:rPr>
          <w:rFonts w:ascii="Times New Roman"/>
          <w:b w:val="false"/>
          <w:i w:val="false"/>
          <w:color w:val="000000"/>
          <w:sz w:val="28"/>
        </w:rPr>
        <w:t>
      ОМО – орталық мемлекеттік органдар</w:t>
      </w:r>
    </w:p>
    <w:bookmarkEnd w:id="83"/>
    <w:bookmarkStart w:name="z96" w:id="84"/>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bl>
    <w:bookmarkStart w:name="z98" w:id="85"/>
    <w:p>
      <w:pPr>
        <w:spacing w:after="0"/>
        <w:ind w:left="0"/>
        <w:jc w:val="both"/>
      </w:pPr>
      <w:r>
        <w:rPr>
          <w:rFonts w:ascii="Times New Roman"/>
          <w:b w:val="false"/>
          <w:i w:val="false"/>
          <w:color w:val="000000"/>
          <w:sz w:val="28"/>
        </w:rPr>
        <w:t>
      Нысаны</w:t>
      </w:r>
    </w:p>
    <w:bookmarkEnd w:id="85"/>
    <w:bookmarkStart w:name="z99" w:id="86"/>
    <w:p>
      <w:pPr>
        <w:spacing w:after="0"/>
        <w:ind w:left="0"/>
        <w:jc w:val="left"/>
      </w:pPr>
      <w:r>
        <w:rPr>
          <w:rFonts w:ascii="Times New Roman"/>
          <w:b/>
          <w:i w:val="false"/>
          <w:color w:val="000000"/>
        </w:rPr>
        <w:t xml:space="preserve"> Аудандық (облыстық маңызы бар қалалар) және аудандық маңызы бар қалалардың, ауылдардың, кенттердің, ауылдық округтердің бюджеттері арасындағы жалпы сипаттағы трансферттер көлемін қалыптастыру үшін қажетті ақпарат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облыс әкімдігі, республикалық маңызы бар қала, астана әкімдігі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келісім бойынша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облыстар, республикалық маңызы бар қалалар, астана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"толық бітіріп берілетін" құрылыс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xml:space="preserve">
ЖАП, облыстардың, республикалық маңызы бар қалалардың, астананың тексеру комиссиялары </w:t>
            </w:r>
          </w:p>
          <w:bookmarkEnd w:id="87"/>
          <w:p>
            <w:pPr>
              <w:spacing w:after="20"/>
              <w:ind w:left="20"/>
              <w:jc w:val="both"/>
            </w:pPr>
            <w:r>
              <w:rPr>
                <w:rFonts w:ascii="Times New Roman"/>
                <w:b w:val="false"/>
                <w:i w:val="false"/>
                <w:color w:val="000000"/>
                <w:sz w:val="20"/>
              </w:rPr>
              <w:t>
(келісу бойынша)</w:t>
            </w:r>
          </w:p>
        </w:tc>
      </w:tr>
    </w:tbl>
    <w:bookmarkStart w:name="z101" w:id="88"/>
    <w:p>
      <w:pPr>
        <w:spacing w:after="0"/>
        <w:ind w:left="0"/>
        <w:jc w:val="both"/>
      </w:pPr>
      <w:r>
        <w:rPr>
          <w:rFonts w:ascii="Times New Roman"/>
          <w:b w:val="false"/>
          <w:i w:val="false"/>
          <w:color w:val="000000"/>
          <w:sz w:val="28"/>
        </w:rPr>
        <w:t>
      Ескертпе: аббревиатуралардың толық жазылуы:</w:t>
      </w:r>
    </w:p>
    <w:bookmarkEnd w:id="88"/>
    <w:bookmarkStart w:name="z102" w:id="8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89"/>
    <w:bookmarkStart w:name="z103" w:id="90"/>
    <w:p>
      <w:pPr>
        <w:spacing w:after="0"/>
        <w:ind w:left="0"/>
        <w:jc w:val="both"/>
      </w:pPr>
      <w:r>
        <w:rPr>
          <w:rFonts w:ascii="Times New Roman"/>
          <w:b w:val="false"/>
          <w:i w:val="false"/>
          <w:color w:val="000000"/>
          <w:sz w:val="28"/>
        </w:rPr>
        <w:t>
      "ЕРДО" АҚ – "Еңбек ресурстарын дамыту орталығы" АҚ</w:t>
      </w:r>
    </w:p>
    <w:bookmarkEnd w:id="90"/>
    <w:bookmarkStart w:name="z104" w:id="91"/>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91"/>
    <w:bookmarkStart w:name="z105" w:id="92"/>
    <w:p>
      <w:pPr>
        <w:spacing w:after="0"/>
        <w:ind w:left="0"/>
        <w:jc w:val="both"/>
      </w:pPr>
      <w:r>
        <w:rPr>
          <w:rFonts w:ascii="Times New Roman"/>
          <w:b w:val="false"/>
          <w:i w:val="false"/>
          <w:color w:val="000000"/>
          <w:sz w:val="28"/>
        </w:rPr>
        <w:t>
      ЖАО – жергілікті атқарушы органдар</w:t>
      </w:r>
    </w:p>
    <w:bookmarkEnd w:id="92"/>
    <w:bookmarkStart w:name="z106" w:id="93"/>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93"/>
    <w:bookmarkStart w:name="z107" w:id="94"/>
    <w:p>
      <w:pPr>
        <w:spacing w:after="0"/>
        <w:ind w:left="0"/>
        <w:jc w:val="both"/>
      </w:pPr>
      <w:r>
        <w:rPr>
          <w:rFonts w:ascii="Times New Roman"/>
          <w:b w:val="false"/>
          <w:i w:val="false"/>
          <w:color w:val="000000"/>
          <w:sz w:val="28"/>
        </w:rPr>
        <w:t>
      ОМО – орталық мемлекеттік органдар</w:t>
      </w:r>
    </w:p>
    <w:bookmarkEnd w:id="94"/>
    <w:bookmarkStart w:name="z108" w:id="9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