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dd7c6" w14:textId="dcdd7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 бақылайтын акционерлік қоғамдар мен жауапкершілігі шектеулі серіктестіктердің, мемлекеттік кәсіпорындардың даму жоспарларын әзірлеу, бекіту, олардың іске асырылуын мониторингілеу және бағалау, сондай-ақ олардың орындалуы жөніндегі есептерді әзірлеу және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30 сәуірдегі № 18 бұйрығы.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13-бабының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4-2) тармақшаларына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Мемлекет бақылайтын акционерлік қоғамдар мен жауапкершілігі шектеулі серіктестіктердің, мемлекеттік кәсіпорындардың даму жоспарларын әзірлеу, бекіту, олардың іске асырылуын мониторингілеу және бағалау, сондай-ақ олардың орындалуы жөніндегі есептерді әзірлеу және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Қазақстан Республикасы Ұлттық экономика министрлігінің Мемлекеттік активтерді басқару саясаты департаменті заңнамада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банкінде және ресми жарияланғанынан кейін Қазақстан Республикасы Ұлттық экономика министрлігінің интернет-ресурсында орналастыру үшін жіберуді қамтамасыз етсін. </w:t>
      </w:r>
    </w:p>
    <w:bookmarkEnd w:id="2"/>
    <w:bookmarkStart w:name="z7" w:id="3"/>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Ұлттық экономика вице-министріне жүктелсін. </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2025 жылғы 30 сәуірдегі</w:t>
            </w:r>
            <w:r>
              <w:br/>
            </w:r>
            <w:r>
              <w:rPr>
                <w:rFonts w:ascii="Times New Roman"/>
                <w:b w:val="false"/>
                <w:i w:val="false"/>
                <w:color w:val="000000"/>
                <w:sz w:val="20"/>
              </w:rPr>
              <w:t>№ 18 Бұйрықпен</w:t>
            </w:r>
            <w:r>
              <w:br/>
            </w:r>
            <w:r>
              <w:rPr>
                <w:rFonts w:ascii="Times New Roman"/>
                <w:b w:val="false"/>
                <w:i w:val="false"/>
                <w:color w:val="000000"/>
                <w:sz w:val="20"/>
              </w:rPr>
              <w:t>бекітілген</w:t>
            </w:r>
          </w:p>
        </w:tc>
      </w:tr>
    </w:tbl>
    <w:bookmarkStart w:name="z14" w:id="5"/>
    <w:p>
      <w:pPr>
        <w:spacing w:after="0"/>
        <w:ind w:left="0"/>
        <w:jc w:val="left"/>
      </w:pPr>
      <w:r>
        <w:rPr>
          <w:rFonts w:ascii="Times New Roman"/>
          <w:b/>
          <w:i w:val="false"/>
          <w:color w:val="000000"/>
        </w:rPr>
        <w:t xml:space="preserve"> Мемлекет бақылайтын акционерлік қоғамдар мен жауапкершілігі шектеулі серіктестіктердің, мемлекеттік кәсіпорындардың даму жоспарларын әзірлеу, бекіту, олардың іске асырылуын мониторингілеу және бағалау, сондай-ақ олардың орындалуы жөніндегі есептерді әзірлеу және ұсыну қағидалары</w:t>
      </w:r>
    </w:p>
    <w:bookmarkEnd w:id="5"/>
    <w:p>
      <w:pPr>
        <w:spacing w:after="0"/>
        <w:ind w:left="0"/>
        <w:jc w:val="both"/>
      </w:pPr>
      <w:r>
        <w:rPr>
          <w:rFonts w:ascii="Times New Roman"/>
          <w:b w:val="false"/>
          <w:i w:val="false"/>
          <w:color w:val="ff0000"/>
          <w:sz w:val="28"/>
        </w:rPr>
        <w:t xml:space="preserve">
      Ескерту. Қағидаларының тақырыбы жаңа редакцияда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Мемлекет бақылайтын акционерлік қоғамдар мен жауапкершілігі шектеулі серіктестіктердің, мемлекеттік кәсіпорындардың даму жоспарларын әзірлеу, бекіту, олардың іске асырылуын мониторингілеу және бағалау, сондай-ақ олардың орындалуы жөніндегі есептерді әзірлеу және ұсыну қағидалары (бұдан әрі – Қағидалар) "Мемлекеттік мүлік туралы" Қазақстан Республикасы Заңының (бұдан әрі – Заң) 13-бабының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4-2) тармақшаларына</w:t>
      </w:r>
      <w:r>
        <w:rPr>
          <w:rFonts w:ascii="Times New Roman"/>
          <w:b w:val="false"/>
          <w:i w:val="false"/>
          <w:color w:val="000000"/>
          <w:sz w:val="28"/>
        </w:rPr>
        <w:t xml:space="preserve"> сәйкес әзірленді және Қазақстан Республикасының Ұлттық Банкі акционері (қатысушысы, сенімгерлік басқарушысы) болып табылатын ұлттық басқарушы холдингтерді, ұлттық холдингтерді, ұлттық компаниялар мен акционерлік қоғамдарды, жауапкершілігі шектеулі серіктестіктерді және олар құрған мемлекеттік кәсіпорындарды қоспағанда, мемлекет бақылайтын акционерлік қоғамдардың (бұдан әрі – АҚ), жауапкершілігі шектеулі серіктестіктердің (бұдан әрі – ЖШС) және мемлекеттік кәсіпорындардың (бұдан әрі – МК) даму жоспарларын, олардың орындалуы жөніндегі есептерді әзірлеу, бекіту, сондай-ақ даму жоспарларының іске асырылуын мониторингілеу және бағалау тәртібін айқындайды.</w:t>
      </w:r>
    </w:p>
    <w:bookmarkEnd w:id="7"/>
    <w:bookmarkStart w:name="z17" w:id="8"/>
    <w:p>
      <w:pPr>
        <w:spacing w:after="0"/>
        <w:ind w:left="0"/>
        <w:jc w:val="both"/>
      </w:pPr>
      <w:r>
        <w:rPr>
          <w:rFonts w:ascii="Times New Roman"/>
          <w:b w:val="false"/>
          <w:i w:val="false"/>
          <w:color w:val="000000"/>
          <w:sz w:val="28"/>
        </w:rPr>
        <w:t>
      2. Осы Қағидаларда пайдаланылатын негізгі ұғымдар:</w:t>
      </w:r>
    </w:p>
    <w:bookmarkEnd w:id="8"/>
    <w:bookmarkStart w:name="z18" w:id="9"/>
    <w:p>
      <w:pPr>
        <w:spacing w:after="0"/>
        <w:ind w:left="0"/>
        <w:jc w:val="both"/>
      </w:pPr>
      <w:r>
        <w:rPr>
          <w:rFonts w:ascii="Times New Roman"/>
          <w:b w:val="false"/>
          <w:i w:val="false"/>
          <w:color w:val="000000"/>
          <w:sz w:val="28"/>
        </w:rPr>
        <w:t>
      1) басқару органы – Заңға сәйкес АҚ (ЖШС) акцияларының бақылау пакетін (жарғылық капиталға қатысу үлестерін) иелену және пайдалану құқығын жүзеге асыратын тиісті саланың уәкілетті органы немесе жергілікті атқарушы орган (жергілікті бюджеттен қаржыландырылатын атқарушы орган) не аудандық маңызы бар қала, ауыл, кент, ауылдық округ әкімінің аппараты және (немесе) мемлекеттік кәсіпорындарды басқару;</w:t>
      </w:r>
    </w:p>
    <w:bookmarkEnd w:id="9"/>
    <w:bookmarkStart w:name="z19" w:id="10"/>
    <w:p>
      <w:pPr>
        <w:spacing w:after="0"/>
        <w:ind w:left="0"/>
        <w:jc w:val="both"/>
      </w:pPr>
      <w:r>
        <w:rPr>
          <w:rFonts w:ascii="Times New Roman"/>
          <w:b w:val="false"/>
          <w:i w:val="false"/>
          <w:color w:val="000000"/>
          <w:sz w:val="28"/>
        </w:rPr>
        <w:t>
      2) бекіту органы – Заң мен осы Қағидаларға сәйкес ұйымдардың даму жоспарларын және олардың орындалуы жөніндегі есептерін бекіту өкілеттіктері берілген АҚ директорлар кеңесі, ЖШС байқау кеңесі, байқау кеңесі жоқ ЖШС және МК бойынша – тиісті саланың уәкілетті органы немесе жергілікті атқарушы орган (жергілікті бюджеттен қаржыландырылатын атқарушы орган) не аудандық маңызы бар қала, ауыл, кент, ауылдық округ әкімінің аппараты.</w:t>
      </w:r>
    </w:p>
    <w:bookmarkEnd w:id="10"/>
    <w:bookmarkStart w:name="z20" w:id="11"/>
    <w:p>
      <w:pPr>
        <w:spacing w:after="0"/>
        <w:ind w:left="0"/>
        <w:jc w:val="both"/>
      </w:pPr>
      <w:r>
        <w:rPr>
          <w:rFonts w:ascii="Times New Roman"/>
          <w:b w:val="false"/>
          <w:i w:val="false"/>
          <w:color w:val="000000"/>
          <w:sz w:val="28"/>
        </w:rPr>
        <w:t>
      3) біртекті тауарлар, жұмыстар, көрсетілетін қызметтер – бірдей болмаса да, ұқсас сипаттамалары бар және сол функцияларды орындауға мүмкіндік беретін ұқсас компоненттерден тұратын тауарлар, жұмыстар, қызметтер;</w:t>
      </w:r>
    </w:p>
    <w:bookmarkEnd w:id="11"/>
    <w:bookmarkStart w:name="z21" w:id="12"/>
    <w:p>
      <w:pPr>
        <w:spacing w:after="0"/>
        <w:ind w:left="0"/>
        <w:jc w:val="both"/>
      </w:pPr>
      <w:r>
        <w:rPr>
          <w:rFonts w:ascii="Times New Roman"/>
          <w:b w:val="false"/>
          <w:i w:val="false"/>
          <w:color w:val="000000"/>
          <w:sz w:val="28"/>
        </w:rPr>
        <w:t>
      4) даму жоспары – ұйымның бес жылдық кезеңге арналған қызметінің негізгі бағыттары мен қаржы-шаруашылық қызметінің көрсеткіштерін айқындайтын құжат;</w:t>
      </w:r>
    </w:p>
    <w:bookmarkEnd w:id="12"/>
    <w:bookmarkStart w:name="z22" w:id="13"/>
    <w:p>
      <w:pPr>
        <w:spacing w:after="0"/>
        <w:ind w:left="0"/>
        <w:jc w:val="both"/>
      </w:pPr>
      <w:r>
        <w:rPr>
          <w:rFonts w:ascii="Times New Roman"/>
          <w:b w:val="false"/>
          <w:i w:val="false"/>
          <w:color w:val="000000"/>
          <w:sz w:val="28"/>
        </w:rPr>
        <w:t>
      5) жергілікті атқарушы орган (әкімдік) – тиісті аймақта өз құзыреті шегінде жергілікті мемлекеттік басқаруды және өзін-өзі басқаруды жүзеге асыратын астананың, облыстың, республикалық маңызы бар қаланың әкімі, аудан (облыстық маңызы бар қаланың) әкімі басқаратын алқалы атқарушы орган;</w:t>
      </w:r>
    </w:p>
    <w:bookmarkEnd w:id="13"/>
    <w:bookmarkStart w:name="z23" w:id="14"/>
    <w:p>
      <w:pPr>
        <w:spacing w:after="0"/>
        <w:ind w:left="0"/>
        <w:jc w:val="both"/>
      </w:pPr>
      <w:r>
        <w:rPr>
          <w:rFonts w:ascii="Times New Roman"/>
          <w:b w:val="false"/>
          <w:i w:val="false"/>
          <w:color w:val="000000"/>
          <w:sz w:val="28"/>
        </w:rPr>
        <w:t>
      6) жергілікті бюджеттен қаржыландырылатын атқарушы орган – жергілікті мемлекеттік басқарудың және өзін-өзі басқарудың жекелеген функцияларын жүзеге асыруға әкімдік уәкілеттік берген, тиісті жергілікті бюджеттерден қаржыландырылатын мемлекеттік мекеме;</w:t>
      </w:r>
    </w:p>
    <w:bookmarkEnd w:id="14"/>
    <w:bookmarkStart w:name="z24" w:id="15"/>
    <w:p>
      <w:pPr>
        <w:spacing w:after="0"/>
        <w:ind w:left="0"/>
        <w:jc w:val="both"/>
      </w:pPr>
      <w:r>
        <w:rPr>
          <w:rFonts w:ascii="Times New Roman"/>
          <w:b w:val="false"/>
          <w:i w:val="false"/>
          <w:color w:val="000000"/>
          <w:sz w:val="28"/>
        </w:rPr>
        <w:t>
      7) корпоративтік құрылымдарға кіретін ұйымдар – жүйе құрушы элементтер ретінде бас (иегер) ұйым болатын құрылымның ұйымдары, сондай-ақ акция пакеттерін (қатысу үлесін) иеленуіне қарай оның бақылауындағы ұйымдар, еншілес және/немесе тәуелді заңды тұлғалар және олармен үлестес басқа да заңды тұлғалар, ондағы акциялар (қатысу үлесі) бас (иегер) ұйымға осы заңды тұлғалар қабылдайтын шешімдерді айқындау құқығын береді;</w:t>
      </w:r>
    </w:p>
    <w:bookmarkEnd w:id="15"/>
    <w:bookmarkStart w:name="z25" w:id="16"/>
    <w:p>
      <w:pPr>
        <w:spacing w:after="0"/>
        <w:ind w:left="0"/>
        <w:jc w:val="both"/>
      </w:pPr>
      <w:r>
        <w:rPr>
          <w:rFonts w:ascii="Times New Roman"/>
          <w:b w:val="false"/>
          <w:i w:val="false"/>
          <w:color w:val="000000"/>
          <w:sz w:val="28"/>
        </w:rPr>
        <w:t>
      8) қызметтің түйінді көрсеткіштері – ұйым қызметінің тікелей және түпкілікті нәтижесінің көрсеткіштері, сондай-ақ сапа көрсеткіштері (болған жағдайда);</w:t>
      </w:r>
    </w:p>
    <w:bookmarkEnd w:id="16"/>
    <w:bookmarkStart w:name="z26" w:id="17"/>
    <w:p>
      <w:pPr>
        <w:spacing w:after="0"/>
        <w:ind w:left="0"/>
        <w:jc w:val="both"/>
      </w:pPr>
      <w:r>
        <w:rPr>
          <w:rFonts w:ascii="Times New Roman"/>
          <w:b w:val="false"/>
          <w:i w:val="false"/>
          <w:color w:val="000000"/>
          <w:sz w:val="28"/>
        </w:rPr>
        <w:t>
      9) мемлекеттік басқарудың тиісті саласына (аясына) басшылық ету жөніндегі уәкілетті орган (бұдан әрі – тиісті саланың уәкілетті органы) – Қазақстан Республикасының Үкіметі айқындаған, мемлекеттік басқарудың тиісті саласына (аясына) басшылықты жүзеге асыратын және Заңда және Қазақстан Республикасының өзге де заңдарында көзделген шарттарда республикалық мүлікке қатысты құқықтарды иеленетін орталық атқарушы орган немесе орталық атқарушы органның ведомствосы. Қазақстан Республикасының Үкіметі республикалық мүлікке қатысты құқықтарды өзге мемлекеттік органдарға берген жағдайларда, осы Заңның тиісті саланың уәкілетті органы туралы қағидалары осындай мемлекеттік органға қолданылады;</w:t>
      </w:r>
    </w:p>
    <w:bookmarkEnd w:id="17"/>
    <w:bookmarkStart w:name="z27" w:id="18"/>
    <w:p>
      <w:pPr>
        <w:spacing w:after="0"/>
        <w:ind w:left="0"/>
        <w:jc w:val="both"/>
      </w:pPr>
      <w:r>
        <w:rPr>
          <w:rFonts w:ascii="Times New Roman"/>
          <w:b w:val="false"/>
          <w:i w:val="false"/>
          <w:color w:val="000000"/>
          <w:sz w:val="28"/>
        </w:rPr>
        <w:t>
      10) мемлекеттік мүлік тізілімі (бұдан әрі – тізілім) – Қазақстан Республикасы арнаулы мемлекеттік органдарының, Қарулы Күштерінің, басқа да әскерлері мен әскери құралымдарының жедел басқаруындағы мүлікті және мемлекеттік материалдық резерві қоспағанда, мемлекеттік мүлікті есепке алудың бірыңғай цифрлық автоматтандырылған жүйесі;</w:t>
      </w:r>
    </w:p>
    <w:bookmarkEnd w:id="18"/>
    <w:bookmarkStart w:name="z28" w:id="19"/>
    <w:p>
      <w:pPr>
        <w:spacing w:after="0"/>
        <w:ind w:left="0"/>
        <w:jc w:val="both"/>
      </w:pPr>
      <w:r>
        <w:rPr>
          <w:rFonts w:ascii="Times New Roman"/>
          <w:b w:val="false"/>
          <w:i w:val="false"/>
          <w:color w:val="000000"/>
          <w:sz w:val="28"/>
        </w:rPr>
        <w:t xml:space="preserve">
      11) мемлекеттік мүлікті есепке алу саласындағы бірыңғай оператор (бұдан әрі – бірыңғай оператор) – "Мемлекеттік мүлікті есепке алу саласындағы бірыңғай операторды айқындау туралы" Қазақстан Республикасы Үкіметінің 2011 жылғы 15 шілдедегі № 802 </w:t>
      </w:r>
      <w:r>
        <w:rPr>
          <w:rFonts w:ascii="Times New Roman"/>
          <w:b w:val="false"/>
          <w:i w:val="false"/>
          <w:color w:val="000000"/>
          <w:sz w:val="28"/>
        </w:rPr>
        <w:t>қаулысында</w:t>
      </w:r>
      <w:r>
        <w:rPr>
          <w:rFonts w:ascii="Times New Roman"/>
          <w:b w:val="false"/>
          <w:i w:val="false"/>
          <w:color w:val="000000"/>
          <w:sz w:val="28"/>
        </w:rPr>
        <w:t xml:space="preserve"> айқындалған заңды тұлға;</w:t>
      </w:r>
    </w:p>
    <w:bookmarkEnd w:id="19"/>
    <w:bookmarkStart w:name="z29" w:id="20"/>
    <w:p>
      <w:pPr>
        <w:spacing w:after="0"/>
        <w:ind w:left="0"/>
        <w:jc w:val="both"/>
      </w:pPr>
      <w:r>
        <w:rPr>
          <w:rFonts w:ascii="Times New Roman"/>
          <w:b w:val="false"/>
          <w:i w:val="false"/>
          <w:color w:val="000000"/>
          <w:sz w:val="28"/>
        </w:rPr>
        <w:t>
      12) өнім – ұйымның жарғылық қызметі шеңберінде орындалатын біртектес тауарлар, жұмыстар, көрсетілетін қызметтер;</w:t>
      </w:r>
    </w:p>
    <w:bookmarkEnd w:id="20"/>
    <w:bookmarkStart w:name="z30" w:id="21"/>
    <w:p>
      <w:pPr>
        <w:spacing w:after="0"/>
        <w:ind w:left="0"/>
        <w:jc w:val="both"/>
      </w:pPr>
      <w:r>
        <w:rPr>
          <w:rFonts w:ascii="Times New Roman"/>
          <w:b w:val="false"/>
          <w:i w:val="false"/>
          <w:color w:val="000000"/>
          <w:sz w:val="28"/>
        </w:rPr>
        <w:t>
      13) сапа көрсеткіштері – өнімнің белгіленген талаптар мен сатып алушылардың (алушылардың, пайдаланушылардың) үмітіне сәйкес келу дәрежесін көрсететін көрсеткіштер;</w:t>
      </w:r>
    </w:p>
    <w:bookmarkEnd w:id="21"/>
    <w:bookmarkStart w:name="z31" w:id="22"/>
    <w:p>
      <w:pPr>
        <w:spacing w:after="0"/>
        <w:ind w:left="0"/>
        <w:jc w:val="both"/>
      </w:pPr>
      <w:r>
        <w:rPr>
          <w:rFonts w:ascii="Times New Roman"/>
          <w:b w:val="false"/>
          <w:i w:val="false"/>
          <w:color w:val="000000"/>
          <w:sz w:val="28"/>
        </w:rPr>
        <w:t>
      14) сәйкестендіргіш –ұйымның бизнес сәйкестендіру нөмірін "14" санынан және даму жоспарының бес жылдық кезеңі шеңберіндегі құжаттың реттік нөмірінен тұратын тізілімнің веб-порталы беретін даму жоспарының (бекітілген/нақтыланған) немесе даму жоспарының орындалуы бойынша есептің бірегей нөмірі;</w:t>
      </w:r>
    </w:p>
    <w:bookmarkEnd w:id="22"/>
    <w:bookmarkStart w:name="z32" w:id="23"/>
    <w:p>
      <w:pPr>
        <w:spacing w:after="0"/>
        <w:ind w:left="0"/>
        <w:jc w:val="both"/>
      </w:pPr>
      <w:r>
        <w:rPr>
          <w:rFonts w:ascii="Times New Roman"/>
          <w:b w:val="false"/>
          <w:i w:val="false"/>
          <w:color w:val="000000"/>
          <w:sz w:val="28"/>
        </w:rPr>
        <w:t>
      15) сенімгерлік басқарушы – егер Қазақстан Республикасының заңдарында өзгеше көзделмесе, құрылтайшымен сенімгерлік басқару шартын жасасқан жеке тұлғалар және мемлекеттік емес заңды тұлғалар;</w:t>
      </w:r>
    </w:p>
    <w:bookmarkEnd w:id="23"/>
    <w:bookmarkStart w:name="z33" w:id="24"/>
    <w:p>
      <w:pPr>
        <w:spacing w:after="0"/>
        <w:ind w:left="0"/>
        <w:jc w:val="both"/>
      </w:pPr>
      <w:r>
        <w:rPr>
          <w:rFonts w:ascii="Times New Roman"/>
          <w:b w:val="false"/>
          <w:i w:val="false"/>
          <w:color w:val="000000"/>
          <w:sz w:val="28"/>
        </w:rPr>
        <w:t>
      16) түпкілікті нәтиже көрсеткіштері – белгілі бір уақыт аралығында қол жеткізілуі тиіс белгілі бір қорытындыларды көрсететін көрсеткіштер және даму жоспарында айқындалған, ұйымдардың алдына қойған мақсаттары мен міндеттерін шешуден болған әсер;</w:t>
      </w:r>
    </w:p>
    <w:bookmarkEnd w:id="24"/>
    <w:bookmarkStart w:name="z34" w:id="25"/>
    <w:p>
      <w:pPr>
        <w:spacing w:after="0"/>
        <w:ind w:left="0"/>
        <w:jc w:val="both"/>
      </w:pPr>
      <w:r>
        <w:rPr>
          <w:rFonts w:ascii="Times New Roman"/>
          <w:b w:val="false"/>
          <w:i w:val="false"/>
          <w:color w:val="000000"/>
          <w:sz w:val="28"/>
        </w:rPr>
        <w:t>
      17) тізілімнің веб-порталы – Интернет желісінде www.e-qazyna.kz мекенжайы бойынша орналасқан, тізілім деректеріне бірыңғай қолжетімділік нүктесін ұсынатын интернет-ресурс;</w:t>
      </w:r>
    </w:p>
    <w:bookmarkEnd w:id="25"/>
    <w:bookmarkStart w:name="z35" w:id="26"/>
    <w:p>
      <w:pPr>
        <w:spacing w:after="0"/>
        <w:ind w:left="0"/>
        <w:jc w:val="both"/>
      </w:pPr>
      <w:r>
        <w:rPr>
          <w:rFonts w:ascii="Times New Roman"/>
          <w:b w:val="false"/>
          <w:i w:val="false"/>
          <w:color w:val="000000"/>
          <w:sz w:val="28"/>
        </w:rPr>
        <w:t>
      18) тікелей нәтиже көрсеткіштері – ұйым құрған, өткізілген өнімдер көлемінің сандық сипаттамасын көрсететін көрсеткіштер;</w:t>
      </w:r>
    </w:p>
    <w:bookmarkEnd w:id="26"/>
    <w:bookmarkStart w:name="z36" w:id="27"/>
    <w:p>
      <w:pPr>
        <w:spacing w:after="0"/>
        <w:ind w:left="0"/>
        <w:jc w:val="both"/>
      </w:pPr>
      <w:r>
        <w:rPr>
          <w:rFonts w:ascii="Times New Roman"/>
          <w:b w:val="false"/>
          <w:i w:val="false"/>
          <w:color w:val="000000"/>
          <w:sz w:val="28"/>
        </w:rPr>
        <w:t>
      19) ұйымдар – Қазақстан Республикасы Ұлттық Банкі акционері (қатысушы, сенімгерлік басқарушысы) болып табылатын ұлттық басқарушы холдингтерді, ұлттық холдингтерді, ұлттық компаниялар мен акционерлік қоғамдарды, шектеулі серіктестіктерді және өзі құрған мемлекеттік кәсіпорындарды қоспағанда, мемлекет бақылайтын, оның ішінде сенімгерлік басқаруға берілген АҚ (ЖШС) және МК;</w:t>
      </w:r>
    </w:p>
    <w:bookmarkEnd w:id="27"/>
    <w:bookmarkStart w:name="z37" w:id="28"/>
    <w:p>
      <w:pPr>
        <w:spacing w:after="0"/>
        <w:ind w:left="0"/>
        <w:jc w:val="both"/>
      </w:pPr>
      <w:r>
        <w:rPr>
          <w:rFonts w:ascii="Times New Roman"/>
          <w:b w:val="false"/>
          <w:i w:val="false"/>
          <w:color w:val="000000"/>
          <w:sz w:val="28"/>
        </w:rPr>
        <w:t>
      20) ұйымның атқарушы органы – атауы ұйымның жарғысымен айқындалатын, атқарушы органның функцияларын жеке-дара жүзеге асыратын тұлға немесе алқалы орган;</w:t>
      </w:r>
    </w:p>
    <w:bookmarkEnd w:id="28"/>
    <w:bookmarkStart w:name="z518" w:id="29"/>
    <w:p>
      <w:pPr>
        <w:spacing w:after="0"/>
        <w:ind w:left="0"/>
        <w:jc w:val="both"/>
      </w:pPr>
      <w:r>
        <w:rPr>
          <w:rFonts w:ascii="Times New Roman"/>
          <w:b w:val="false"/>
          <w:i w:val="false"/>
          <w:color w:val="000000"/>
          <w:sz w:val="28"/>
        </w:rPr>
        <w:t>
      21) электрондық еңбек биржасы (бұдан әрі – ЭЕБ) – жұмыс іздеушілер мен жұмыс берушілер үшін жұмыспен қамтудың бірыңғай цифрлық платформасы болып табылатын, жұмыс іздеуді және персоналды іріктеуге жәрдемдесуді, Қазақстан Республикасының Әлеуметтік кодексіне сәйкес цифрлық және проактивті форматта жұмыспен қамту саласында қызметтер көрсетуді қамтамасыз ететін цифрлық объектісі.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28.01.2026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22.06.2026 </w:t>
      </w:r>
      <w:r>
        <w:rPr>
          <w:rFonts w:ascii="Times New Roman"/>
          <w:b w:val="false"/>
          <w:i w:val="false"/>
          <w:color w:val="000000"/>
          <w:sz w:val="28"/>
        </w:rPr>
        <w:t>№ 81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 w:id="30"/>
    <w:p>
      <w:pPr>
        <w:spacing w:after="0"/>
        <w:ind w:left="0"/>
        <w:jc w:val="both"/>
      </w:pPr>
      <w:r>
        <w:rPr>
          <w:rFonts w:ascii="Times New Roman"/>
          <w:b w:val="false"/>
          <w:i w:val="false"/>
          <w:color w:val="000000"/>
          <w:sz w:val="28"/>
        </w:rPr>
        <w:t>
      3. Тиісті саланың уәкілетті органдары жоспарланатын кезеңнің алдындағы жылдың 1 (бірінші) қыркүйегіне дейін олардың даму жоспарларында (мемлекеттік органның даму жоспарының жобасында) көрсетілген мемлекеттік органдардың мақсаттарына қол жеткізуге алып келетін ұйым қызметінің мақсаттарын, міндеттері мен түйінді көрсеткіштерін әзірлейді және ұйымдарға жібереді.</w:t>
      </w:r>
    </w:p>
    <w:bookmarkEnd w:id="30"/>
    <w:bookmarkStart w:name="z39" w:id="31"/>
    <w:p>
      <w:pPr>
        <w:spacing w:after="0"/>
        <w:ind w:left="0"/>
        <w:jc w:val="both"/>
      </w:pPr>
      <w:r>
        <w:rPr>
          <w:rFonts w:ascii="Times New Roman"/>
          <w:b w:val="false"/>
          <w:i w:val="false"/>
          <w:color w:val="000000"/>
          <w:sz w:val="28"/>
        </w:rPr>
        <w:t>
      Мемлекет қатысатын АҚ (ЖШС) акцияларының бақылау пакеті (жарғылық капиталға қатысу үлесі) сенімгерлік басқаруға берілген жағдайда, сенімгерлік басқарушылар жоспарланатын кезеңнің алдындағы жылдың 1 (бірінші) қыркүйегіне дейін ұйым қызметінің мақсаттарын, міндеттері мен түйінді көрсеткіштерін әзірлейді және ұйымдарға жібереді.</w:t>
      </w:r>
    </w:p>
    <w:bookmarkEnd w:id="31"/>
    <w:bookmarkStart w:name="z40" w:id="32"/>
    <w:p>
      <w:pPr>
        <w:spacing w:after="0"/>
        <w:ind w:left="0"/>
        <w:jc w:val="both"/>
      </w:pPr>
      <w:r>
        <w:rPr>
          <w:rFonts w:ascii="Times New Roman"/>
          <w:b w:val="false"/>
          <w:i w:val="false"/>
          <w:color w:val="000000"/>
          <w:sz w:val="28"/>
        </w:rPr>
        <w:t>
      4. Жергілікті атқарушы органдар (жергілікті бюджеттен қаржыландырылатын атқарушы органдар) жоспарланатын кезеңнің алдындағы жылдың 1 (бірінші) қазанына дейін астананың, облыстың, республикалық маңызы бар қаланың даму жоспарында (астананың, облыстың, республикалық маңызы бар қаланың даму жоспарының жобасында) көрсетілген, жергілікті атқарушы органның мақсаттарына қол жеткізуге алып келетін ұйым қызметінің мақсаттарын, міндеттері мен түйінді көрсеткіштерін және (немесе) астананың, облыстың, республикалық маңызы бар қаланың даму жоспарын іске асыру жөніндегі іс-шараларды әзірлейді және ұйымдарға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5. Даму жоспарларын әзірлемейтін тиісті салалардың уәкілетті органдары жоспарланатын кезеңнің алдындағы жылдың 1 (бірінші) қыркүйегіне дейін ұйымдарға:</w:t>
      </w:r>
    </w:p>
    <w:bookmarkEnd w:id="33"/>
    <w:bookmarkStart w:name="z42" w:id="34"/>
    <w:p>
      <w:pPr>
        <w:spacing w:after="0"/>
        <w:ind w:left="0"/>
        <w:jc w:val="both"/>
      </w:pPr>
      <w:r>
        <w:rPr>
          <w:rFonts w:ascii="Times New Roman"/>
          <w:b w:val="false"/>
          <w:i w:val="false"/>
          <w:color w:val="000000"/>
          <w:sz w:val="28"/>
        </w:rPr>
        <w:t>
      1) тиісті саланың уәкілетті органының бюджеттік бағдарламасының мақсаттарына, нәтижелер көрсеткіштеріне қол жеткізуге және міндеттерінің орындалуын алып келетін ұйым қызметінің мақсаттары мен міндеттерін;</w:t>
      </w:r>
    </w:p>
    <w:bookmarkEnd w:id="34"/>
    <w:bookmarkStart w:name="z43" w:id="35"/>
    <w:p>
      <w:pPr>
        <w:spacing w:after="0"/>
        <w:ind w:left="0"/>
        <w:jc w:val="both"/>
      </w:pPr>
      <w:r>
        <w:rPr>
          <w:rFonts w:ascii="Times New Roman"/>
          <w:b w:val="false"/>
          <w:i w:val="false"/>
          <w:color w:val="000000"/>
          <w:sz w:val="28"/>
        </w:rPr>
        <w:t>
      2) қызметтің негізгі көрсеткіштерін әзірлейді және жібереді.</w:t>
      </w:r>
    </w:p>
    <w:bookmarkEnd w:id="35"/>
    <w:bookmarkStart w:name="z44" w:id="36"/>
    <w:p>
      <w:pPr>
        <w:spacing w:after="0"/>
        <w:ind w:left="0"/>
        <w:jc w:val="both"/>
      </w:pPr>
      <w:r>
        <w:rPr>
          <w:rFonts w:ascii="Times New Roman"/>
          <w:b w:val="false"/>
          <w:i w:val="false"/>
          <w:color w:val="000000"/>
          <w:sz w:val="28"/>
        </w:rPr>
        <w:t>
      Бюджеттік бағдарламаға өзгерістер және/немесе толықтырулар енгізілген не қайта бекітілген жағдайларда тиісті саланың уәкілетті органы бюджеттік бағдарламаға өзгерістер және/немесе толықтырулар енгізілген не ол қайта бекітілгеннен кейін 15 (он бес) жұмыс күні ішінде ұйым үшін қызметтің мақсаттары мен міндеттерін, сондай-ақ түйінді көрсеткіштерін нақтылайды.</w:t>
      </w:r>
    </w:p>
    <w:bookmarkEnd w:id="36"/>
    <w:bookmarkStart w:name="z45" w:id="37"/>
    <w:p>
      <w:pPr>
        <w:spacing w:after="0"/>
        <w:ind w:left="0"/>
        <w:jc w:val="both"/>
      </w:pPr>
      <w:r>
        <w:rPr>
          <w:rFonts w:ascii="Times New Roman"/>
          <w:b w:val="false"/>
          <w:i w:val="false"/>
          <w:color w:val="000000"/>
          <w:sz w:val="28"/>
        </w:rPr>
        <w:t>
      6. Егер ұйымдар бюджеттік бағдарламаларды іске асыруға қатыспаған немесе олардың қатысуы мемлекеттік органның даму жоспарында (астананың, облыстың, республикалық маңызы бар қаланың даму жоспарында) көзделмеген жағдайда, тиісті саланың уәкілетті органы жоспарланатын кезеңнің алдындағы жылдың 1 (бірінші) қыркүйегіне дейін немесе жергілікті атқарушы орган (жергілікті бюджеттен қаржыландырылатын атқарушы орган) не аудандық маңызы бар қала, ауыл, кент, ауылдық округ әкімінің аппараты жоспарланатын кезеңнің алдындағы жылдың 1 (бірінші) қазанына дейін осы органдар қызметінің стратегиялық бағыттарына байланысты ұйымдар қызметінің мақсаттарын, міндеттері мен түйінді көрсеткіштерін әзірлейді және жібереді.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46" w:id="38"/>
    <w:p>
      <w:pPr>
        <w:spacing w:after="0"/>
        <w:ind w:left="0"/>
        <w:jc w:val="both"/>
      </w:pPr>
      <w:r>
        <w:rPr>
          <w:rFonts w:ascii="Times New Roman"/>
          <w:b w:val="false"/>
          <w:i w:val="false"/>
          <w:color w:val="000000"/>
          <w:sz w:val="28"/>
        </w:rPr>
        <w:t>
      7. Мемлекеттік органның даму жоспарына немесе астананың, облыстың, республикалық маңызы бар қаланың даму жоспарына өзгерістер және/немесе толықтырулар енгізілген не қайта бекітілген жағдайда, тиісті саланың уәкілетті органы немесе жергілікті атқарушы орган (жергілікті бюджеттен қаржыландырылатын атқарушы орган) мемлекеттік органның даму жоспарына немесе астананың, облыстың, республикалық маңызы бар қаланың даму жоспарына өзгерістер және/немесе толықтырулар енгізілгеннен не қайта бекітілгеннен кейін 15 (он бес) жұмыс күні ішінде ұйым үшін қызметтің мақсаттары мен міндеттерін, сондай-ақ түйінді көрсеткіштерін нақтылайды.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47" w:id="39"/>
    <w:p>
      <w:pPr>
        <w:spacing w:after="0"/>
        <w:ind w:left="0"/>
        <w:jc w:val="both"/>
      </w:pPr>
      <w:r>
        <w:rPr>
          <w:rFonts w:ascii="Times New Roman"/>
          <w:b w:val="false"/>
          <w:i w:val="false"/>
          <w:color w:val="000000"/>
          <w:sz w:val="28"/>
        </w:rPr>
        <w:t>
      8. Бірыңғай оператор даму жоспарлары мен олардың орындалуы жөніндегі есептердің, даму жоспарларының іске асырылуын мониторингілеудің нәтижелері туралы есептер мен даму жоспарларының іске асырылуын бағалаудың веб-портал тізілімінде сақталуын қамтамасыз етеді.</w:t>
      </w:r>
    </w:p>
    <w:bookmarkEnd w:id="39"/>
    <w:bookmarkStart w:name="z48" w:id="40"/>
    <w:p>
      <w:pPr>
        <w:spacing w:after="0"/>
        <w:ind w:left="0"/>
        <w:jc w:val="both"/>
      </w:pPr>
      <w:r>
        <w:rPr>
          <w:rFonts w:ascii="Times New Roman"/>
          <w:b w:val="false"/>
          <w:i w:val="false"/>
          <w:color w:val="000000"/>
          <w:sz w:val="28"/>
        </w:rPr>
        <w:t>
      9. Төтенше жағдай мен шектеу іс-шаралары, оның ішінде карантин енгізілген кезде осы Қағидаларда көрсетілген талаптарды орындау мерзімі тоқтатыла тұрады және төтенше жағдай мен шектеу іс-шаралары, оның ішінде карантин қолданылу мерзімі тоқтатылғаннан кейін күнтізбелік 30 (отыз) күн өткен соң қайта басталады.</w:t>
      </w:r>
    </w:p>
    <w:bookmarkEnd w:id="40"/>
    <w:bookmarkStart w:name="z49" w:id="41"/>
    <w:p>
      <w:pPr>
        <w:spacing w:after="0"/>
        <w:ind w:left="0"/>
        <w:jc w:val="both"/>
      </w:pPr>
      <w:r>
        <w:rPr>
          <w:rFonts w:ascii="Times New Roman"/>
          <w:b w:val="false"/>
          <w:i w:val="false"/>
          <w:color w:val="000000"/>
          <w:sz w:val="28"/>
        </w:rPr>
        <w:t>
      Төтенше жағдайдың, шектеу іс-шараларының, оның ішінде карантиннің қолданылу кезеңінде, олар ұйымдардың өндірістік көрсеткіштеріне әсер еткен жағдайда, ұйымның даму жоспарын нақтылау жүзеге асырылады, ұйымның атқарушы органының шешімімен қаржы-шаруашылық қызмет көрсеткіштерінің есептеулерін даму жоспарына қарай түзету жүргізіледі.</w:t>
      </w:r>
    </w:p>
    <w:bookmarkEnd w:id="41"/>
    <w:bookmarkStart w:name="z50" w:id="42"/>
    <w:p>
      <w:pPr>
        <w:spacing w:after="0"/>
        <w:ind w:left="0"/>
        <w:jc w:val="both"/>
      </w:pPr>
      <w:r>
        <w:rPr>
          <w:rFonts w:ascii="Times New Roman"/>
          <w:b w:val="false"/>
          <w:i w:val="false"/>
          <w:color w:val="000000"/>
          <w:sz w:val="28"/>
        </w:rPr>
        <w:t>
      Бірыңғай оператор тізілім веб-порталында ұйымдардың нақтыланған жартыжылдық даму жоспарының көрсеткіштеріне және даму жоспарына берілген қаржы-шаруашылық қызмет көрсеткіштерінің есептемелеріне қол жеткізуін қамтамасыз етеді.</w:t>
      </w:r>
    </w:p>
    <w:bookmarkEnd w:id="42"/>
    <w:bookmarkStart w:name="z517" w:id="43"/>
    <w:p>
      <w:pPr>
        <w:spacing w:after="0"/>
        <w:ind w:left="0"/>
        <w:jc w:val="both"/>
      </w:pPr>
      <w:r>
        <w:rPr>
          <w:rFonts w:ascii="Times New Roman"/>
          <w:b w:val="false"/>
          <w:i w:val="false"/>
          <w:color w:val="000000"/>
          <w:sz w:val="28"/>
        </w:rPr>
        <w:t>
      9-1. Ұйымның атқарушы органы алты айдан астам уақыт бойы бос тұрған штат бірлігі анықталған күннен бастап (бұдан әрі - бос штат бірлігі) немесе ЭЕБ платформасында көрсетілген күннен бастап бір ай мерзім ішінде оларды қысқарту туралы шешім қабылдайды және штат кестесіне өзгерістер енгізеді, сондай-ақ осы Қағидаларда көзделген тәртіппен даму жоспарын жартыжылдық нақтылау кезінде еңбекақы төлеу қорын азайту мақсатында түзетеді.</w:t>
      </w:r>
    </w:p>
    <w:bookmarkEnd w:id="43"/>
    <w:p>
      <w:pPr>
        <w:spacing w:after="0"/>
        <w:ind w:left="0"/>
        <w:jc w:val="both"/>
      </w:pPr>
      <w:r>
        <w:rPr>
          <w:rFonts w:ascii="Times New Roman"/>
          <w:b w:val="false"/>
          <w:i w:val="false"/>
          <w:color w:val="000000"/>
          <w:sz w:val="28"/>
        </w:rPr>
        <w:t>
      Қағидалардың осы тармағының талаптары атқарушы орган басшысының лауазымдары, штат кестесінде бір бірлік санында көзделген лауазымдар немесе маусымдық жұмыстарда жұмыспен қамтылған қызметкерлер, сондай-ақ Қазақстан Республикасының заңнамасына сәйкес қызметкерлердің жұмыс орны сақталатын жағдайларда бос штат бірліктерін қысқарту туралы шешім қабылдау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9-1-тармақпен толықтырылды – ҚР Премьер-Министрінің орынбасары - Ұлттық экономика министрінің 28.01.2026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4"/>
    <w:p>
      <w:pPr>
        <w:spacing w:after="0"/>
        <w:ind w:left="0"/>
        <w:jc w:val="left"/>
      </w:pPr>
      <w:r>
        <w:rPr>
          <w:rFonts w:ascii="Times New Roman"/>
          <w:b/>
          <w:i w:val="false"/>
          <w:color w:val="000000"/>
        </w:rPr>
        <w:t xml:space="preserve"> 2-тарау. Даму жоспарын әзірлеу және бекіту тәртібі</w:t>
      </w:r>
    </w:p>
    <w:bookmarkEnd w:id="44"/>
    <w:bookmarkStart w:name="z52" w:id="45"/>
    <w:p>
      <w:pPr>
        <w:spacing w:after="0"/>
        <w:ind w:left="0"/>
        <w:jc w:val="both"/>
      </w:pPr>
      <w:r>
        <w:rPr>
          <w:rFonts w:ascii="Times New Roman"/>
          <w:b w:val="false"/>
          <w:i w:val="false"/>
          <w:color w:val="000000"/>
          <w:sz w:val="28"/>
        </w:rPr>
        <w:t>
      10. Ұйымның даму жоспарын ұйымның атқарушы органы, сенімгерлік басқарушы мемлекеттік органның даму жоспарында, астананың, облыстың, республикалық маңызы бар қаланың даму жоспарында баяндалған мақсаттар мен міндеттерге сәйкес бес жылдық кезеңге бір рет әзірлейді.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53" w:id="46"/>
    <w:p>
      <w:pPr>
        <w:spacing w:after="0"/>
        <w:ind w:left="0"/>
        <w:jc w:val="both"/>
      </w:pPr>
      <w:r>
        <w:rPr>
          <w:rFonts w:ascii="Times New Roman"/>
          <w:b w:val="false"/>
          <w:i w:val="false"/>
          <w:color w:val="000000"/>
          <w:sz w:val="28"/>
        </w:rPr>
        <w:t>
      11. МК даму жоспарын тиісті саланың уәкілетті органы, жергілікті арқарушы орган (жергілікті бюджеттен қаржыландырылатын атқарушы орган), аудандық маңызы бар қала, ауыл, кент, ауылдық округ әкімінің аппараты бекітеді.</w:t>
      </w:r>
    </w:p>
    <w:bookmarkEnd w:id="46"/>
    <w:bookmarkStart w:name="z54" w:id="47"/>
    <w:p>
      <w:pPr>
        <w:spacing w:after="0"/>
        <w:ind w:left="0"/>
        <w:jc w:val="both"/>
      </w:pPr>
      <w:r>
        <w:rPr>
          <w:rFonts w:ascii="Times New Roman"/>
          <w:b w:val="false"/>
          <w:i w:val="false"/>
          <w:color w:val="000000"/>
          <w:sz w:val="28"/>
        </w:rPr>
        <w:t>
      Байқаушы кеңестері бар шаруашылық жүргізу құқығындағы МК-ның даму жоспарын тиісті саланың уәкілетті органы немесе жергілікті атқарушы орган (жергілікті бюджеттен қаржыландырылатын атқарушы орган) байқау кеңесінің қорытындысын ескере отырып, бекітеді.</w:t>
      </w:r>
    </w:p>
    <w:bookmarkEnd w:id="47"/>
    <w:bookmarkStart w:name="z55" w:id="48"/>
    <w:p>
      <w:pPr>
        <w:spacing w:after="0"/>
        <w:ind w:left="0"/>
        <w:jc w:val="both"/>
      </w:pPr>
      <w:r>
        <w:rPr>
          <w:rFonts w:ascii="Times New Roman"/>
          <w:b w:val="false"/>
          <w:i w:val="false"/>
          <w:color w:val="000000"/>
          <w:sz w:val="28"/>
        </w:rPr>
        <w:t>
      Мемлекет бақылайтын АҚ мен ЖШС даму жоспарларын мемлекет бақылайтын АҚ мен ЖШС директорлар кеңестері (байқаушы кеңестері) бекітеді.</w:t>
      </w:r>
    </w:p>
    <w:bookmarkEnd w:id="48"/>
    <w:bookmarkStart w:name="z56" w:id="49"/>
    <w:p>
      <w:pPr>
        <w:spacing w:after="0"/>
        <w:ind w:left="0"/>
        <w:jc w:val="both"/>
      </w:pPr>
      <w:r>
        <w:rPr>
          <w:rFonts w:ascii="Times New Roman"/>
          <w:b w:val="false"/>
          <w:i w:val="false"/>
          <w:color w:val="000000"/>
          <w:sz w:val="28"/>
        </w:rPr>
        <w:t>
      ЖШС-де байқаушы кеңес болмаған жағдайда, даму жоспарын тиісті саланың уәкілетті органы немесе жергілікті атқарушы орган (жергілікті бюджеттен қаржыландырылған атқарушы орган) бекітеді.</w:t>
      </w:r>
    </w:p>
    <w:bookmarkEnd w:id="49"/>
    <w:bookmarkStart w:name="z57" w:id="50"/>
    <w:p>
      <w:pPr>
        <w:spacing w:after="0"/>
        <w:ind w:left="0"/>
        <w:jc w:val="both"/>
      </w:pPr>
      <w:r>
        <w:rPr>
          <w:rFonts w:ascii="Times New Roman"/>
          <w:b w:val="false"/>
          <w:i w:val="false"/>
          <w:color w:val="000000"/>
          <w:sz w:val="28"/>
        </w:rPr>
        <w:t xml:space="preserve">
      12. Ұйымның даму жоспары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15-қосымшаларға</w:t>
      </w:r>
      <w:r>
        <w:rPr>
          <w:rFonts w:ascii="Times New Roman"/>
          <w:b w:val="false"/>
          <w:i w:val="false"/>
          <w:color w:val="000000"/>
          <w:sz w:val="28"/>
        </w:rPr>
        <w:t xml:space="preserve"> сәйкес құрылымға, нысандарға, көрсеткіштерге сәйкес тізілімнің веб-порталы арқылы әзірленеді және мыналарды қамтиды:</w:t>
      </w:r>
    </w:p>
    <w:bookmarkEnd w:id="50"/>
    <w:bookmarkStart w:name="z58" w:id="51"/>
    <w:p>
      <w:pPr>
        <w:spacing w:after="0"/>
        <w:ind w:left="0"/>
        <w:jc w:val="both"/>
      </w:pPr>
      <w:r>
        <w:rPr>
          <w:rFonts w:ascii="Times New Roman"/>
          <w:b w:val="false"/>
          <w:i w:val="false"/>
          <w:color w:val="000000"/>
          <w:sz w:val="28"/>
        </w:rPr>
        <w:t>
      ұйымның даму жоспарының/даму жоспарының орындалуы жөніндегі есептің құрылымын;</w:t>
      </w:r>
    </w:p>
    <w:bookmarkEnd w:id="51"/>
    <w:bookmarkStart w:name="z59" w:id="52"/>
    <w:p>
      <w:pPr>
        <w:spacing w:after="0"/>
        <w:ind w:left="0"/>
        <w:jc w:val="both"/>
      </w:pPr>
      <w:r>
        <w:rPr>
          <w:rFonts w:ascii="Times New Roman"/>
          <w:b w:val="false"/>
          <w:i w:val="false"/>
          <w:color w:val="000000"/>
          <w:sz w:val="28"/>
        </w:rPr>
        <w:t>
      ұйым паспортын;</w:t>
      </w:r>
    </w:p>
    <w:bookmarkEnd w:id="52"/>
    <w:bookmarkStart w:name="z60" w:id="53"/>
    <w:p>
      <w:pPr>
        <w:spacing w:after="0"/>
        <w:ind w:left="0"/>
        <w:jc w:val="both"/>
      </w:pPr>
      <w:r>
        <w:rPr>
          <w:rFonts w:ascii="Times New Roman"/>
          <w:b w:val="false"/>
          <w:i w:val="false"/>
          <w:color w:val="000000"/>
          <w:sz w:val="28"/>
        </w:rPr>
        <w:t>
      корпоративтік құрылымын;</w:t>
      </w:r>
    </w:p>
    <w:bookmarkEnd w:id="53"/>
    <w:bookmarkStart w:name="z61" w:id="54"/>
    <w:p>
      <w:pPr>
        <w:spacing w:after="0"/>
        <w:ind w:left="0"/>
        <w:jc w:val="both"/>
      </w:pPr>
      <w:r>
        <w:rPr>
          <w:rFonts w:ascii="Times New Roman"/>
          <w:b w:val="false"/>
          <w:i w:val="false"/>
          <w:color w:val="000000"/>
          <w:sz w:val="28"/>
        </w:rPr>
        <w:t>
      қызметтің негізгі бағыттарын (мақсаттар, міндеттер мен түйінді көрсеткіштер, іске асыру бағдарламасы);</w:t>
      </w:r>
    </w:p>
    <w:bookmarkEnd w:id="54"/>
    <w:bookmarkStart w:name="z62" w:id="55"/>
    <w:p>
      <w:pPr>
        <w:spacing w:after="0"/>
        <w:ind w:left="0"/>
        <w:jc w:val="both"/>
      </w:pPr>
      <w:r>
        <w:rPr>
          <w:rFonts w:ascii="Times New Roman"/>
          <w:b w:val="false"/>
          <w:i w:val="false"/>
          <w:color w:val="000000"/>
          <w:sz w:val="28"/>
        </w:rPr>
        <w:t>
      қаржы-шаруашылық қызметінің көрсеткіштері (қаржы-шаруашылық қызметінің негізгі көрсеткіштері, кірістер, ақша қаражаты, республикалық бюджет және жергілікті бюджет қаражаты есебінен өнімдерді өткізу, шығыстар, инвестициялар және тауарларды, жұмыстар мен көрсетілетін қызметтерді сатып алу, үлестік құралдарды сатып алуды);</w:t>
      </w:r>
    </w:p>
    <w:bookmarkEnd w:id="55"/>
    <w:bookmarkStart w:name="z63" w:id="56"/>
    <w:p>
      <w:pPr>
        <w:spacing w:after="0"/>
        <w:ind w:left="0"/>
        <w:jc w:val="both"/>
      </w:pPr>
      <w:r>
        <w:rPr>
          <w:rFonts w:ascii="Times New Roman"/>
          <w:b w:val="false"/>
          <w:i w:val="false"/>
          <w:color w:val="000000"/>
          <w:sz w:val="28"/>
        </w:rPr>
        <w:t>
      қосымша көрсеткіштерді (алып отырған алаң және автокөлік, қарыз алу құрылымы, уақытша бос ақшаны орналастыру) қамтиды.</w:t>
      </w:r>
    </w:p>
    <w:bookmarkEnd w:id="56"/>
    <w:bookmarkStart w:name="z64" w:id="57"/>
    <w:p>
      <w:pPr>
        <w:spacing w:after="0"/>
        <w:ind w:left="0"/>
        <w:jc w:val="both"/>
      </w:pPr>
      <w:r>
        <w:rPr>
          <w:rFonts w:ascii="Times New Roman"/>
          <w:b w:val="false"/>
          <w:i w:val="false"/>
          <w:color w:val="000000"/>
          <w:sz w:val="28"/>
        </w:rPr>
        <w:t>
      13. Даму жоспарына түсіндірме жазба жоспарланған бес жылдық кезеңге арналған көрсеткіштер негіздемесін, сондай-ақ даму жоспарының әрбір қосымшасына негіздемелер мен түсіндірмелерді қамтиды.</w:t>
      </w:r>
    </w:p>
    <w:bookmarkEnd w:id="57"/>
    <w:bookmarkStart w:name="z65" w:id="58"/>
    <w:p>
      <w:pPr>
        <w:spacing w:after="0"/>
        <w:ind w:left="0"/>
        <w:jc w:val="both"/>
      </w:pPr>
      <w:r>
        <w:rPr>
          <w:rFonts w:ascii="Times New Roman"/>
          <w:b w:val="false"/>
          <w:i w:val="false"/>
          <w:color w:val="000000"/>
          <w:sz w:val="28"/>
        </w:rPr>
        <w:t>
      14. Даму жоспары бес жылдық кезең шеңберінде, жылдар бойынша бөлінген қаржы-шаруашылық қызметтің негізгі көрсеткіштерін көрсетеді.</w:t>
      </w:r>
    </w:p>
    <w:bookmarkEnd w:id="58"/>
    <w:bookmarkStart w:name="z66" w:id="59"/>
    <w:p>
      <w:pPr>
        <w:spacing w:after="0"/>
        <w:ind w:left="0"/>
        <w:jc w:val="both"/>
      </w:pPr>
      <w:r>
        <w:rPr>
          <w:rFonts w:ascii="Times New Roman"/>
          <w:b w:val="false"/>
          <w:i w:val="false"/>
          <w:color w:val="000000"/>
          <w:sz w:val="28"/>
        </w:rPr>
        <w:t>
      15. Байқау кеңесі ЖШС және МК-нің даму жоспарын әзірлеу және бекіту тізілімнің веб-порталында жүзеге асырылады.</w:t>
      </w:r>
    </w:p>
    <w:bookmarkEnd w:id="59"/>
    <w:bookmarkStart w:name="z67" w:id="60"/>
    <w:p>
      <w:pPr>
        <w:spacing w:after="0"/>
        <w:ind w:left="0"/>
        <w:jc w:val="both"/>
      </w:pPr>
      <w:r>
        <w:rPr>
          <w:rFonts w:ascii="Times New Roman"/>
          <w:b w:val="false"/>
          <w:i w:val="false"/>
          <w:color w:val="000000"/>
          <w:sz w:val="28"/>
        </w:rPr>
        <w:t>
      Байқау кеңесі жоқ ЖШС мен МК-де даму жоспарының орындалуы жөніндегі есепті бекіту веб-портал арқылы жүзеге асырылады.</w:t>
      </w:r>
    </w:p>
    <w:bookmarkEnd w:id="60"/>
    <w:bookmarkStart w:name="z68" w:id="61"/>
    <w:p>
      <w:pPr>
        <w:spacing w:after="0"/>
        <w:ind w:left="0"/>
        <w:jc w:val="both"/>
      </w:pPr>
      <w:r>
        <w:rPr>
          <w:rFonts w:ascii="Times New Roman"/>
          <w:b w:val="false"/>
          <w:i w:val="false"/>
          <w:color w:val="000000"/>
          <w:sz w:val="28"/>
        </w:rPr>
        <w:t>
      16. Ұйымның атқарушы органы қолданыстағы бес жылдық жоспардың соңғы жылының 20 (жиырмасыншы) қарашасынан кешіктірмей, бекітуші органдарға даму жоспарының жобасын қарап, бекітуге жібереді.</w:t>
      </w:r>
    </w:p>
    <w:bookmarkEnd w:id="61"/>
    <w:bookmarkStart w:name="z69" w:id="62"/>
    <w:p>
      <w:pPr>
        <w:spacing w:after="0"/>
        <w:ind w:left="0"/>
        <w:jc w:val="both"/>
      </w:pPr>
      <w:r>
        <w:rPr>
          <w:rFonts w:ascii="Times New Roman"/>
          <w:b w:val="false"/>
          <w:i w:val="false"/>
          <w:color w:val="000000"/>
          <w:sz w:val="28"/>
        </w:rPr>
        <w:t xml:space="preserve">
      Ұйымның атқарушы органы бекітуші органдарға даму жоспарының жобасымен бір мезгілде осы Қағидаларға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және </w:t>
      </w:r>
      <w:r>
        <w:rPr>
          <w:rFonts w:ascii="Times New Roman"/>
          <w:b w:val="false"/>
          <w:i w:val="false"/>
          <w:color w:val="000000"/>
          <w:sz w:val="28"/>
        </w:rPr>
        <w:t>29-қосымшалардағы</w:t>
      </w:r>
      <w:r>
        <w:rPr>
          <w:rFonts w:ascii="Times New Roman"/>
          <w:b w:val="false"/>
          <w:i w:val="false"/>
          <w:color w:val="000000"/>
          <w:sz w:val="28"/>
        </w:rPr>
        <w:t xml:space="preserve"> нысандарға сәйкес қаржы-шаруашылық қызмет көрсеткіштерінің есептемесін (активтер, пассивтер, персонал, тану көздері бойынша кірістер, ақша қаражатының түсуі және шығуы, республикалық бюджет және жергілікті бюджет қаражаты есебінен өнімдерді өткізу, инвестицияларды, тауарларды, жұмыстар мен көрсетілетін қызметтерді сатып алу, негізгі өндіріс жоспары, үстеме шығыстар мен қосымша өндіріске шығыстарды есепке ала отырып негізгі өндіріс шығыстары, көмекші өндіріске шығыстар, үстеме шығыстар, әкімшілік шығыстар, сыйақылар бойынша шығыстар, өзге де шығыстар) ұсынады.</w:t>
      </w:r>
    </w:p>
    <w:bookmarkEnd w:id="62"/>
    <w:bookmarkStart w:name="z70" w:id="63"/>
    <w:p>
      <w:pPr>
        <w:spacing w:after="0"/>
        <w:ind w:left="0"/>
        <w:jc w:val="both"/>
      </w:pPr>
      <w:r>
        <w:rPr>
          <w:rFonts w:ascii="Times New Roman"/>
          <w:b w:val="false"/>
          <w:i w:val="false"/>
          <w:color w:val="000000"/>
          <w:sz w:val="28"/>
        </w:rPr>
        <w:t>
      Осы Қағидаларға 16, 17, 18, 19, 20, 21, 22, 23, 24, 25, 26, 27, 28 және 29-қосымшаларға сәйкес нысандарда көрсетілген қаржы-шаруашылық қызмет көрсеткіштерінің есептемесі тек ақпараттық сипатта болады және бекіту нысанасы болып табылмайды.</w:t>
      </w:r>
    </w:p>
    <w:bookmarkEnd w:id="63"/>
    <w:bookmarkStart w:name="z71" w:id="64"/>
    <w:p>
      <w:pPr>
        <w:spacing w:after="0"/>
        <w:ind w:left="0"/>
        <w:jc w:val="both"/>
      </w:pPr>
      <w:r>
        <w:rPr>
          <w:rFonts w:ascii="Times New Roman"/>
          <w:b w:val="false"/>
          <w:i w:val="false"/>
          <w:color w:val="000000"/>
          <w:sz w:val="28"/>
        </w:rPr>
        <w:t>
      Атқарушы орган даму жоспарында бекітілген жиынтық көрсеткіштер шеңберінде, осы Қағидалардағы 16, 17, 18, 19, 20, 21, 22, 23, 24, 25, 26, 27, 28 және 29-қосымшаларға сәйкес нысандарда көрсетілген қаржы-шаруашылық қызмет көрсеткіштерінің есептемесіне түзетулерді дербес енгізеді.</w:t>
      </w:r>
    </w:p>
    <w:bookmarkEnd w:id="64"/>
    <w:bookmarkStart w:name="z72" w:id="65"/>
    <w:p>
      <w:pPr>
        <w:spacing w:after="0"/>
        <w:ind w:left="0"/>
        <w:jc w:val="both"/>
      </w:pPr>
      <w:r>
        <w:rPr>
          <w:rFonts w:ascii="Times New Roman"/>
          <w:b w:val="false"/>
          <w:i w:val="false"/>
          <w:color w:val="000000"/>
          <w:sz w:val="28"/>
        </w:rPr>
        <w:t>
      Қаржы-шаруашылық қызмет көрсеткіштерінің есептемелерін түзету тізілімнің веб-порталында жүзеге асырылады және оған атқарушы органның шешімі негізінде ұйымның электрондық цифрлық қолтаңбасымен қол қойылады.</w:t>
      </w:r>
    </w:p>
    <w:bookmarkEnd w:id="65"/>
    <w:bookmarkStart w:name="z73" w:id="66"/>
    <w:p>
      <w:pPr>
        <w:spacing w:after="0"/>
        <w:ind w:left="0"/>
        <w:jc w:val="both"/>
      </w:pPr>
      <w:r>
        <w:rPr>
          <w:rFonts w:ascii="Times New Roman"/>
          <w:b w:val="false"/>
          <w:i w:val="false"/>
          <w:color w:val="000000"/>
          <w:sz w:val="28"/>
        </w:rPr>
        <w:t>
      17. Байқаушы кеңесі бар шаруашылық жүргізу құқығындағы МК-на ұйымның атқарушы органы байқаушы кеңестің қарауына қолданыстағы бес жылдық жоспардың соңғы жылының 1 (бірінші) қазанына дейін даму жоспарының жобасын жібереді.</w:t>
      </w:r>
    </w:p>
    <w:bookmarkEnd w:id="66"/>
    <w:bookmarkStart w:name="z74" w:id="67"/>
    <w:p>
      <w:pPr>
        <w:spacing w:after="0"/>
        <w:ind w:left="0"/>
        <w:jc w:val="both"/>
      </w:pPr>
      <w:r>
        <w:rPr>
          <w:rFonts w:ascii="Times New Roman"/>
          <w:b w:val="false"/>
          <w:i w:val="false"/>
          <w:color w:val="000000"/>
          <w:sz w:val="28"/>
        </w:rPr>
        <w:t>
      Шаруашылық жүргізу құқығындағы МК байқаушы кеңесі қолданыстағы бес жылдық жоспардың соңғы жылының 25 (жиырма бесінші) қазанына дейін тиісті саланың уәкілетті органына немесе жергілікті атқарушы органға (жергілікті бюджеттен қаржыландыратын атқарушы органға) даму жоспары жобасының қорытындысын ұсынады.</w:t>
      </w:r>
    </w:p>
    <w:bookmarkEnd w:id="67"/>
    <w:bookmarkStart w:name="z75" w:id="68"/>
    <w:p>
      <w:pPr>
        <w:spacing w:after="0"/>
        <w:ind w:left="0"/>
        <w:jc w:val="both"/>
      </w:pPr>
      <w:r>
        <w:rPr>
          <w:rFonts w:ascii="Times New Roman"/>
          <w:b w:val="false"/>
          <w:i w:val="false"/>
          <w:color w:val="000000"/>
          <w:sz w:val="28"/>
        </w:rPr>
        <w:t>
      18. Бекітуші орган ұйымның даму жоспарының жобасын ол түскен күннен бастап 10 (он) жұмыс күні ішінде қарайды.</w:t>
      </w:r>
    </w:p>
    <w:bookmarkEnd w:id="68"/>
    <w:bookmarkStart w:name="z76" w:id="69"/>
    <w:p>
      <w:pPr>
        <w:spacing w:after="0"/>
        <w:ind w:left="0"/>
        <w:jc w:val="both"/>
      </w:pPr>
      <w:r>
        <w:rPr>
          <w:rFonts w:ascii="Times New Roman"/>
          <w:b w:val="false"/>
          <w:i w:val="false"/>
          <w:color w:val="000000"/>
          <w:sz w:val="28"/>
        </w:rPr>
        <w:t>
      Бекітуші органның ескертулері болған жағдайда, атқарушы орган ескертулер алған күннен бастап 5 (бес) жұмыс күні ішінде даму жоспарының жобасын пысықтап, оны бекітуші органға бекітуге қайта ұсынады, бекітуші орган пысықталған даму жоспарының жобасын 5 (бес) жұмыс күні ішінде қарайды.</w:t>
      </w:r>
    </w:p>
    <w:bookmarkEnd w:id="69"/>
    <w:bookmarkStart w:name="z77" w:id="70"/>
    <w:p>
      <w:pPr>
        <w:spacing w:after="0"/>
        <w:ind w:left="0"/>
        <w:jc w:val="both"/>
      </w:pPr>
      <w:r>
        <w:rPr>
          <w:rFonts w:ascii="Times New Roman"/>
          <w:b w:val="false"/>
          <w:i w:val="false"/>
          <w:color w:val="000000"/>
          <w:sz w:val="28"/>
        </w:rPr>
        <w:t>
      19. Даму жоспарын бекітуші орган жоспарланатын кезеннің алдындағы жылдың 25 (жиырма бесінші) желтоқсанына дейін бекітеді.</w:t>
      </w:r>
    </w:p>
    <w:bookmarkEnd w:id="70"/>
    <w:bookmarkStart w:name="z78" w:id="71"/>
    <w:p>
      <w:pPr>
        <w:spacing w:after="0"/>
        <w:ind w:left="0"/>
        <w:jc w:val="both"/>
      </w:pPr>
      <w:r>
        <w:rPr>
          <w:rFonts w:ascii="Times New Roman"/>
          <w:b w:val="false"/>
          <w:i w:val="false"/>
          <w:color w:val="000000"/>
          <w:sz w:val="28"/>
        </w:rPr>
        <w:t>
      20. Бес жылдық кезеңге арналған даму жоспарын бекіту кезеңінде даму жоспарын жыл сайынғы нақтылауды әзірлеу талап етілмейді.</w:t>
      </w:r>
    </w:p>
    <w:bookmarkEnd w:id="71"/>
    <w:bookmarkStart w:name="z79" w:id="72"/>
    <w:p>
      <w:pPr>
        <w:spacing w:after="0"/>
        <w:ind w:left="0"/>
        <w:jc w:val="both"/>
      </w:pPr>
      <w:r>
        <w:rPr>
          <w:rFonts w:ascii="Times New Roman"/>
          <w:b w:val="false"/>
          <w:i w:val="false"/>
          <w:color w:val="000000"/>
          <w:sz w:val="28"/>
        </w:rPr>
        <w:t>
      21. Ұйым құрылған жағдайда, тиісті саланың уәкілетті органы немесе жергілікті атқарушы орган (жергілікті бюджеттен қаржыландыратын атқарушы орган) не аудандық маңызы бар қала, ауыл, кент, ауылдық округ әкімінің аппараты ұйым әділет органында мемлекеттік тіркелген күннен бастап 10 (он) жұмыс күні ішінде осы органдар қызметінің стратегиялық бағыттарына байланысты ұйым қызметінің мақсаты, міндеттері мен негізгі көрсеткіштерін әзірлеп, жаңадан құрылған ұйымға жібереді.</w:t>
      </w:r>
    </w:p>
    <w:bookmarkEnd w:id="72"/>
    <w:bookmarkStart w:name="z80" w:id="73"/>
    <w:p>
      <w:pPr>
        <w:spacing w:after="0"/>
        <w:ind w:left="0"/>
        <w:jc w:val="both"/>
      </w:pPr>
      <w:r>
        <w:rPr>
          <w:rFonts w:ascii="Times New Roman"/>
          <w:b w:val="false"/>
          <w:i w:val="false"/>
          <w:color w:val="000000"/>
          <w:sz w:val="28"/>
        </w:rPr>
        <w:t>
      22. Жаңадан құрылған ұйымның атқарушы органы осы органдар қызметінің стратегиялық бағыттарына байланысты ұйымдар қызметінің мақсатын, міндетін және негізгі көрсеткіштерін алған күннен бастап 20 (жиырма) жұмыс күні ішінде бес жылдық кезеңге арналған даму жоспарын әзірлейді және оны бекіту органына қарауға жібереді.</w:t>
      </w:r>
    </w:p>
    <w:bookmarkEnd w:id="73"/>
    <w:bookmarkStart w:name="z81" w:id="74"/>
    <w:p>
      <w:pPr>
        <w:spacing w:after="0"/>
        <w:ind w:left="0"/>
        <w:jc w:val="both"/>
      </w:pPr>
      <w:r>
        <w:rPr>
          <w:rFonts w:ascii="Times New Roman"/>
          <w:b w:val="false"/>
          <w:i w:val="false"/>
          <w:color w:val="000000"/>
          <w:sz w:val="28"/>
        </w:rPr>
        <w:t>
      Бекітуші орган жаңадан құрылған ұйымның даму жоспарының жобасын түскен күнінен бастап 10 (он) жұмыс күні ішінде қарайды.</w:t>
      </w:r>
    </w:p>
    <w:bookmarkEnd w:id="74"/>
    <w:bookmarkStart w:name="z82" w:id="75"/>
    <w:p>
      <w:pPr>
        <w:spacing w:after="0"/>
        <w:ind w:left="0"/>
        <w:jc w:val="both"/>
      </w:pPr>
      <w:r>
        <w:rPr>
          <w:rFonts w:ascii="Times New Roman"/>
          <w:b w:val="false"/>
          <w:i w:val="false"/>
          <w:color w:val="000000"/>
          <w:sz w:val="28"/>
        </w:rPr>
        <w:t>
      Бекітуші органның ескертулері болған жағдайда, ұйымның атқарушы органы ескертулер алған күннен бастап бес жұмыс күні ішінде даму жоспарының жобасын пысықтап, оны бекітуші органға бекітуге қайта ұсынады, бекітуші орган пысықталған даму жоспарының жобасын 5 (бес) жұмыс күні ішінде қарайды.</w:t>
      </w:r>
    </w:p>
    <w:bookmarkEnd w:id="75"/>
    <w:bookmarkStart w:name="z83" w:id="76"/>
    <w:p>
      <w:pPr>
        <w:spacing w:after="0"/>
        <w:ind w:left="0"/>
        <w:jc w:val="both"/>
      </w:pPr>
      <w:r>
        <w:rPr>
          <w:rFonts w:ascii="Times New Roman"/>
          <w:b w:val="false"/>
          <w:i w:val="false"/>
          <w:color w:val="000000"/>
          <w:sz w:val="28"/>
        </w:rPr>
        <w:t xml:space="preserve">
      23. Ұйым даму жоспары бекітілген күннен бастап 5 (бес) жұмыс күні ішінде оған ұйымның электрондық цифрлық қолтаңбасымен қол қойып, сәйкестендіргішін көрсете отырып, бекітуші органның PDF форматында сканерленген шешімін тіркеп, тізілімнің веб-порталы арқылы тізілімге қосу үшін бірыңғай операторға жібереді. </w:t>
      </w:r>
    </w:p>
    <w:bookmarkEnd w:id="76"/>
    <w:bookmarkStart w:name="z84" w:id="77"/>
    <w:p>
      <w:pPr>
        <w:spacing w:after="0"/>
        <w:ind w:left="0"/>
        <w:jc w:val="both"/>
      </w:pPr>
      <w:r>
        <w:rPr>
          <w:rFonts w:ascii="Times New Roman"/>
          <w:b w:val="false"/>
          <w:i w:val="false"/>
          <w:color w:val="000000"/>
          <w:sz w:val="28"/>
        </w:rPr>
        <w:t>
      24. Бірыңғай оператор даму жоспары түскен күннен бастап 5 (бес) жұмыс күні ішінде ұйымның электрондық мекенжайына даму жоспарының тізілімге қабылданғаны туралы хабарлама не оны қабылдаудан бас тартылғаны туралы хабарлама жібереді.</w:t>
      </w:r>
    </w:p>
    <w:bookmarkEnd w:id="77"/>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бекітуші органның даму жоспарының бекітілгені туралы қоса берілген сканерленген шешімінің болмауы;</w:t>
      </w:r>
    </w:p>
    <w:p>
      <w:pPr>
        <w:spacing w:after="0"/>
        <w:ind w:left="0"/>
        <w:jc w:val="both"/>
      </w:pPr>
      <w:r>
        <w:rPr>
          <w:rFonts w:ascii="Times New Roman"/>
          <w:b w:val="false"/>
          <w:i w:val="false"/>
          <w:color w:val="000000"/>
          <w:sz w:val="28"/>
        </w:rPr>
        <w:t>
      2) ұйымға тиесілі емес электрондық цифрлық қолтаңбамен қол қою даму жоспарын қабылдаудан бас тарту үшін негіз болып табылады.</w:t>
      </w:r>
    </w:p>
    <w:p>
      <w:pPr>
        <w:spacing w:after="0"/>
        <w:ind w:left="0"/>
        <w:jc w:val="both"/>
      </w:pPr>
      <w:r>
        <w:rPr>
          <w:rFonts w:ascii="Times New Roman"/>
          <w:b w:val="false"/>
          <w:i w:val="false"/>
          <w:color w:val="000000"/>
          <w:sz w:val="28"/>
        </w:rPr>
        <w:t>
      Бірыңғай оператор даму жоспарын қабылдаудан бас тартқан жағдайда ұйым ескертулерді жойып, даму жоспарын қабылдаудан бас тартылғаны туралы хабарламаны алған күннен бастап 5 (бес) жұмыс күні ішінде бірыңғай операторға даму жоспарын қайта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Премьер-Министрінің орынбасары – Ұлттық экономика министрінің 21.09.2026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78"/>
    <w:p>
      <w:pPr>
        <w:spacing w:after="0"/>
        <w:ind w:left="0"/>
        <w:jc w:val="left"/>
      </w:pPr>
      <w:r>
        <w:rPr>
          <w:rFonts w:ascii="Times New Roman"/>
          <w:b/>
          <w:i w:val="false"/>
          <w:color w:val="000000"/>
        </w:rPr>
        <w:t xml:space="preserve"> 1-параграф. Даму жоспарын жыл сайынғы нақтылау</w:t>
      </w:r>
    </w:p>
    <w:bookmarkEnd w:id="78"/>
    <w:bookmarkStart w:name="z90" w:id="79"/>
    <w:p>
      <w:pPr>
        <w:spacing w:after="0"/>
        <w:ind w:left="0"/>
        <w:jc w:val="both"/>
      </w:pPr>
      <w:r>
        <w:rPr>
          <w:rFonts w:ascii="Times New Roman"/>
          <w:b w:val="false"/>
          <w:i w:val="false"/>
          <w:color w:val="000000"/>
          <w:sz w:val="28"/>
        </w:rPr>
        <w:t>
      25. Бекіту органы бекітілген даму жоспарының екінші жылынан бастап Даму жоспарын жыл сайын нақтылауды жүзеге асырады. Республикалық және/немесе жергілікті бюджеттен шығыстар жоспарланатын ұйымдарды қоспағанда, атқарушы орган екінші жартыжылдықта жартыжылдық нақтылау жарияланған күннен бастап жыл сайынғы даму жоспарын нақтылау жобасын әзірлейді.</w:t>
      </w:r>
    </w:p>
    <w:bookmarkEnd w:id="79"/>
    <w:bookmarkStart w:name="z91" w:id="80"/>
    <w:p>
      <w:pPr>
        <w:spacing w:after="0"/>
        <w:ind w:left="0"/>
        <w:jc w:val="both"/>
      </w:pPr>
      <w:r>
        <w:rPr>
          <w:rFonts w:ascii="Times New Roman"/>
          <w:b w:val="false"/>
          <w:i w:val="false"/>
          <w:color w:val="000000"/>
          <w:sz w:val="28"/>
        </w:rPr>
        <w:t xml:space="preserve">
      26. Республикалық және/немесе жергілікті бюджеттерден шығыстар жоспарланатын ұйымның атқарушы органы бюджеттік бағдарламалардың әкімшісі жеткізген шығыстар лимиттерінің, сондай-ақ Бюджет кодексінің </w:t>
      </w:r>
      <w:r>
        <w:rPr>
          <w:rFonts w:ascii="Times New Roman"/>
          <w:b w:val="false"/>
          <w:i w:val="false"/>
          <w:color w:val="000000"/>
          <w:sz w:val="28"/>
        </w:rPr>
        <w:t>43-бабына</w:t>
      </w:r>
      <w:r>
        <w:rPr>
          <w:rFonts w:ascii="Times New Roman"/>
          <w:b w:val="false"/>
          <w:i w:val="false"/>
          <w:color w:val="000000"/>
          <w:sz w:val="28"/>
        </w:rPr>
        <w:t xml:space="preserve"> сәйкес жүргізілетін шығыстарға стратегиялық шолу қорытындыларының негізінде жыл сайынғы даму жоспарын нақтылау жобасын әзірлейді.</w:t>
      </w:r>
    </w:p>
    <w:bookmarkEnd w:id="80"/>
    <w:bookmarkStart w:name="z92" w:id="81"/>
    <w:p>
      <w:pPr>
        <w:spacing w:after="0"/>
        <w:ind w:left="0"/>
        <w:jc w:val="both"/>
      </w:pPr>
      <w:r>
        <w:rPr>
          <w:rFonts w:ascii="Times New Roman"/>
          <w:b w:val="false"/>
          <w:i w:val="false"/>
          <w:color w:val="000000"/>
          <w:sz w:val="28"/>
        </w:rPr>
        <w:t>
      Республикалық және/немесе жергілікті бюджеттерден шығыстар жоспарланатын ұйымның атқарушы органы ағымдағы қаржы жылының 1 (бірінші) мамырына дейінгі мерзімде жыл сайынғы даму жоспарын нақтылау жобасын бюджеттік бағдарламалар әкімшісіне келісуге және квазимемлекеттік сектор субъектілері жүзеге асыратын шығыстар қамтылатын бюджеттік бағдарламалардың паспортына енгізу үшін жібереді.</w:t>
      </w:r>
    </w:p>
    <w:bookmarkEnd w:id="81"/>
    <w:bookmarkStart w:name="z93" w:id="82"/>
    <w:p>
      <w:pPr>
        <w:spacing w:after="0"/>
        <w:ind w:left="0"/>
        <w:jc w:val="both"/>
      </w:pPr>
      <w:r>
        <w:rPr>
          <w:rFonts w:ascii="Times New Roman"/>
          <w:b w:val="false"/>
          <w:i w:val="false"/>
          <w:color w:val="000000"/>
          <w:sz w:val="28"/>
        </w:rPr>
        <w:t xml:space="preserve">
      Бюджеттік бағдарламалардың әкімшісіне жіберуге арналған даму жоспарын жыл сайынғы нақтылау жобасын бекіту талап етілмейді. </w:t>
      </w:r>
    </w:p>
    <w:bookmarkEnd w:id="82"/>
    <w:bookmarkStart w:name="z94" w:id="83"/>
    <w:p>
      <w:pPr>
        <w:spacing w:after="0"/>
        <w:ind w:left="0"/>
        <w:jc w:val="both"/>
      </w:pPr>
      <w:r>
        <w:rPr>
          <w:rFonts w:ascii="Times New Roman"/>
          <w:b w:val="false"/>
          <w:i w:val="false"/>
          <w:color w:val="000000"/>
          <w:sz w:val="28"/>
        </w:rPr>
        <w:t>
      27. Ұйымның даму жоспарын жыл сайынғы нақтылау осы Қағидалардың 12-тармағында көзделген тәртіппен жүзеге асырылады.</w:t>
      </w:r>
    </w:p>
    <w:bookmarkEnd w:id="83"/>
    <w:bookmarkStart w:name="z95" w:id="84"/>
    <w:p>
      <w:pPr>
        <w:spacing w:after="0"/>
        <w:ind w:left="0"/>
        <w:jc w:val="both"/>
      </w:pPr>
      <w:r>
        <w:rPr>
          <w:rFonts w:ascii="Times New Roman"/>
          <w:b w:val="false"/>
          <w:i w:val="false"/>
          <w:color w:val="000000"/>
          <w:sz w:val="28"/>
        </w:rPr>
        <w:t>
      28. Ұйымның атқарушы органы осы Қағидалардың 15 және 16-тармақтарының ережелерін ескере отырып және соларда көзделген тәртіппен ұйымның даму жоспарын жыл сайынғы нақтылау жобасын жоспарланған кезеңнің алдындағы жылдың 20 (жиырмасыншы) қарашасынан кешіктірмей бекіту органына қарауға жібереді.</w:t>
      </w:r>
    </w:p>
    <w:bookmarkEnd w:id="84"/>
    <w:bookmarkStart w:name="z96" w:id="85"/>
    <w:p>
      <w:pPr>
        <w:spacing w:after="0"/>
        <w:ind w:left="0"/>
        <w:jc w:val="both"/>
      </w:pPr>
      <w:r>
        <w:rPr>
          <w:rFonts w:ascii="Times New Roman"/>
          <w:b w:val="false"/>
          <w:i w:val="false"/>
          <w:color w:val="000000"/>
          <w:sz w:val="28"/>
        </w:rPr>
        <w:t>
      29. Байқаушы кеңесі бар шаруашылық жүргізу құқығындағы МК-ға ұйымның атқарушы органы жоспарланған кезеңнің алдындағы жылдың 1 (бірінші) қазанына дейін даму жоспарын жыл сайынғы нақтылаудың жобасын байқаушы кеңеске қарауға және келісуге жібереді.</w:t>
      </w:r>
    </w:p>
    <w:bookmarkEnd w:id="85"/>
    <w:bookmarkStart w:name="z97" w:id="86"/>
    <w:p>
      <w:pPr>
        <w:spacing w:after="0"/>
        <w:ind w:left="0"/>
        <w:jc w:val="both"/>
      </w:pPr>
      <w:r>
        <w:rPr>
          <w:rFonts w:ascii="Times New Roman"/>
          <w:b w:val="false"/>
          <w:i w:val="false"/>
          <w:color w:val="000000"/>
          <w:sz w:val="28"/>
        </w:rPr>
        <w:t>
      Шаруашылық жүргізу құқығындағы мемлекеттік кәсіпорынның байқаушы кеңесі жоспарланған кезеңнің алдындағы жылдың 20 (жиырмасыншы) қазанына дейін тиісті саланың уәкілетті органына немесе жергілікті атқарушы органға (жергілікті бюджетпен қаржыландыратын атқарушы органға) даму жоспарын жыл сайынғы нақтылаудың жобасына қорытынды ұсынады.</w:t>
      </w:r>
    </w:p>
    <w:bookmarkEnd w:id="86"/>
    <w:bookmarkStart w:name="z98" w:id="87"/>
    <w:p>
      <w:pPr>
        <w:spacing w:after="0"/>
        <w:ind w:left="0"/>
        <w:jc w:val="both"/>
      </w:pPr>
      <w:r>
        <w:rPr>
          <w:rFonts w:ascii="Times New Roman"/>
          <w:b w:val="false"/>
          <w:i w:val="false"/>
          <w:color w:val="000000"/>
          <w:sz w:val="28"/>
        </w:rPr>
        <w:t xml:space="preserve">
      30. Бекіту органы ұйымның даму жоспарын жыл сайынғы нақтылау жобасын осы Қағидалардың 18-тармағында айқындалған мерзімде және тәртіппен қарайды. </w:t>
      </w:r>
    </w:p>
    <w:bookmarkEnd w:id="87"/>
    <w:bookmarkStart w:name="z99" w:id="88"/>
    <w:p>
      <w:pPr>
        <w:spacing w:after="0"/>
        <w:ind w:left="0"/>
        <w:jc w:val="both"/>
      </w:pPr>
      <w:r>
        <w:rPr>
          <w:rFonts w:ascii="Times New Roman"/>
          <w:b w:val="false"/>
          <w:i w:val="false"/>
          <w:color w:val="000000"/>
          <w:sz w:val="28"/>
        </w:rPr>
        <w:t>
      31. Даму жоспарын жыл сайынғы нақтылауды бекіту органы осы Қағидалардың 15-тармағының ережелерін ескере отырып, жоспарланатын кезеңнің алдындағы жылдың 25 (жиырма бесінші) желтоқсанына дейін бекітеді.</w:t>
      </w:r>
    </w:p>
    <w:bookmarkEnd w:id="88"/>
    <w:bookmarkStart w:name="z100" w:id="89"/>
    <w:p>
      <w:pPr>
        <w:spacing w:after="0"/>
        <w:ind w:left="0"/>
        <w:jc w:val="both"/>
      </w:pPr>
      <w:r>
        <w:rPr>
          <w:rFonts w:ascii="Times New Roman"/>
          <w:b w:val="false"/>
          <w:i w:val="false"/>
          <w:color w:val="000000"/>
          <w:sz w:val="28"/>
        </w:rPr>
        <w:t>
      32. Ұйым даму жоспарын жыл сайынғы нақтылау бекітілген күннен бастап 5 (бес) жұмыс күні ішінде оған ұйымның электрондық цифрлық қолтаңбасымен қол қояды және сәйкестендіргішін көрсете отырып, PDF форматында бекітуші органның сканерленген шешімін тіркеп, тізілімнің веб-порталы арқылы тізілімге қосу үшін бірыңғай операторға жібереді.</w:t>
      </w:r>
    </w:p>
    <w:bookmarkEnd w:id="89"/>
    <w:bookmarkStart w:name="z101" w:id="90"/>
    <w:p>
      <w:pPr>
        <w:spacing w:after="0"/>
        <w:ind w:left="0"/>
        <w:jc w:val="both"/>
      </w:pPr>
      <w:r>
        <w:rPr>
          <w:rFonts w:ascii="Times New Roman"/>
          <w:b w:val="false"/>
          <w:i w:val="false"/>
          <w:color w:val="000000"/>
          <w:sz w:val="28"/>
        </w:rPr>
        <w:t>
      33. Бірыңғай оператордың нақтыланған даму жоспарын қарауы осы Қағидалардың 24-тармағында айқындалған тәртіппен жүзеге асырылады.</w:t>
      </w:r>
    </w:p>
    <w:bookmarkEnd w:id="90"/>
    <w:p>
      <w:pPr>
        <w:spacing w:after="0"/>
        <w:ind w:left="0"/>
        <w:jc w:val="both"/>
      </w:pPr>
      <w:r>
        <w:rPr>
          <w:rFonts w:ascii="Times New Roman"/>
          <w:b w:val="false"/>
          <w:i w:val="false"/>
          <w:color w:val="000000"/>
          <w:sz w:val="28"/>
        </w:rPr>
        <w:t>
      Бірыңғай оператор нақтыланған даму жоспары түскен күннен бастап 5 (бес) жұмыс күні ішінде ұйымның электрондық поштасына нақтыланған даму жоспарының тізілімге қабылданғаны туралы хабарламаны не оны қабылдаудан бас тартылғаны туралы хабарламаны жолдайды.</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бекітуші органның даму жоспарын жыл сайынғы нақтылауды бекіту туралы қоса берілген сканерленген шешімінің болмауы;</w:t>
      </w:r>
    </w:p>
    <w:p>
      <w:pPr>
        <w:spacing w:after="0"/>
        <w:ind w:left="0"/>
        <w:jc w:val="both"/>
      </w:pPr>
      <w:r>
        <w:rPr>
          <w:rFonts w:ascii="Times New Roman"/>
          <w:b w:val="false"/>
          <w:i w:val="false"/>
          <w:color w:val="000000"/>
          <w:sz w:val="28"/>
        </w:rPr>
        <w:t>
      2) ұйымға тиесілі емес электрондық цифрлық қолтаңбамен қол қойылуы нақтыланған даму жоспарын қабылдаудан бас тарту үшін негіз болып табылады.</w:t>
      </w:r>
    </w:p>
    <w:p>
      <w:pPr>
        <w:spacing w:after="0"/>
        <w:ind w:left="0"/>
        <w:jc w:val="both"/>
      </w:pPr>
      <w:r>
        <w:rPr>
          <w:rFonts w:ascii="Times New Roman"/>
          <w:b w:val="false"/>
          <w:i w:val="false"/>
          <w:color w:val="000000"/>
          <w:sz w:val="28"/>
        </w:rPr>
        <w:t>
      Бірыңғай оператор нақтыланған даму жоспарын қабылдаудан бас тартқан жағдайда ұйым ескертулерді жойып, нақтыланған даму жоспарын қабылдаудан бас тарту туралы хабарламаны алған күннен бастап 5 (бес) жұмыс күні ішінде нақтыланған даму жоспарын бірыңғай операторға қайта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07" w:id="91"/>
    <w:p>
      <w:pPr>
        <w:spacing w:after="0"/>
        <w:ind w:left="0"/>
        <w:jc w:val="left"/>
      </w:pPr>
      <w:r>
        <w:rPr>
          <w:rFonts w:ascii="Times New Roman"/>
          <w:b/>
          <w:i w:val="false"/>
          <w:color w:val="000000"/>
        </w:rPr>
        <w:t xml:space="preserve"> 2-параграф. Даму жоспарын жартыжылдық нақтылау</w:t>
      </w:r>
    </w:p>
    <w:bookmarkEnd w:id="91"/>
    <w:bookmarkStart w:name="z108" w:id="92"/>
    <w:p>
      <w:pPr>
        <w:spacing w:after="0"/>
        <w:ind w:left="0"/>
        <w:jc w:val="both"/>
      </w:pPr>
      <w:r>
        <w:rPr>
          <w:rFonts w:ascii="Times New Roman"/>
          <w:b w:val="false"/>
          <w:i w:val="false"/>
          <w:color w:val="000000"/>
          <w:sz w:val="28"/>
        </w:rPr>
        <w:t>
      34. Ұйымның бастамасы бойынша даму жоспарын жартыжылдық нақтылауға:</w:t>
      </w:r>
    </w:p>
    <w:bookmarkEnd w:id="92"/>
    <w:p>
      <w:pPr>
        <w:spacing w:after="0"/>
        <w:ind w:left="0"/>
        <w:jc w:val="both"/>
      </w:pPr>
      <w:r>
        <w:rPr>
          <w:rFonts w:ascii="Times New Roman"/>
          <w:b w:val="false"/>
          <w:i w:val="false"/>
          <w:color w:val="000000"/>
          <w:sz w:val="28"/>
        </w:rPr>
        <w:t>
      1) Қазақстан Республикасы Президентінің елдегі жағдай мен ішкі және сыртқы саясаттың негізгі бағыттары туралы Қазақстан халқына жолдауына, мемлекеттік жоспарлау жүйесінің құжаттарына және өзге де жоспарлау құжаттарына енгізілетін өзгерістерге;</w:t>
      </w:r>
    </w:p>
    <w:p>
      <w:pPr>
        <w:spacing w:after="0"/>
        <w:ind w:left="0"/>
        <w:jc w:val="both"/>
      </w:pPr>
      <w:r>
        <w:rPr>
          <w:rFonts w:ascii="Times New Roman"/>
          <w:b w:val="false"/>
          <w:i w:val="false"/>
          <w:color w:val="000000"/>
          <w:sz w:val="28"/>
        </w:rPr>
        <w:t>
      2) ұйым қызметінің негізгі бағыттарын өзгертуге;</w:t>
      </w:r>
    </w:p>
    <w:p>
      <w:pPr>
        <w:spacing w:after="0"/>
        <w:ind w:left="0"/>
        <w:jc w:val="both"/>
      </w:pPr>
      <w:r>
        <w:rPr>
          <w:rFonts w:ascii="Times New Roman"/>
          <w:b w:val="false"/>
          <w:i w:val="false"/>
          <w:color w:val="000000"/>
          <w:sz w:val="28"/>
        </w:rPr>
        <w:t xml:space="preserve">
      3) мемлекеттік органның даму жоспарына (астананың, облыстың, республикалық маңызы бар қаланың даму жоспарына) өзгерістер және/немесе толықтырулар енгізуге немесе оны қайта бекітуге; </w:t>
      </w:r>
    </w:p>
    <w:p>
      <w:pPr>
        <w:spacing w:after="0"/>
        <w:ind w:left="0"/>
        <w:jc w:val="both"/>
      </w:pPr>
      <w:r>
        <w:rPr>
          <w:rFonts w:ascii="Times New Roman"/>
          <w:b w:val="false"/>
          <w:i w:val="false"/>
          <w:color w:val="000000"/>
          <w:sz w:val="28"/>
        </w:rPr>
        <w:t>
      4) бюджеттен қаражат бөлуге немесе қысқартуға немесе ұйымдарға бюджеттік кредиттеуге;</w:t>
      </w:r>
    </w:p>
    <w:p>
      <w:pPr>
        <w:spacing w:after="0"/>
        <w:ind w:left="0"/>
        <w:jc w:val="both"/>
      </w:pPr>
      <w:r>
        <w:rPr>
          <w:rFonts w:ascii="Times New Roman"/>
          <w:b w:val="false"/>
          <w:i w:val="false"/>
          <w:color w:val="000000"/>
          <w:sz w:val="28"/>
        </w:rPr>
        <w:t>
      4-1) бос штат бірліктерінің болуына;</w:t>
      </w:r>
    </w:p>
    <w:p>
      <w:pPr>
        <w:spacing w:after="0"/>
        <w:ind w:left="0"/>
        <w:jc w:val="both"/>
      </w:pPr>
      <w:r>
        <w:rPr>
          <w:rFonts w:ascii="Times New Roman"/>
          <w:b w:val="false"/>
          <w:i w:val="false"/>
          <w:color w:val="000000"/>
          <w:sz w:val="28"/>
        </w:rPr>
        <w:t>
      5) даму жоспарының көрсеткіштеріне әсер ететін бекіту органы мен ұйымның құқықтық актілерін және өзге де құжаттарын қабылдауға немесе өзгертуге байланысты жағдайларда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114" w:id="93"/>
    <w:p>
      <w:pPr>
        <w:spacing w:after="0"/>
        <w:ind w:left="0"/>
        <w:jc w:val="both"/>
      </w:pPr>
      <w:r>
        <w:rPr>
          <w:rFonts w:ascii="Times New Roman"/>
          <w:b w:val="false"/>
          <w:i w:val="false"/>
          <w:color w:val="000000"/>
          <w:sz w:val="28"/>
        </w:rPr>
        <w:t>
      35. Ағымдағы қаржы жылы ішінде жартыжылдықта екі реттен асырмай даму жоспарын жартыжылдық нақтылауға жол беріледі.</w:t>
      </w:r>
    </w:p>
    <w:bookmarkEnd w:id="93"/>
    <w:bookmarkStart w:name="z115" w:id="94"/>
    <w:p>
      <w:pPr>
        <w:spacing w:after="0"/>
        <w:ind w:left="0"/>
        <w:jc w:val="both"/>
      </w:pPr>
      <w:r>
        <w:rPr>
          <w:rFonts w:ascii="Times New Roman"/>
          <w:b w:val="false"/>
          <w:i w:val="false"/>
          <w:color w:val="000000"/>
          <w:sz w:val="28"/>
        </w:rPr>
        <w:t>
      36. Даму жоспарын жартыжылдық нақтылау осы Қағидалардың 12-тармағында айқындалған тәртіппен жүзеге асырылады.</w:t>
      </w:r>
    </w:p>
    <w:bookmarkEnd w:id="94"/>
    <w:bookmarkStart w:name="z116" w:id="95"/>
    <w:p>
      <w:pPr>
        <w:spacing w:after="0"/>
        <w:ind w:left="0"/>
        <w:jc w:val="both"/>
      </w:pPr>
      <w:r>
        <w:rPr>
          <w:rFonts w:ascii="Times New Roman"/>
          <w:b w:val="false"/>
          <w:i w:val="false"/>
          <w:color w:val="000000"/>
          <w:sz w:val="28"/>
        </w:rPr>
        <w:t>
      37. Ұйымның атқарушы органы осы Қағидалардың 34-тармағында көрсетілген жағдайларда даму жоспарының әрбір қосымшасына енгізілген нақтылаулардың негіздемелері мен түсіндірмелерін, сондай-ақ осы Қағидалардың 15-16-тармақтарында көзделген құжаттарды қамтитын түсіндірме жазбасы бар нақтыланған даму жоспарының жобасын бекіту органының қарауына енгізеді.</w:t>
      </w:r>
    </w:p>
    <w:bookmarkEnd w:id="95"/>
    <w:p>
      <w:pPr>
        <w:spacing w:after="0"/>
        <w:ind w:left="0"/>
        <w:jc w:val="both"/>
      </w:pPr>
      <w:r>
        <w:rPr>
          <w:rFonts w:ascii="Times New Roman"/>
          <w:b w:val="false"/>
          <w:i w:val="false"/>
          <w:color w:val="000000"/>
          <w:sz w:val="28"/>
        </w:rPr>
        <w:t>
      Осы Қағидалардың 34-тармағының 4-1) тармақшасында көзделген жағдайда, ұйымның атқарушы органы бекіту органына бос штат бірліктерін және еңбекақы төлеу қорын қысқарту жөніндегі ақпаратты қосымша енгізеді.</w:t>
      </w:r>
    </w:p>
    <w:p>
      <w:pPr>
        <w:spacing w:after="0"/>
        <w:ind w:left="0"/>
        <w:jc w:val="both"/>
      </w:pPr>
      <w:r>
        <w:rPr>
          <w:rFonts w:ascii="Times New Roman"/>
          <w:b w:val="false"/>
          <w:i w:val="false"/>
          <w:color w:val="000000"/>
          <w:sz w:val="28"/>
        </w:rPr>
        <w:t xml:space="preserve">
      Бекіту органы нақтыланған даму жоспарының жобасын осы Қағидалардың 18-тармағында айқындалған мерзімдер мен тәртіппен қарайды. </w:t>
      </w:r>
    </w:p>
    <w:p>
      <w:pPr>
        <w:spacing w:after="0"/>
        <w:ind w:left="0"/>
        <w:jc w:val="both"/>
      </w:pPr>
      <w:r>
        <w:rPr>
          <w:rFonts w:ascii="Times New Roman"/>
          <w:b w:val="false"/>
          <w:i w:val="false"/>
          <w:color w:val="000000"/>
          <w:sz w:val="28"/>
        </w:rPr>
        <w:t>
      Нақтыланған даму жоспарын бекіту органы оны атқарушы органның қарауына енгізген күннен бастап 20 (жиырма) жұмыс күні ішінде, бірақ осы Қағидалардың 15-тармағының ережелерін ескере отырып, ағымдағы жылдың бірінші жартыжылдығында 25 (жиырма бесінші) маусымнан және ағымдағы жылдың екінші жартыжылдығында 25 (жиырма бесінші) желтоқсаннан кешіктірмей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Премьер-Министрінің орынбасары - Ұлттық экономика министрінің 28.01.2026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96"/>
    <w:p>
      <w:pPr>
        <w:spacing w:after="0"/>
        <w:ind w:left="0"/>
        <w:jc w:val="both"/>
      </w:pPr>
      <w:r>
        <w:rPr>
          <w:rFonts w:ascii="Times New Roman"/>
          <w:b w:val="false"/>
          <w:i w:val="false"/>
          <w:color w:val="000000"/>
          <w:sz w:val="28"/>
        </w:rPr>
        <w:t>
      38. Ұйым даму жоспарын жыл сайынғы нақтылау бекітілген күннен бастап 5 (бес) жұмыс күні ішінде оған ұйымның электрондық цифрлық қолтаңбасымен қол қояды және сәйкестендіргішін көрсете отырып, PDF форматында бекітуші органның сканерленген шешімін тіркеп, бірыңғай операторға тізілімнің веб-порталы арқылы тізілімге қосу үшін жібереді.</w:t>
      </w:r>
    </w:p>
    <w:bookmarkEnd w:id="96"/>
    <w:bookmarkStart w:name="z120" w:id="97"/>
    <w:p>
      <w:pPr>
        <w:spacing w:after="0"/>
        <w:ind w:left="0"/>
        <w:jc w:val="both"/>
      </w:pPr>
      <w:r>
        <w:rPr>
          <w:rFonts w:ascii="Times New Roman"/>
          <w:b w:val="false"/>
          <w:i w:val="false"/>
          <w:color w:val="000000"/>
          <w:sz w:val="28"/>
        </w:rPr>
        <w:t xml:space="preserve">
      39. Бірыңғай оператордың нақтыланған даму жоспарын қарауы осы Қағидалардың 24-тармағында айқындалған тәртіппен жүзеге асырылады. </w:t>
      </w:r>
    </w:p>
    <w:bookmarkEnd w:id="97"/>
    <w:bookmarkStart w:name="z121" w:id="98"/>
    <w:p>
      <w:pPr>
        <w:spacing w:after="0"/>
        <w:ind w:left="0"/>
        <w:jc w:val="left"/>
      </w:pPr>
      <w:r>
        <w:rPr>
          <w:rFonts w:ascii="Times New Roman"/>
          <w:b/>
          <w:i w:val="false"/>
          <w:color w:val="000000"/>
        </w:rPr>
        <w:t xml:space="preserve"> 3-тарау. Даму жоспарының орындалуы жөніндегі есепті әзірлеу және ұсыну тәртібі</w:t>
      </w:r>
    </w:p>
    <w:bookmarkEnd w:id="98"/>
    <w:bookmarkStart w:name="z122" w:id="99"/>
    <w:p>
      <w:pPr>
        <w:spacing w:after="0"/>
        <w:ind w:left="0"/>
        <w:jc w:val="both"/>
      </w:pPr>
      <w:r>
        <w:rPr>
          <w:rFonts w:ascii="Times New Roman"/>
          <w:b w:val="false"/>
          <w:i w:val="false"/>
          <w:color w:val="000000"/>
          <w:sz w:val="28"/>
        </w:rPr>
        <w:t>
      40. Даму жоспарының орындалуы жөніндегі есепті ұйымның атқарушы органы бес жылдық кезенінің әр қаржы жылының қорытындылары бойынша веб-портал арқылы әзірлейді.</w:t>
      </w:r>
    </w:p>
    <w:bookmarkEnd w:id="99"/>
    <w:bookmarkStart w:name="z123" w:id="100"/>
    <w:p>
      <w:pPr>
        <w:spacing w:after="0"/>
        <w:ind w:left="0"/>
        <w:jc w:val="both"/>
      </w:pPr>
      <w:r>
        <w:rPr>
          <w:rFonts w:ascii="Times New Roman"/>
          <w:b w:val="false"/>
          <w:i w:val="false"/>
          <w:color w:val="000000"/>
          <w:sz w:val="28"/>
        </w:rPr>
        <w:t>
      41. Есепті жылы бюджет қаражаты бөлінген ұйымның атқарушы органы есепті жылдан кейінгі жылдың 1 (бірінші) ақпанынан кешіктірілмейтін мерзімде тиісті бюджеттің атқарылуы туралы жылдық есептің жобасына қосу үшін даму жоспарының орындалуы туралы есепті әзірлейді және тиісті бюджеттік бағдарламалардың әкімшісіне жібереді.</w:t>
      </w:r>
    </w:p>
    <w:bookmarkEnd w:id="100"/>
    <w:bookmarkStart w:name="z124" w:id="101"/>
    <w:p>
      <w:pPr>
        <w:spacing w:after="0"/>
        <w:ind w:left="0"/>
        <w:jc w:val="both"/>
      </w:pPr>
      <w:r>
        <w:rPr>
          <w:rFonts w:ascii="Times New Roman"/>
          <w:b w:val="false"/>
          <w:i w:val="false"/>
          <w:color w:val="000000"/>
          <w:sz w:val="28"/>
        </w:rPr>
        <w:t>
      Бюджеттік бағдарламалардың әкімшісіне жіберуге арналған даму жоспарының орындалуы жөніндегі есепті бекіту талап етілмейді</w:t>
      </w:r>
    </w:p>
    <w:bookmarkEnd w:id="101"/>
    <w:bookmarkStart w:name="z125" w:id="102"/>
    <w:p>
      <w:pPr>
        <w:spacing w:after="0"/>
        <w:ind w:left="0"/>
        <w:jc w:val="both"/>
      </w:pPr>
      <w:r>
        <w:rPr>
          <w:rFonts w:ascii="Times New Roman"/>
          <w:b w:val="false"/>
          <w:i w:val="false"/>
          <w:color w:val="000000"/>
          <w:sz w:val="28"/>
        </w:rPr>
        <w:t>
      42. Даму жоспарының орындалуы жөніндегі есепті әзірлеу осы Қағидаларға 1, 2, 3, 4, 5, 6, 7, 8, 9, 10, 11, 12, 13, 14 және 15-қосымшалардағы құрылымға, нысандарға, көрсеткіштерге сәйкес жүзеге асырылады және:</w:t>
      </w:r>
    </w:p>
    <w:bookmarkEnd w:id="102"/>
    <w:bookmarkStart w:name="z126" w:id="103"/>
    <w:p>
      <w:pPr>
        <w:spacing w:after="0"/>
        <w:ind w:left="0"/>
        <w:jc w:val="both"/>
      </w:pPr>
      <w:r>
        <w:rPr>
          <w:rFonts w:ascii="Times New Roman"/>
          <w:b w:val="false"/>
          <w:i w:val="false"/>
          <w:color w:val="000000"/>
          <w:sz w:val="28"/>
        </w:rPr>
        <w:t>
      ұйымның даму жоспарының/даму жоспарының орындалуы жөніндегі есептің құрылымын;</w:t>
      </w:r>
    </w:p>
    <w:bookmarkEnd w:id="103"/>
    <w:bookmarkStart w:name="z127" w:id="104"/>
    <w:p>
      <w:pPr>
        <w:spacing w:after="0"/>
        <w:ind w:left="0"/>
        <w:jc w:val="both"/>
      </w:pPr>
      <w:r>
        <w:rPr>
          <w:rFonts w:ascii="Times New Roman"/>
          <w:b w:val="false"/>
          <w:i w:val="false"/>
          <w:color w:val="000000"/>
          <w:sz w:val="28"/>
        </w:rPr>
        <w:t>
      ұйым паспортын;</w:t>
      </w:r>
    </w:p>
    <w:bookmarkEnd w:id="104"/>
    <w:bookmarkStart w:name="z128" w:id="105"/>
    <w:p>
      <w:pPr>
        <w:spacing w:after="0"/>
        <w:ind w:left="0"/>
        <w:jc w:val="both"/>
      </w:pPr>
      <w:r>
        <w:rPr>
          <w:rFonts w:ascii="Times New Roman"/>
          <w:b w:val="false"/>
          <w:i w:val="false"/>
          <w:color w:val="000000"/>
          <w:sz w:val="28"/>
        </w:rPr>
        <w:t>
      корпоративтік құрылымын;</w:t>
      </w:r>
    </w:p>
    <w:bookmarkEnd w:id="105"/>
    <w:bookmarkStart w:name="z129" w:id="106"/>
    <w:p>
      <w:pPr>
        <w:spacing w:after="0"/>
        <w:ind w:left="0"/>
        <w:jc w:val="both"/>
      </w:pPr>
      <w:r>
        <w:rPr>
          <w:rFonts w:ascii="Times New Roman"/>
          <w:b w:val="false"/>
          <w:i w:val="false"/>
          <w:color w:val="000000"/>
          <w:sz w:val="28"/>
        </w:rPr>
        <w:t>
      қызметтің негізгі бағыттарын (мақсаттар, міндеттер мен түйінді көрсеткіштер, іске асыру бағдарламасы);</w:t>
      </w:r>
    </w:p>
    <w:bookmarkEnd w:id="106"/>
    <w:bookmarkStart w:name="z130" w:id="107"/>
    <w:p>
      <w:pPr>
        <w:spacing w:after="0"/>
        <w:ind w:left="0"/>
        <w:jc w:val="both"/>
      </w:pPr>
      <w:r>
        <w:rPr>
          <w:rFonts w:ascii="Times New Roman"/>
          <w:b w:val="false"/>
          <w:i w:val="false"/>
          <w:color w:val="000000"/>
          <w:sz w:val="28"/>
        </w:rPr>
        <w:t>
      қаржы-шаруашылық қызмет көрсеткіштерін (қаржы-шаруашылық қызметтің негізгі көрсеткіштері, кірістер, ақша қаражаты, республикалық бюджет және жергілікті бюджет қаражаты есебінен өнімдерді өткізу, шығыстар, инвестициялар және тауарларды, жұмыстар мен көрсетілетін қызметтерді сатып алу, үлестік құралдарды сатып алуды);</w:t>
      </w:r>
    </w:p>
    <w:bookmarkEnd w:id="107"/>
    <w:bookmarkStart w:name="z131" w:id="108"/>
    <w:p>
      <w:pPr>
        <w:spacing w:after="0"/>
        <w:ind w:left="0"/>
        <w:jc w:val="both"/>
      </w:pPr>
      <w:r>
        <w:rPr>
          <w:rFonts w:ascii="Times New Roman"/>
          <w:b w:val="false"/>
          <w:i w:val="false"/>
          <w:color w:val="000000"/>
          <w:sz w:val="28"/>
        </w:rPr>
        <w:t>
      қосымша көрсеткіштерді (алып отырған алаң және автокөлік, қарыз алу құрылымы, уақытша бос ақшаны орналастыру) қамтиды.</w:t>
      </w:r>
    </w:p>
    <w:bookmarkEnd w:id="108"/>
    <w:bookmarkStart w:name="z132" w:id="109"/>
    <w:p>
      <w:pPr>
        <w:spacing w:after="0"/>
        <w:ind w:left="0"/>
        <w:jc w:val="both"/>
      </w:pPr>
      <w:r>
        <w:rPr>
          <w:rFonts w:ascii="Times New Roman"/>
          <w:b w:val="false"/>
          <w:i w:val="false"/>
          <w:color w:val="000000"/>
          <w:sz w:val="28"/>
        </w:rPr>
        <w:t>
      43. Даму жоспарының орындалуы жөніндегі есептің жобасы бекіту органының қарауына осы Қағидалардың 15-тармағының ережелерін ескере отырып енгізіледі:</w:t>
      </w:r>
    </w:p>
    <w:bookmarkEnd w:id="109"/>
    <w:bookmarkStart w:name="z133" w:id="110"/>
    <w:p>
      <w:pPr>
        <w:spacing w:after="0"/>
        <w:ind w:left="0"/>
        <w:jc w:val="both"/>
      </w:pPr>
      <w:r>
        <w:rPr>
          <w:rFonts w:ascii="Times New Roman"/>
          <w:b w:val="false"/>
          <w:i w:val="false"/>
          <w:color w:val="000000"/>
          <w:sz w:val="28"/>
        </w:rPr>
        <w:t>
      қаржылық есептіліктің міндетті немесе бастамашылық аудитін жүргізбейтін ұйымның атқарушы органы – есепті жылдан кейінгі жылдың 15 (он бесінші) сәуірінен кешіктірмей;</w:t>
      </w:r>
    </w:p>
    <w:bookmarkEnd w:id="110"/>
    <w:bookmarkStart w:name="z134" w:id="111"/>
    <w:p>
      <w:pPr>
        <w:spacing w:after="0"/>
        <w:ind w:left="0"/>
        <w:jc w:val="both"/>
      </w:pPr>
      <w:r>
        <w:rPr>
          <w:rFonts w:ascii="Times New Roman"/>
          <w:b w:val="false"/>
          <w:i w:val="false"/>
          <w:color w:val="000000"/>
          <w:sz w:val="28"/>
        </w:rPr>
        <w:t>
      қаржылық есептіліктің міндетті немесе бастамашылық аудитін жүргізетін ұйымның атқарушы органы аудиттелген қаржылық есептілік бекітілгеннен кейін – 15 (он бес) жұмыс күні ішінде, бірақ, есепті жылдан кейінгі жылдың 1 (бірінші) қыркүйегінен кешіктірмей енгізеді.</w:t>
      </w:r>
    </w:p>
    <w:bookmarkEnd w:id="111"/>
    <w:bookmarkStart w:name="z135" w:id="112"/>
    <w:p>
      <w:pPr>
        <w:spacing w:after="0"/>
        <w:ind w:left="0"/>
        <w:jc w:val="both"/>
      </w:pPr>
      <w:r>
        <w:rPr>
          <w:rFonts w:ascii="Times New Roman"/>
          <w:b w:val="false"/>
          <w:i w:val="false"/>
          <w:color w:val="000000"/>
          <w:sz w:val="28"/>
        </w:rPr>
        <w:t>
      Ұйымның атқарушы органы даму жоспарының орындалуы жөніндегі есептің жобасымен бір мезгілде бекітуші органдарға осы Қағидаларға 16, 17, 18, 19, 20, 21, 22, 23, 24, 25, 26, 27, 28 және 29-қосымшалардағы нысандарға сәйкес қаржы-шаруашылық қызмет көрсеткіштерінің есептемесін (активтер, пассивтер, персонал, тану көздері бойынша кірістер, ақша қаражатының түсуі мен шығуы, республикалық бюджет және жергілікті бюджет қаражаты есебінен өнімдерді өткізу, инвестицияларды, тауарларды, жұмыстар мен көрсетілетін қызметтерді сатып алу, негізгі өндіріс жоспары, үстеме шығыстар мен қосымша өндіріске шығыстарды есепке ала отырып негізгі өндірістің шығыстары, көмекші өндіріске шығыстар, үстеме шығыстар, әкімшілік шығыстар, сыйақылар бойынша шығыстар, өзге де шығыстар) ұсынады.</w:t>
      </w:r>
    </w:p>
    <w:bookmarkEnd w:id="112"/>
    <w:bookmarkStart w:name="z136" w:id="113"/>
    <w:p>
      <w:pPr>
        <w:spacing w:after="0"/>
        <w:ind w:left="0"/>
        <w:jc w:val="both"/>
      </w:pPr>
      <w:r>
        <w:rPr>
          <w:rFonts w:ascii="Times New Roman"/>
          <w:b w:val="false"/>
          <w:i w:val="false"/>
          <w:color w:val="000000"/>
          <w:sz w:val="28"/>
        </w:rPr>
        <w:t>
      44. Бекітуші орган даму жоспарының орындалуы жөніндегі есептің жобасын келіп түскен күнінен бастап 5 (бес) жұмыс күні ішінде қарайды.</w:t>
      </w:r>
    </w:p>
    <w:bookmarkEnd w:id="113"/>
    <w:bookmarkStart w:name="z137" w:id="114"/>
    <w:p>
      <w:pPr>
        <w:spacing w:after="0"/>
        <w:ind w:left="0"/>
        <w:jc w:val="both"/>
      </w:pPr>
      <w:r>
        <w:rPr>
          <w:rFonts w:ascii="Times New Roman"/>
          <w:b w:val="false"/>
          <w:i w:val="false"/>
          <w:color w:val="000000"/>
          <w:sz w:val="28"/>
        </w:rPr>
        <w:t>
      45. Бекітуші органның ескертулері болған жағдайда, ұйымның атқарушы органы ескертулер алған күннен бастап 2 (екі) жұмыс күн ішінде даму жоспарының орындалуы жөніндегі есептің жобасын пысықтап, оны бекітуші органның қарауына қайта ұсынады, бекітуші орган даму жоспарының орындалуы жөніндегі есептің пысықталған жобасын 3 (үш) жұмыс күні ішінде қарайды.</w:t>
      </w:r>
    </w:p>
    <w:bookmarkEnd w:id="114"/>
    <w:bookmarkStart w:name="z138" w:id="115"/>
    <w:p>
      <w:pPr>
        <w:spacing w:after="0"/>
        <w:ind w:left="0"/>
        <w:jc w:val="both"/>
      </w:pPr>
      <w:r>
        <w:rPr>
          <w:rFonts w:ascii="Times New Roman"/>
          <w:b w:val="false"/>
          <w:i w:val="false"/>
          <w:color w:val="000000"/>
          <w:sz w:val="28"/>
        </w:rPr>
        <w:t>
      46. Есепті бекіту органы осы Қағидалардың 15-тармағының ережелерін ескере отырып бекітеді:</w:t>
      </w:r>
    </w:p>
    <w:bookmarkEnd w:id="115"/>
    <w:bookmarkStart w:name="z139" w:id="116"/>
    <w:p>
      <w:pPr>
        <w:spacing w:after="0"/>
        <w:ind w:left="0"/>
        <w:jc w:val="both"/>
      </w:pPr>
      <w:r>
        <w:rPr>
          <w:rFonts w:ascii="Times New Roman"/>
          <w:b w:val="false"/>
          <w:i w:val="false"/>
          <w:color w:val="000000"/>
          <w:sz w:val="28"/>
        </w:rPr>
        <w:t>
      қаржылық есептіліктің міндетті немесе бастамашылық аудитін жүргізбейтін ұйымдарға – есепті кезеңнен кейінгі жылдың 1 (бірінші) маусымынан кешіктірмей;</w:t>
      </w:r>
    </w:p>
    <w:bookmarkEnd w:id="116"/>
    <w:bookmarkStart w:name="z140" w:id="117"/>
    <w:p>
      <w:pPr>
        <w:spacing w:after="0"/>
        <w:ind w:left="0"/>
        <w:jc w:val="both"/>
      </w:pPr>
      <w:r>
        <w:rPr>
          <w:rFonts w:ascii="Times New Roman"/>
          <w:b w:val="false"/>
          <w:i w:val="false"/>
          <w:color w:val="000000"/>
          <w:sz w:val="28"/>
        </w:rPr>
        <w:t>
      қаржылық есептіліктің міндетті немесе бастамашылық аудитін жүргізетін ұйымдарға – ұйымның атқарушы органының қарауына енгізілген күнінен бастап 10 (он) жұмыс күні ішінде тізілімнің веб-порталы арқылы бекітеді.</w:t>
      </w:r>
    </w:p>
    <w:bookmarkEnd w:id="117"/>
    <w:bookmarkStart w:name="z141" w:id="118"/>
    <w:p>
      <w:pPr>
        <w:spacing w:after="0"/>
        <w:ind w:left="0"/>
        <w:jc w:val="both"/>
      </w:pPr>
      <w:r>
        <w:rPr>
          <w:rFonts w:ascii="Times New Roman"/>
          <w:b w:val="false"/>
          <w:i w:val="false"/>
          <w:color w:val="000000"/>
          <w:sz w:val="28"/>
        </w:rPr>
        <w:t>
      47. Ұйым даму жоспарының орындалуы жөніндегі есепті бекітілген күннен бастап 2 (екі) жұмыс күні ішінде оған ұйымның электрондық цифрлық қолтаңбасымен қол қояды және сәйкестендіргішін көрсете отырып, PDF форматында бекітуші органның сканерленген шешімін тіркеп, бірыңғай операторға тізілімнің веб-порталы арқылы тізілімге қосу үшін жібереді.</w:t>
      </w:r>
    </w:p>
    <w:bookmarkEnd w:id="118"/>
    <w:bookmarkStart w:name="z142" w:id="119"/>
    <w:p>
      <w:pPr>
        <w:spacing w:after="0"/>
        <w:ind w:left="0"/>
        <w:jc w:val="both"/>
      </w:pPr>
      <w:r>
        <w:rPr>
          <w:rFonts w:ascii="Times New Roman"/>
          <w:b w:val="false"/>
          <w:i w:val="false"/>
          <w:color w:val="000000"/>
          <w:sz w:val="28"/>
        </w:rPr>
        <w:t>
      48. Бірыңғай оператор даму жоспарының орындалуы жөніндегі есеп түскен күннен бастап 2 (екі) жұмыс күні ішінде ұйымның электрондық мекенжайына даму жоспарының орындалуы жөніндегі есептің тізілімге қабылданғаны туралы хабарлама не оны қабылдаудан бас тартылғаны туралы хабарлама жолдайды.</w:t>
      </w:r>
    </w:p>
    <w:bookmarkEnd w:id="119"/>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xml:space="preserve">
      1) бекітуші органның даму жоспарының орындалуы жөніндегі есепті бекіту туралы қоса берілген сканерленген шешімінің болмауы; </w:t>
      </w:r>
    </w:p>
    <w:p>
      <w:pPr>
        <w:spacing w:after="0"/>
        <w:ind w:left="0"/>
        <w:jc w:val="both"/>
      </w:pPr>
      <w:r>
        <w:rPr>
          <w:rFonts w:ascii="Times New Roman"/>
          <w:b w:val="false"/>
          <w:i w:val="false"/>
          <w:color w:val="000000"/>
          <w:sz w:val="28"/>
        </w:rPr>
        <w:t>
      2) ұйымға тиесілі емес электрондық цифрлық қолтаңбамен қол қойылуы даму жоспарының орындалуы жөніндегі есепті қабылдаудан бас тарту үшін негіз болып табылады.</w:t>
      </w:r>
    </w:p>
    <w:p>
      <w:pPr>
        <w:spacing w:after="0"/>
        <w:ind w:left="0"/>
        <w:jc w:val="both"/>
      </w:pPr>
      <w:r>
        <w:rPr>
          <w:rFonts w:ascii="Times New Roman"/>
          <w:b w:val="false"/>
          <w:i w:val="false"/>
          <w:color w:val="000000"/>
          <w:sz w:val="28"/>
        </w:rPr>
        <w:t>
      Бірыңғай оператор даму жоспарының орындалуы жөніндегі есепті қабылдаудан бас тартқан жағдайда, ұйым ескертулерді жойып, даму жоспарының орындалуы жөніндегі есепті қабылдаудан бас тарту туралы хабарламаны алған күннен бастап 2 (екі) жұмыс күні ішінде даму жоспарының орындалуы жөніндегі есепті бірыңғай операторға қайта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47" w:id="120"/>
    <w:p>
      <w:pPr>
        <w:spacing w:after="0"/>
        <w:ind w:left="0"/>
        <w:jc w:val="both"/>
      </w:pPr>
      <w:r>
        <w:rPr>
          <w:rFonts w:ascii="Times New Roman"/>
          <w:b w:val="false"/>
          <w:i w:val="false"/>
          <w:color w:val="000000"/>
          <w:sz w:val="28"/>
        </w:rPr>
        <w:t>
      49. Есепті жылдан кейінгі жылғы 30 (отызыншы) сәуірге дейін бекітілген жылдық аудиттелген қаржылық есептілік болмаған жағдайда, атқарушы орган тізілімнің веб-порталында даму жоспарының орындалуы жөніндегі есептің жобасын (жедел деректер бойынша) әзірлеуді жүзеге асырады және даму жоспарының орындалуы жөніндегі цифрлық есепті (жедел деректер бойынша) тізілімге енгізу үшін есепті жылдан кейінгі жылғы 1 (бірінші) маусымнан кешіктірмей бірыңғай операторға жібереді.</w:t>
      </w:r>
    </w:p>
    <w:bookmarkEnd w:id="120"/>
    <w:p>
      <w:pPr>
        <w:spacing w:after="0"/>
        <w:ind w:left="0"/>
        <w:jc w:val="both"/>
      </w:pPr>
      <w:r>
        <w:rPr>
          <w:rFonts w:ascii="Times New Roman"/>
          <w:b w:val="false"/>
          <w:i w:val="false"/>
          <w:color w:val="000000"/>
          <w:sz w:val="28"/>
        </w:rPr>
        <w:t>
      Даму жоспарының орындалуы жөніндегі есепті әзірлеу және бекіту (жедел деректер бойынша) мынадай тәртіппен жүзеге асырылады</w:t>
      </w:r>
    </w:p>
    <w:p>
      <w:pPr>
        <w:spacing w:after="0"/>
        <w:ind w:left="0"/>
        <w:jc w:val="both"/>
      </w:pPr>
      <w:r>
        <w:rPr>
          <w:rFonts w:ascii="Times New Roman"/>
          <w:b w:val="false"/>
          <w:i w:val="false"/>
          <w:color w:val="000000"/>
          <w:sz w:val="28"/>
        </w:rPr>
        <w:t>
      1) есепті кезеңнен кейінгі 10 (оныншы) мамырдан кешіктірмей даму жоспарының орындалуы жөніндегі есепті әзірлеуге жауапты ұйымның құрылымдық бөлімшесі даму жоспарының орындалуы жөніндегі есептің жобасын әзірлеуді жүзеге асырады (жедел деректер бойынша) және оны ұйымның атқарушы органының қарауына енгізеді.</w:t>
      </w:r>
    </w:p>
    <w:p>
      <w:pPr>
        <w:spacing w:after="0"/>
        <w:ind w:left="0"/>
        <w:jc w:val="both"/>
      </w:pPr>
      <w:r>
        <w:rPr>
          <w:rFonts w:ascii="Times New Roman"/>
          <w:b w:val="false"/>
          <w:i w:val="false"/>
          <w:color w:val="000000"/>
          <w:sz w:val="28"/>
        </w:rPr>
        <w:t>
      Ұйымның атқарушы органы 5 (бес) жұмыс күні ішінде даму жоспарының орындалуы жөніндегі есептің жобасын (жедел деректер бойынша) қарайды және оны бекіту туралы не пысықтау үшін қайтару туралы шешім қабылдайды.</w:t>
      </w:r>
    </w:p>
    <w:p>
      <w:pPr>
        <w:spacing w:after="0"/>
        <w:ind w:left="0"/>
        <w:jc w:val="both"/>
      </w:pPr>
      <w:r>
        <w:rPr>
          <w:rFonts w:ascii="Times New Roman"/>
          <w:b w:val="false"/>
          <w:i w:val="false"/>
          <w:color w:val="000000"/>
          <w:sz w:val="28"/>
        </w:rPr>
        <w:t>
      Ескертулер болған кезде ұйымның жауапты құрылымдық бөлімшесі ескертулерді алған күннен бастап 2 (екі) жұмыс күні ішінде даму жоспарының орындалуы жөніндегі есептің жобасын (жедел деректер бойынша) пысықтайды және оны ұйымның атқарушы органының қарауына қайта ұсынады;</w:t>
      </w:r>
    </w:p>
    <w:p>
      <w:pPr>
        <w:spacing w:after="0"/>
        <w:ind w:left="0"/>
        <w:jc w:val="both"/>
      </w:pPr>
      <w:r>
        <w:rPr>
          <w:rFonts w:ascii="Times New Roman"/>
          <w:b w:val="false"/>
          <w:i w:val="false"/>
          <w:color w:val="000000"/>
          <w:sz w:val="28"/>
        </w:rPr>
        <w:t>
      2) даму жоспарының орындалуы жөніндегі есептің жобасын (жедел деректер бойынша) ұйымның атқарушы органы бекітеді.</w:t>
      </w:r>
    </w:p>
    <w:p>
      <w:pPr>
        <w:spacing w:after="0"/>
        <w:ind w:left="0"/>
        <w:jc w:val="both"/>
      </w:pPr>
      <w:r>
        <w:rPr>
          <w:rFonts w:ascii="Times New Roman"/>
          <w:b w:val="false"/>
          <w:i w:val="false"/>
          <w:color w:val="000000"/>
          <w:sz w:val="28"/>
        </w:rPr>
        <w:t>
      Ұйымның атқарушы органы даму жоспарының орындалуы жөніндегі есепті (жедел деректер бойынша) бекітудің қорытындылары бойынша 2 (екі) жұмыс күні ішінде оны PDF форматында бекіту туралы ұйымның атқарушы органының сканерленген цифрлық есебіне қоса бере отырып, тізілімге енгізу үшін бірыңғай операторға цифрлық есепті жібереді.</w:t>
      </w:r>
    </w:p>
    <w:p>
      <w:pPr>
        <w:spacing w:after="0"/>
        <w:ind w:left="0"/>
        <w:jc w:val="both"/>
      </w:pPr>
      <w:r>
        <w:rPr>
          <w:rFonts w:ascii="Times New Roman"/>
          <w:b w:val="false"/>
          <w:i w:val="false"/>
          <w:color w:val="000000"/>
          <w:sz w:val="28"/>
        </w:rPr>
        <w:t>
      Бірыңғай оператор даму жоспарының орындалуы жөніндегі есеп (жедел деректер бойынша) келіп түскен күннен бастап 2 (екі) жұмыс күні ішінде ұйымның электрондық мекенжайына даму жоспарының орындалуы жөніндегі есептің тізілімге қабылданғаны туралы хабарламаны (жедел деректер бойынша) не оны қабылдаудан бас тарту туралы хабарламаны жібереді.</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xml:space="preserve">
      1) ұйымның атқарушы органының даму жоспарының орындалуы жөніндегі есептің (жедел деректер бойынша) бекітілгені туралы қоса берілген сканерленген шешімінің болмауы; </w:t>
      </w:r>
    </w:p>
    <w:p>
      <w:pPr>
        <w:spacing w:after="0"/>
        <w:ind w:left="0"/>
        <w:jc w:val="both"/>
      </w:pPr>
      <w:r>
        <w:rPr>
          <w:rFonts w:ascii="Times New Roman"/>
          <w:b w:val="false"/>
          <w:i w:val="false"/>
          <w:color w:val="000000"/>
          <w:sz w:val="28"/>
        </w:rPr>
        <w:t>
      2) ұйымға тиесілі емес электрондық цифрлық қолтаңбамен қол қою даму жоспарының орындалуы жөніндегі есепті (жедел деректер бойынша) қабылдаудан бас тарту үшін негіз болып табылады.</w:t>
      </w:r>
    </w:p>
    <w:p>
      <w:pPr>
        <w:spacing w:after="0"/>
        <w:ind w:left="0"/>
        <w:jc w:val="both"/>
      </w:pPr>
      <w:r>
        <w:rPr>
          <w:rFonts w:ascii="Times New Roman"/>
          <w:b w:val="false"/>
          <w:i w:val="false"/>
          <w:color w:val="000000"/>
          <w:sz w:val="28"/>
        </w:rPr>
        <w:t>
      Бірыңғай оператор даму жоспарының орындалуы жөніндегі есепті (жедел деректер бойынша) қабылдаудан бас тартқан жағдайда ұйым даму жоспарының орындалуы жөніндегі есепті (жедел деректер бойынша) қабылдаудан бас тарту туралы хабарламаны алған күннен бастап 2 (екі) жұмыс күні ішінде ескертулерді жояды және даму жоспарының орындалуы жөніндегі есепті (жедел деректер бойынша) бірыңғай операторға қайта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159" w:id="121"/>
    <w:p>
      <w:pPr>
        <w:spacing w:after="0"/>
        <w:ind w:left="0"/>
        <w:jc w:val="both"/>
      </w:pPr>
      <w:r>
        <w:rPr>
          <w:rFonts w:ascii="Times New Roman"/>
          <w:b w:val="false"/>
          <w:i w:val="false"/>
          <w:color w:val="000000"/>
          <w:sz w:val="28"/>
        </w:rPr>
        <w:t>
      50. Уақытша бос ақша қаражатын қаржы құралдарына орналастырған және қарыздарды тартқан жағдайда, ұйымдар есепті тоқсаннан кейінгі айдың 10 (онына) дейін, тоқсан сайын ұйымның электрондық цифрлық қолтаңбасымен қол қойылатын, осы Қағидаларға 30 және 31-қосымшаларға сәйкес, тізілімге қосу үшін қарыз алу құрылымы және уақытша бос ақшаның орналастырылғаны туралы есепті ақпаратты жолдайды.</w:t>
      </w:r>
    </w:p>
    <w:bookmarkEnd w:id="121"/>
    <w:bookmarkStart w:name="z160" w:id="122"/>
    <w:p>
      <w:pPr>
        <w:spacing w:after="0"/>
        <w:ind w:left="0"/>
        <w:jc w:val="left"/>
      </w:pPr>
      <w:r>
        <w:rPr>
          <w:rFonts w:ascii="Times New Roman"/>
          <w:b/>
          <w:i w:val="false"/>
          <w:color w:val="000000"/>
        </w:rPr>
        <w:t xml:space="preserve"> 4-тарау. Даму жоспарының іске асырылуына мониторинг жүргізудің тәртібі</w:t>
      </w:r>
    </w:p>
    <w:bookmarkEnd w:id="122"/>
    <w:bookmarkStart w:name="z161" w:id="123"/>
    <w:p>
      <w:pPr>
        <w:spacing w:after="0"/>
        <w:ind w:left="0"/>
        <w:jc w:val="both"/>
      </w:pPr>
      <w:r>
        <w:rPr>
          <w:rFonts w:ascii="Times New Roman"/>
          <w:b w:val="false"/>
          <w:i w:val="false"/>
          <w:color w:val="000000"/>
          <w:sz w:val="28"/>
        </w:rPr>
        <w:t>
      51. Мемлекеттік органның даму жоспарында астананың, облыстың, республикалық маңызы бар қаланың даму жоспарында көзделген ұйымның қаржы-шаруашылық қызметінің көрсеткіштері мен өзге де көрсеткіштердің орындалуы туралы ақпаратты талдау және қорыту даму жоспарларының іске асырылуының мониторингі болып табылады.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Ұлттық экономика министрінің м.а. 22.06.2026 </w:t>
      </w:r>
      <w:r>
        <w:rPr>
          <w:rFonts w:ascii="Times New Roman"/>
          <w:b w:val="false"/>
          <w:i w:val="false"/>
          <w:color w:val="000000"/>
          <w:sz w:val="28"/>
        </w:rPr>
        <w:t>№ 81</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162" w:id="124"/>
    <w:p>
      <w:pPr>
        <w:spacing w:after="0"/>
        <w:ind w:left="0"/>
        <w:jc w:val="both"/>
      </w:pPr>
      <w:r>
        <w:rPr>
          <w:rFonts w:ascii="Times New Roman"/>
          <w:b w:val="false"/>
          <w:i w:val="false"/>
          <w:color w:val="000000"/>
          <w:sz w:val="28"/>
        </w:rPr>
        <w:t>
      52. Басқарушы орган жыл сайын есепті жылдың алдындағы жылдың 10 (оныншы) қазанынан кешіктірмей, ұйымдардың бекітілген даму жоспарларының және олардың орындалуы жөніндегі есептердің негізінде ұйымдардың даму жоспарларының іске асырылуын мониторингілеуді жүзеге асырады.</w:t>
      </w:r>
    </w:p>
    <w:bookmarkEnd w:id="124"/>
    <w:bookmarkStart w:name="z163" w:id="125"/>
    <w:p>
      <w:pPr>
        <w:spacing w:after="0"/>
        <w:ind w:left="0"/>
        <w:jc w:val="both"/>
      </w:pPr>
      <w:r>
        <w:rPr>
          <w:rFonts w:ascii="Times New Roman"/>
          <w:b w:val="false"/>
          <w:i w:val="false"/>
          <w:color w:val="000000"/>
          <w:sz w:val="28"/>
        </w:rPr>
        <w:t>
      53. Мониторинг жүргізу үшін басқарушы орган тізілімнің веб-порталында ұйымның қызметі туралы ақпаратты (қызметтің мақсаттары мен міндеттеріне, түйінді көрсеткіштеріне қол жеткізу, ұйымдардың қаржы-шаруашылық қызметінің нәтижесі) осы Қағидаларға 32-қосымшаға сәйкес қалыптастырады.</w:t>
      </w:r>
    </w:p>
    <w:bookmarkEnd w:id="125"/>
    <w:bookmarkStart w:name="z164" w:id="126"/>
    <w:p>
      <w:pPr>
        <w:spacing w:after="0"/>
        <w:ind w:left="0"/>
        <w:jc w:val="both"/>
      </w:pPr>
      <w:r>
        <w:rPr>
          <w:rFonts w:ascii="Times New Roman"/>
          <w:b w:val="false"/>
          <w:i w:val="false"/>
          <w:color w:val="000000"/>
          <w:sz w:val="28"/>
        </w:rPr>
        <w:t>
      54. Осы тармақта көрсетілген, төменде келтірілген ақпаратты талдау негізінде басқарушы орган даму жоспарларын іске асырылуын мониторингілеудің нәтижелері туралы есепті қалыптастырады, олар мынадай:</w:t>
      </w:r>
    </w:p>
    <w:bookmarkEnd w:id="126"/>
    <w:bookmarkStart w:name="z165" w:id="127"/>
    <w:p>
      <w:pPr>
        <w:spacing w:after="0"/>
        <w:ind w:left="0"/>
        <w:jc w:val="both"/>
      </w:pPr>
      <w:r>
        <w:rPr>
          <w:rFonts w:ascii="Times New Roman"/>
          <w:b w:val="false"/>
          <w:i w:val="false"/>
          <w:color w:val="000000"/>
          <w:sz w:val="28"/>
        </w:rPr>
        <w:t>
      1) даму жоспарларына өзгерістер енгізудің, даму жоспарларына өзгерістер енгізу рәсімдері мен мерзімдері бойынша талаптарды сақтаудың негізділігі туралы;</w:t>
      </w:r>
    </w:p>
    <w:bookmarkEnd w:id="127"/>
    <w:bookmarkStart w:name="z166" w:id="128"/>
    <w:p>
      <w:pPr>
        <w:spacing w:after="0"/>
        <w:ind w:left="0"/>
        <w:jc w:val="both"/>
      </w:pPr>
      <w:r>
        <w:rPr>
          <w:rFonts w:ascii="Times New Roman"/>
          <w:b w:val="false"/>
          <w:i w:val="false"/>
          <w:color w:val="000000"/>
          <w:sz w:val="28"/>
        </w:rPr>
        <w:t>
      2) қызметтің жоспарланған және нақты қол жеткізілген түйінді көрсеткіштері, оларға қол жеткізбеудің себептері туралы;</w:t>
      </w:r>
    </w:p>
    <w:bookmarkEnd w:id="128"/>
    <w:bookmarkStart w:name="z167" w:id="129"/>
    <w:p>
      <w:pPr>
        <w:spacing w:after="0"/>
        <w:ind w:left="0"/>
        <w:jc w:val="both"/>
      </w:pPr>
      <w:r>
        <w:rPr>
          <w:rFonts w:ascii="Times New Roman"/>
          <w:b w:val="false"/>
          <w:i w:val="false"/>
          <w:color w:val="000000"/>
          <w:sz w:val="28"/>
        </w:rPr>
        <w:t>
      3) бюджетке аударылуға тиіс дивиденттер, қатысу үлесіне кіріс, МК таза кірісінің бір бөлігі туралы;</w:t>
      </w:r>
    </w:p>
    <w:bookmarkEnd w:id="129"/>
    <w:bookmarkStart w:name="z168" w:id="130"/>
    <w:p>
      <w:pPr>
        <w:spacing w:after="0"/>
        <w:ind w:left="0"/>
        <w:jc w:val="both"/>
      </w:pPr>
      <w:r>
        <w:rPr>
          <w:rFonts w:ascii="Times New Roman"/>
          <w:b w:val="false"/>
          <w:i w:val="false"/>
          <w:color w:val="000000"/>
          <w:sz w:val="28"/>
        </w:rPr>
        <w:t>
      4) персоналдың жағдайы мен еңбекақы төлеу қоры туралы, оның ішінде бос штат бірліктерін қысқарту туралы;</w:t>
      </w:r>
    </w:p>
    <w:bookmarkEnd w:id="130"/>
    <w:bookmarkStart w:name="z169" w:id="131"/>
    <w:p>
      <w:pPr>
        <w:spacing w:after="0"/>
        <w:ind w:left="0"/>
        <w:jc w:val="both"/>
      </w:pPr>
      <w:r>
        <w:rPr>
          <w:rFonts w:ascii="Times New Roman"/>
          <w:b w:val="false"/>
          <w:i w:val="false"/>
          <w:color w:val="000000"/>
          <w:sz w:val="28"/>
        </w:rPr>
        <w:t>
      5) ұйымдардың қаржылық тұрақтылығы туралы;</w:t>
      </w:r>
    </w:p>
    <w:bookmarkEnd w:id="131"/>
    <w:bookmarkStart w:name="z170" w:id="132"/>
    <w:p>
      <w:pPr>
        <w:spacing w:after="0"/>
        <w:ind w:left="0"/>
        <w:jc w:val="both"/>
      </w:pPr>
      <w:r>
        <w:rPr>
          <w:rFonts w:ascii="Times New Roman"/>
          <w:b w:val="false"/>
          <w:i w:val="false"/>
          <w:color w:val="000000"/>
          <w:sz w:val="28"/>
        </w:rPr>
        <w:t>
      6) ұйымдардың кірістері мен шығыстары туралы;</w:t>
      </w:r>
    </w:p>
    <w:bookmarkEnd w:id="132"/>
    <w:bookmarkStart w:name="z171" w:id="133"/>
    <w:p>
      <w:pPr>
        <w:spacing w:after="0"/>
        <w:ind w:left="0"/>
        <w:jc w:val="both"/>
      </w:pPr>
      <w:r>
        <w:rPr>
          <w:rFonts w:ascii="Times New Roman"/>
          <w:b w:val="false"/>
          <w:i w:val="false"/>
          <w:color w:val="000000"/>
          <w:sz w:val="28"/>
        </w:rPr>
        <w:t>
      7) ұйымдардың инвестициялары туралы;</w:t>
      </w:r>
    </w:p>
    <w:bookmarkEnd w:id="133"/>
    <w:bookmarkStart w:name="z172" w:id="134"/>
    <w:p>
      <w:pPr>
        <w:spacing w:after="0"/>
        <w:ind w:left="0"/>
        <w:jc w:val="both"/>
      </w:pPr>
      <w:r>
        <w:rPr>
          <w:rFonts w:ascii="Times New Roman"/>
          <w:b w:val="false"/>
          <w:i w:val="false"/>
          <w:color w:val="000000"/>
          <w:sz w:val="28"/>
        </w:rPr>
        <w:t>
      8) даму жоспарының есепті кезең ішіндегі қызметтің түйінді көрсеткіштері, мақсаттары мен міндеттері, оның ішінде оларға қол жеткізу дәрежелері (нақты нәтижелердің жоспарланғаннан ауытқулары болған жағдайда, түпкілікті нәтижелерге әсер еткен себептер мен факторларды ашып көрсеткен жөн) бөлінісінде іске асырылу нәтижелері туралы;</w:t>
      </w:r>
    </w:p>
    <w:bookmarkEnd w:id="134"/>
    <w:bookmarkStart w:name="z173" w:id="135"/>
    <w:p>
      <w:pPr>
        <w:spacing w:after="0"/>
        <w:ind w:left="0"/>
        <w:jc w:val="both"/>
      </w:pPr>
      <w:r>
        <w:rPr>
          <w:rFonts w:ascii="Times New Roman"/>
          <w:b w:val="false"/>
          <w:i w:val="false"/>
          <w:color w:val="000000"/>
          <w:sz w:val="28"/>
        </w:rPr>
        <w:t>
      9) даму жоспарын іске асыру процесінде туындаған мәселелер, олардың қызметтің мақсаттары мен түйінді көрсеткіштеріне әсері, сондай-ақ анықталған мәселелерді шешу бойынша қабылданған шаралар мен даму жоспарының уақтылы іске асырылуын уақтылы қамтамасыз ету туралы;</w:t>
      </w:r>
    </w:p>
    <w:bookmarkEnd w:id="135"/>
    <w:bookmarkStart w:name="z174" w:id="136"/>
    <w:p>
      <w:pPr>
        <w:spacing w:after="0"/>
        <w:ind w:left="0"/>
        <w:jc w:val="both"/>
      </w:pPr>
      <w:r>
        <w:rPr>
          <w:rFonts w:ascii="Times New Roman"/>
          <w:b w:val="false"/>
          <w:i w:val="false"/>
          <w:color w:val="000000"/>
          <w:sz w:val="28"/>
        </w:rPr>
        <w:t>
      10) ұйымдардың даму жоспарын іске асыру, ұйымдардың даму жоспарларына өзгерістер немесе толықтырулар енгізу бойынша ұсынымдар туралы ақпаратты қамтиды.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54-тармаққа өзгеріс енгізілді – ҚР Премьер-Министрінің орынбасары - Ұлттық экономика министрінің 28.01.2026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37"/>
    <w:p>
      <w:pPr>
        <w:spacing w:after="0"/>
        <w:ind w:left="0"/>
        <w:jc w:val="both"/>
      </w:pPr>
      <w:r>
        <w:rPr>
          <w:rFonts w:ascii="Times New Roman"/>
          <w:b w:val="false"/>
          <w:i w:val="false"/>
          <w:color w:val="000000"/>
          <w:sz w:val="28"/>
        </w:rPr>
        <w:t>
      55. Даму жоспарының іске асырылуын мониторингілеу нәтижелері туралы есепке есепті жылдан кейінгі 25 (жиырма бесінші) қазаннан кешіктірмей басқарушы органның электрондық цифрлық қолтаңбасымен қол қойылып, ол тізілімнің веб-порталы арқылы бірыңғай операторға жіберіледі.</w:t>
      </w:r>
    </w:p>
    <w:bookmarkEnd w:id="137"/>
    <w:p>
      <w:pPr>
        <w:spacing w:after="0"/>
        <w:ind w:left="0"/>
        <w:jc w:val="both"/>
      </w:pPr>
      <w:r>
        <w:rPr>
          <w:rFonts w:ascii="Times New Roman"/>
          <w:b w:val="false"/>
          <w:i w:val="false"/>
          <w:color w:val="000000"/>
          <w:sz w:val="28"/>
        </w:rPr>
        <w:t>
      Бірыңғай оператор даму жоспарының іске асырылуын мониторингілеу нәтижелері туралы есеп түскен күннен бастап 3 (үш) жұмыс күні ішінде басқарушы органның электрондық мекенжайына даму жоспарының іске асырылуын мониторингілеудің нәтижелері туралы есептің тізілімге қабылданғаны туралы хабарлама не оны қабылдаудан бас тартылғаны туралы хабарлама жолдайды.</w:t>
      </w:r>
    </w:p>
    <w:p>
      <w:pPr>
        <w:spacing w:after="0"/>
        <w:ind w:left="0"/>
        <w:jc w:val="both"/>
      </w:pPr>
      <w:r>
        <w:rPr>
          <w:rFonts w:ascii="Times New Roman"/>
          <w:b w:val="false"/>
          <w:i w:val="false"/>
          <w:color w:val="000000"/>
          <w:sz w:val="28"/>
        </w:rPr>
        <w:t>
      Басқарушы органға тиесілі емес электрондық цифрлық қолтаңбамен қол қою даму жоспарының іске асырылуын мониторингілеу нәтижелері туралы есепті қабылдаудан бас тарту үшін негіз болып табылады.</w:t>
      </w:r>
    </w:p>
    <w:p>
      <w:pPr>
        <w:spacing w:after="0"/>
        <w:ind w:left="0"/>
        <w:jc w:val="both"/>
      </w:pPr>
      <w:r>
        <w:rPr>
          <w:rFonts w:ascii="Times New Roman"/>
          <w:b w:val="false"/>
          <w:i w:val="false"/>
          <w:color w:val="000000"/>
          <w:sz w:val="28"/>
        </w:rPr>
        <w:t>
      Бірыңғай оператор даму жоспарының іске асырылуын мониторингілеу нәтижелері туралы есепті қабылдаудан бас тартқан жағдайда басқарушы орган даму жоспарының іске асырылуын мониторингілеу нәтижелері туралы есепті қабылдаудан бас тартылғаны туралы хабарламаны алған күннен бастап 5 (бес) жұмыс күні ішінде ескертулерді жойып, бірыңғай операторға оны қайта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Премьер-Министрінің орынбасары – Ұлттық экономика министрінің 21.09.2026 </w:t>
      </w:r>
      <w:r>
        <w:rPr>
          <w:rFonts w:ascii="Times New Roman"/>
          <w:b w:val="false"/>
          <w:i w:val="false"/>
          <w:color w:val="00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 w:id="138"/>
    <w:p>
      <w:pPr>
        <w:spacing w:after="0"/>
        <w:ind w:left="0"/>
        <w:jc w:val="both"/>
      </w:pPr>
      <w:r>
        <w:rPr>
          <w:rFonts w:ascii="Times New Roman"/>
          <w:b w:val="false"/>
          <w:i w:val="false"/>
          <w:color w:val="000000"/>
          <w:sz w:val="28"/>
        </w:rPr>
        <w:t>
      56. Басқарушы орган есепті кезеңнен кейінгі жылдың 25 (жиырма бесінші) қазанынан кешіктірмей, ұйымдарға даму жоспарларының іске асырылуын мониторингілеудің нәтижелері туралы есепті жібереді.</w:t>
      </w:r>
    </w:p>
    <w:bookmarkEnd w:id="138"/>
    <w:bookmarkStart w:name="z180" w:id="139"/>
    <w:p>
      <w:pPr>
        <w:spacing w:after="0"/>
        <w:ind w:left="0"/>
        <w:jc w:val="both"/>
      </w:pPr>
      <w:r>
        <w:rPr>
          <w:rFonts w:ascii="Times New Roman"/>
          <w:b w:val="false"/>
          <w:i w:val="false"/>
          <w:color w:val="000000"/>
          <w:sz w:val="28"/>
        </w:rPr>
        <w:t>
      57. Мемлекет бақылайтын акционерлік қоғамдар мен жауапкершілігі шектеулі серіктестіктердің даму жоспарларын іске асырудың нәтижелілігі мен тиімділігін, сондай-ақ олардың орындалуы туралы есептің уақтылы ұсынылуына Қазақстан Республикасының заңдарына сәйкес мемлекет бақылайтын акционерлік қоғамдар мен жауапкершілігі шектеулі серіктестіктердің атқарушы органдары қамтамасыз етеді.</w:t>
      </w:r>
    </w:p>
    <w:bookmarkEnd w:id="139"/>
    <w:bookmarkStart w:name="z181" w:id="140"/>
    <w:p>
      <w:pPr>
        <w:spacing w:after="0"/>
        <w:ind w:left="0"/>
        <w:jc w:val="left"/>
      </w:pPr>
      <w:r>
        <w:rPr>
          <w:rFonts w:ascii="Times New Roman"/>
          <w:b/>
          <w:i w:val="false"/>
          <w:color w:val="000000"/>
        </w:rPr>
        <w:t xml:space="preserve"> 5-тарау. Даму жоспарының іске асырылуына бағалау жүргізудің тәртібі</w:t>
      </w:r>
    </w:p>
    <w:bookmarkEnd w:id="140"/>
    <w:bookmarkStart w:name="z182" w:id="141"/>
    <w:p>
      <w:pPr>
        <w:spacing w:after="0"/>
        <w:ind w:left="0"/>
        <w:jc w:val="both"/>
      </w:pPr>
      <w:r>
        <w:rPr>
          <w:rFonts w:ascii="Times New Roman"/>
          <w:b w:val="false"/>
          <w:i w:val="false"/>
          <w:color w:val="000000"/>
          <w:sz w:val="28"/>
        </w:rPr>
        <w:t>
      58. Даму жоспарында көрсетілген ұйым қызметінің нәтижелер көрсеткіштеріне қол жеткізуді кешенді бағалау даму жоспарының іске асырылуын бағалау болып табылады.</w:t>
      </w:r>
    </w:p>
    <w:bookmarkEnd w:id="141"/>
    <w:bookmarkStart w:name="z183" w:id="142"/>
    <w:p>
      <w:pPr>
        <w:spacing w:after="0"/>
        <w:ind w:left="0"/>
        <w:jc w:val="both"/>
      </w:pPr>
      <w:r>
        <w:rPr>
          <w:rFonts w:ascii="Times New Roman"/>
          <w:b w:val="false"/>
          <w:i w:val="false"/>
          <w:color w:val="000000"/>
          <w:sz w:val="28"/>
        </w:rPr>
        <w:t>
      Мемлекет бақылайтын АҚ мен ЖШС даму жоспарының іске асырылуын бағалауды олардың директорлар кеңестері, байқау кеңестері бекітілген даму жоспарларының, олардың орындалуы жөніндегі есептер мен даму жоспарларының іске асыруын мониторингілеу нәтижелері туралы есептердің негізінде жүзеге асырады.</w:t>
      </w:r>
    </w:p>
    <w:bookmarkEnd w:id="142"/>
    <w:bookmarkStart w:name="z184" w:id="143"/>
    <w:p>
      <w:pPr>
        <w:spacing w:after="0"/>
        <w:ind w:left="0"/>
        <w:jc w:val="both"/>
      </w:pPr>
      <w:r>
        <w:rPr>
          <w:rFonts w:ascii="Times New Roman"/>
          <w:b w:val="false"/>
          <w:i w:val="false"/>
          <w:color w:val="000000"/>
          <w:sz w:val="28"/>
        </w:rPr>
        <w:t>
      ЖШС-де байқау кеңесі болмаған жағдайда, даму жоспарының іске асырылуын бағалау тиісті саланың уәкілетті органы немесе жергілікті атқарушы орган (жергілікті бюджеттен қаржыландырылатын атқарушы орган) жүзеге асырады.</w:t>
      </w:r>
    </w:p>
    <w:bookmarkEnd w:id="143"/>
    <w:bookmarkStart w:name="z185" w:id="144"/>
    <w:p>
      <w:pPr>
        <w:spacing w:after="0"/>
        <w:ind w:left="0"/>
        <w:jc w:val="both"/>
      </w:pPr>
      <w:r>
        <w:rPr>
          <w:rFonts w:ascii="Times New Roman"/>
          <w:b w:val="false"/>
          <w:i w:val="false"/>
          <w:color w:val="000000"/>
          <w:sz w:val="28"/>
        </w:rPr>
        <w:t>
      МК дамыту жоспарының орындалуын бағалау даму жоспарының іске асылуын мониторингілеу нәтижелері туралы есепте көрсетіледі.</w:t>
      </w:r>
    </w:p>
    <w:bookmarkEnd w:id="144"/>
    <w:bookmarkStart w:name="z186" w:id="145"/>
    <w:p>
      <w:pPr>
        <w:spacing w:after="0"/>
        <w:ind w:left="0"/>
        <w:jc w:val="both"/>
      </w:pPr>
      <w:r>
        <w:rPr>
          <w:rFonts w:ascii="Times New Roman"/>
          <w:b w:val="false"/>
          <w:i w:val="false"/>
          <w:color w:val="000000"/>
          <w:sz w:val="28"/>
        </w:rPr>
        <w:t>
      59. Даму жоспарының іске асырылуын бағалау есепті жылдан кейінгі жылдың бірінші желтоқсанынан кешіктірілмей, даму жоспарының орындалуы жөніндегі есептің және даму жоспарының іске асырылуын мониторингілеудің негізінде жүзеге асырылады.</w:t>
      </w:r>
    </w:p>
    <w:bookmarkEnd w:id="145"/>
    <w:bookmarkStart w:name="z187" w:id="146"/>
    <w:p>
      <w:pPr>
        <w:spacing w:after="0"/>
        <w:ind w:left="0"/>
        <w:jc w:val="both"/>
      </w:pPr>
      <w:r>
        <w:rPr>
          <w:rFonts w:ascii="Times New Roman"/>
          <w:b w:val="false"/>
          <w:i w:val="false"/>
          <w:color w:val="000000"/>
          <w:sz w:val="28"/>
        </w:rPr>
        <w:t>
      60. АҚ және ЖШС даму жоспарының іске асырылуын бағалау мыналарды:</w:t>
      </w:r>
    </w:p>
    <w:bookmarkEnd w:id="146"/>
    <w:bookmarkStart w:name="z188" w:id="147"/>
    <w:p>
      <w:pPr>
        <w:spacing w:after="0"/>
        <w:ind w:left="0"/>
        <w:jc w:val="both"/>
      </w:pPr>
      <w:r>
        <w:rPr>
          <w:rFonts w:ascii="Times New Roman"/>
          <w:b w:val="false"/>
          <w:i w:val="false"/>
          <w:color w:val="000000"/>
          <w:sz w:val="28"/>
        </w:rPr>
        <w:t>
      1) даму жоспарында көрсетілген қызметтің болжанатын негізгі көрсеткіштеріне қол жеткізуді бағалауды;</w:t>
      </w:r>
    </w:p>
    <w:bookmarkEnd w:id="147"/>
    <w:bookmarkStart w:name="z189" w:id="148"/>
    <w:p>
      <w:pPr>
        <w:spacing w:after="0"/>
        <w:ind w:left="0"/>
        <w:jc w:val="both"/>
      </w:pPr>
      <w:r>
        <w:rPr>
          <w:rFonts w:ascii="Times New Roman"/>
          <w:b w:val="false"/>
          <w:i w:val="false"/>
          <w:color w:val="000000"/>
          <w:sz w:val="28"/>
        </w:rPr>
        <w:t>
      2) ұйым қызметінің қаржылық көрсеткіштерінің орындалуын талдауды қамтиды.</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1-қосымша</w:t>
            </w:r>
          </w:p>
        </w:tc>
      </w:tr>
    </w:tbl>
    <w:bookmarkStart w:name="z191" w:id="149"/>
    <w:p>
      <w:pPr>
        <w:spacing w:after="0"/>
        <w:ind w:left="0"/>
        <w:jc w:val="left"/>
      </w:pPr>
      <w:r>
        <w:rPr>
          <w:rFonts w:ascii="Times New Roman"/>
          <w:b/>
          <w:i w:val="false"/>
          <w:color w:val="000000"/>
        </w:rPr>
        <w:t xml:space="preserve"> Ұйымның даму жоспарының/даму жоспарының орындалуы жөніндегі есептің құрылымы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паспорты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құрылым</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бағыттары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 міндеттер мен түйінді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бағдарламасы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Қаржы-шаруашылық қызмет көрсеткіштері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Қаржы-шаруашылық қызметтің негізгі көрсеткіштері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тауарларды, жұмыстар мен көрсетілетін қызметтерді сатып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құралдарды сатып алу</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отырған алаң және автокөлік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құрылымы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ақшаны орналастыру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2-қосымша</w:t>
            </w:r>
          </w:p>
        </w:tc>
      </w:tr>
    </w:tbl>
    <w:bookmarkStart w:name="z193" w:id="150"/>
    <w:p>
      <w:pPr>
        <w:spacing w:after="0"/>
        <w:ind w:left="0"/>
        <w:jc w:val="left"/>
      </w:pPr>
      <w:r>
        <w:rPr>
          <w:rFonts w:ascii="Times New Roman"/>
          <w:b/>
          <w:i w:val="false"/>
          <w:color w:val="000000"/>
        </w:rPr>
        <w:t xml:space="preserve"> Ұйым паспорты</w:t>
      </w:r>
    </w:p>
    <w:bookmarkEnd w:id="150"/>
    <w:p>
      <w:pPr>
        <w:spacing w:after="0"/>
        <w:ind w:left="0"/>
        <w:jc w:val="both"/>
      </w:pPr>
      <w:r>
        <w:rPr>
          <w:rFonts w:ascii="Times New Roman"/>
          <w:b w:val="false"/>
          <w:i w:val="false"/>
          <w:color w:val="ff0000"/>
          <w:sz w:val="28"/>
        </w:rPr>
        <w:t xml:space="preserve">
      Ескерту. 2-қосымшаға өзгеріс енгізілді – ҚР Ұлттық экономика министрінің м.а. 22.06.2026 </w:t>
      </w:r>
      <w:r>
        <w:rPr>
          <w:rFonts w:ascii="Times New Roman"/>
          <w:b w:val="false"/>
          <w:i w:val="false"/>
          <w:color w:val="ff0000"/>
          <w:sz w:val="28"/>
        </w:rPr>
        <w:t>№ 81</w:t>
      </w:r>
      <w:r>
        <w:rPr>
          <w:rFonts w:ascii="Times New Roman"/>
          <w:b w:val="false"/>
          <w:i w:val="false"/>
          <w:color w:val="ff0000"/>
          <w:sz w:val="28"/>
        </w:rPr>
        <w:t xml:space="preserve"> (01.07.2026 бастап күшіне енеді);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194" w:id="151"/>
    <w:p>
      <w:pPr>
        <w:spacing w:after="0"/>
        <w:ind w:left="0"/>
        <w:jc w:val="both"/>
      </w:pPr>
      <w:r>
        <w:rPr>
          <w:rFonts w:ascii="Times New Roman"/>
          <w:b w:val="false"/>
          <w:i w:val="false"/>
          <w:color w:val="000000"/>
          <w:sz w:val="28"/>
        </w:rPr>
        <w:t>
      Басқарушы орган ______________________________________</w:t>
      </w:r>
    </w:p>
    <w:bookmarkEnd w:id="151"/>
    <w:bookmarkStart w:name="z195" w:id="152"/>
    <w:p>
      <w:pPr>
        <w:spacing w:after="0"/>
        <w:ind w:left="0"/>
        <w:jc w:val="both"/>
      </w:pPr>
      <w:r>
        <w:rPr>
          <w:rFonts w:ascii="Times New Roman"/>
          <w:b w:val="false"/>
          <w:i w:val="false"/>
          <w:color w:val="000000"/>
          <w:sz w:val="28"/>
        </w:rPr>
        <w:t>
      Ұйымның атауы _______________________________________</w:t>
      </w:r>
    </w:p>
    <w:bookmarkEnd w:id="152"/>
    <w:bookmarkStart w:name="z196" w:id="153"/>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153"/>
    <w:bookmarkStart w:name="z197" w:id="154"/>
    <w:p>
      <w:pPr>
        <w:spacing w:after="0"/>
        <w:ind w:left="0"/>
        <w:jc w:val="both"/>
      </w:pPr>
      <w:r>
        <w:rPr>
          <w:rFonts w:ascii="Times New Roman"/>
          <w:b w:val="false"/>
          <w:i w:val="false"/>
          <w:color w:val="000000"/>
          <w:sz w:val="28"/>
        </w:rPr>
        <w:t>
      Бес жылдық кезең _________________________________________</w:t>
      </w:r>
    </w:p>
    <w:bookmarkEnd w:id="154"/>
    <w:bookmarkStart w:name="z198" w:id="155"/>
    <w:p>
      <w:pPr>
        <w:spacing w:after="0"/>
        <w:ind w:left="0"/>
        <w:jc w:val="both"/>
      </w:pPr>
      <w:r>
        <w:rPr>
          <w:rFonts w:ascii="Times New Roman"/>
          <w:b w:val="false"/>
          <w:i w:val="false"/>
          <w:color w:val="000000"/>
          <w:sz w:val="28"/>
        </w:rPr>
        <w:t>
      Жоспарланатын/есепті кезең___________________________</w:t>
      </w:r>
    </w:p>
    <w:bookmarkEnd w:id="155"/>
    <w:bookmarkStart w:name="z199" w:id="156"/>
    <w:p>
      <w:pPr>
        <w:spacing w:after="0"/>
        <w:ind w:left="0"/>
        <w:jc w:val="both"/>
      </w:pPr>
      <w:r>
        <w:rPr>
          <w:rFonts w:ascii="Times New Roman"/>
          <w:b w:val="false"/>
          <w:i w:val="false"/>
          <w:color w:val="000000"/>
          <w:sz w:val="28"/>
        </w:rPr>
        <w:t>
      күн ________________№_____________</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(кент)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(ықшам аудан)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(e-mail), веб-сайт</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бойынша қызметтің түрі (Экономикалық қызмет түрлерінің жалпы жіктеуіші)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КҰЖЖ бойынша сәйкестендіру коды (Кәсіпорындар мен ұйымдардың жалпы жіктеуіші)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ұйымдық-құқықтық нысаны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тарихы:</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Қазақстан Республикасы Үкіметінің қаулысына сәйкес құрылған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57"/>
          <w:p>
            <w:pPr>
              <w:spacing w:after="20"/>
              <w:ind w:left="20"/>
              <w:jc w:val="both"/>
            </w:pPr>
            <w:r>
              <w:rPr>
                <w:rFonts w:ascii="Times New Roman"/>
                <w:b w:val="false"/>
                <w:i w:val="false"/>
                <w:color w:val="000000"/>
                <w:sz w:val="20"/>
              </w:rPr>
              <w:t>
Қызмет түрлері </w:t>
            </w:r>
          </w:p>
          <w:bookmarkEnd w:id="157"/>
          <w:p>
            <w:pPr>
              <w:spacing w:after="20"/>
              <w:ind w:left="20"/>
              <w:jc w:val="both"/>
            </w:pPr>
            <w:r>
              <w:rPr>
                <w:rFonts w:ascii="Times New Roman"/>
                <w:b w:val="false"/>
                <w:i w:val="false"/>
                <w:color w:val="000000"/>
                <w:sz w:val="20"/>
              </w:rPr>
              <w:t>
(Жарғыға сәйкес)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органдарында тіркеу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тіркеу (соңғы)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монополияның субъектісі болып табыла ма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саласы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Реттеліп көрсетілетін қызметтердің (тауарлардың, жұмыстардың) түрлері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 субъектілерінің мемлекеттік тізіліміне қосу негіздемесі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 немесе монополиялық жағдайға ие нарық субъектісі болып табыла ма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шекаралары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11"/>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11"/>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11"/>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пайдаланушы болып табыла ма</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пайдалану құқығына лицензия және (немесе) рұқсат, лицензия және (немесе) рұқсатты берген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пайдалану құқығына шешім, шешімді қабылдаған орган (Қазақстан Республикасының Үкіметі, жергілікті атқарушы орган)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пайдалану құқығына шарт (келісімшарт), шарт (келісімшарт) жасаған орган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пайдалану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шығарылатын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шығарылмайтын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екіншілік</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қайтарымсыз</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пайдаланушы болып табыла ма</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бойынша операциялар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жасаған (рұқсат берген)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(рұқсат)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жасаған (рұқсат берген)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(рұқсат)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пайдаланушысы болып табыла ма</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пайдалану құқығына рұқсат, рұқсат берген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пайдаланудың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шығарылатын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шығарылмайтын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екіншілік</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пайдаланушысы болып табыла ма</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пайдалану құқығына шешім, шешімді қабылдаған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шығарылатын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шығарылмайтын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екіншілік</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қайтарымсыз</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пайдаланушысы болып табыла ма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ұзақ мерзімді пайдалану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пайдалануға тендердің нәтижелері туралы хаттама (шарт), шартты жасаған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уақытша пайдалану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билеті, оны берген орган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(КК)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(АА)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(ЖЖЖЖ)</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 мың теңге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Жарғыға сәйкес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акциялар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4"/>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акциялар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акцияның құны мен табыстылығы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кезеңнің фактісі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фактісі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акцияның құны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акцияның табыстылығы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3"/>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бойынша және өнімдерді мемлекеттік мекемелерге сатудан түсетін кірістерді есепке алмағанда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акция құнының өсу қарқыны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 туралы мәліметтер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 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байланыстар</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беруінің күні (КК.АА.ЖЖЖЖ)</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серіктестіктің жарғылық капиталдағы үлесі,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4"/>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Пайдалануы шектеулі мүлік пен шектеу салынған мүлік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теңгерімдік құннан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бойынша билік ету шектелген акті ауыртпалық салуға негіздеме болатын құжат)</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Мүддесі үшін шектеу салылған (ауыртпалық салынған) субъект</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3-қосымша</w:t>
            </w:r>
          </w:p>
        </w:tc>
      </w:tr>
    </w:tbl>
    <w:bookmarkStart w:name="z202" w:id="158"/>
    <w:p>
      <w:pPr>
        <w:spacing w:after="0"/>
        <w:ind w:left="0"/>
        <w:jc w:val="left"/>
      </w:pPr>
      <w:r>
        <w:rPr>
          <w:rFonts w:ascii="Times New Roman"/>
          <w:b/>
          <w:i w:val="false"/>
          <w:color w:val="000000"/>
        </w:rPr>
        <w:t xml:space="preserve"> Корпоративтік құрылым</w:t>
      </w:r>
    </w:p>
    <w:bookmarkEnd w:id="158"/>
    <w:bookmarkStart w:name="z203" w:id="159"/>
    <w:p>
      <w:pPr>
        <w:spacing w:after="0"/>
        <w:ind w:left="0"/>
        <w:jc w:val="both"/>
      </w:pPr>
      <w:r>
        <w:rPr>
          <w:rFonts w:ascii="Times New Roman"/>
          <w:b w:val="false"/>
          <w:i w:val="false"/>
          <w:color w:val="000000"/>
          <w:sz w:val="28"/>
        </w:rPr>
        <w:t>
      Басқарушы орган ______________________________________</w:t>
      </w:r>
    </w:p>
    <w:bookmarkEnd w:id="159"/>
    <w:bookmarkStart w:name="z204" w:id="160"/>
    <w:p>
      <w:pPr>
        <w:spacing w:after="0"/>
        <w:ind w:left="0"/>
        <w:jc w:val="both"/>
      </w:pPr>
      <w:r>
        <w:rPr>
          <w:rFonts w:ascii="Times New Roman"/>
          <w:b w:val="false"/>
          <w:i w:val="false"/>
          <w:color w:val="000000"/>
          <w:sz w:val="28"/>
        </w:rPr>
        <w:t>
      Ұйымның атауы _______________________________________</w:t>
      </w:r>
    </w:p>
    <w:bookmarkEnd w:id="160"/>
    <w:bookmarkStart w:name="z205" w:id="161"/>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w:t>
      </w:r>
    </w:p>
    <w:bookmarkEnd w:id="161"/>
    <w:bookmarkStart w:name="z206" w:id="162"/>
    <w:p>
      <w:pPr>
        <w:spacing w:after="0"/>
        <w:ind w:left="0"/>
        <w:jc w:val="both"/>
      </w:pPr>
      <w:r>
        <w:rPr>
          <w:rFonts w:ascii="Times New Roman"/>
          <w:b w:val="false"/>
          <w:i w:val="false"/>
          <w:color w:val="000000"/>
          <w:sz w:val="28"/>
        </w:rPr>
        <w:t>
      нақтылау/даму жоспарының орындалуы жөніндегі есеп)</w:t>
      </w:r>
    </w:p>
    <w:bookmarkEnd w:id="162"/>
    <w:bookmarkStart w:name="z207" w:id="163"/>
    <w:p>
      <w:pPr>
        <w:spacing w:after="0"/>
        <w:ind w:left="0"/>
        <w:jc w:val="both"/>
      </w:pPr>
      <w:r>
        <w:rPr>
          <w:rFonts w:ascii="Times New Roman"/>
          <w:b w:val="false"/>
          <w:i w:val="false"/>
          <w:color w:val="000000"/>
          <w:sz w:val="28"/>
        </w:rPr>
        <w:t>
      Бес жылдық кезең _________________________________________</w:t>
      </w:r>
    </w:p>
    <w:bookmarkEnd w:id="163"/>
    <w:bookmarkStart w:name="z208" w:id="164"/>
    <w:p>
      <w:pPr>
        <w:spacing w:after="0"/>
        <w:ind w:left="0"/>
        <w:jc w:val="both"/>
      </w:pPr>
      <w:r>
        <w:rPr>
          <w:rFonts w:ascii="Times New Roman"/>
          <w:b w:val="false"/>
          <w:i w:val="false"/>
          <w:color w:val="000000"/>
          <w:sz w:val="28"/>
        </w:rPr>
        <w:t>
      Жоспарланатын/есепті кезең___________________________</w:t>
      </w:r>
    </w:p>
    <w:bookmarkEnd w:id="164"/>
    <w:bookmarkStart w:name="z209" w:id="165"/>
    <w:p>
      <w:pPr>
        <w:spacing w:after="0"/>
        <w:ind w:left="0"/>
        <w:jc w:val="both"/>
      </w:pPr>
      <w:r>
        <w:rPr>
          <w:rFonts w:ascii="Times New Roman"/>
          <w:b w:val="false"/>
          <w:i w:val="false"/>
          <w:color w:val="000000"/>
          <w:sz w:val="28"/>
        </w:rPr>
        <w:t>
      күн ________________№_____________</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166"/>
    <w:p>
      <w:pPr>
        <w:spacing w:after="0"/>
        <w:ind w:left="0"/>
        <w:jc w:val="both"/>
      </w:pPr>
      <w:r>
        <w:rPr>
          <w:rFonts w:ascii="Times New Roman"/>
          <w:b w:val="false"/>
          <w:i w:val="false"/>
          <w:color w:val="000000"/>
          <w:sz w:val="28"/>
        </w:rPr>
        <w:t>
      кестенің жалғасы</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 w:id="167"/>
    <w:p>
      <w:pPr>
        <w:spacing w:after="0"/>
        <w:ind w:left="0"/>
        <w:jc w:val="left"/>
      </w:pPr>
      <w:r>
        <w:rPr>
          <w:rFonts w:ascii="Times New Roman"/>
          <w:b/>
          <w:i w:val="false"/>
          <w:color w:val="000000"/>
        </w:rPr>
        <w:t xml:space="preserve"> Ұйымның корпоративтік құрылымына кіретін квазимемлекеттік сектор субъектілерінің саны</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 w:id="168"/>
    <w:p>
      <w:pPr>
        <w:spacing w:after="0"/>
        <w:ind w:left="0"/>
        <w:jc w:val="both"/>
      </w:pPr>
      <w:r>
        <w:rPr>
          <w:rFonts w:ascii="Times New Roman"/>
          <w:b w:val="false"/>
          <w:i w:val="false"/>
          <w:color w:val="000000"/>
          <w:sz w:val="28"/>
        </w:rPr>
        <w:t>
      кестенің жалғасы</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169"/>
    <w:p>
      <w:pPr>
        <w:spacing w:after="0"/>
        <w:ind w:left="0"/>
        <w:jc w:val="left"/>
      </w:pPr>
      <w:r>
        <w:rPr>
          <w:rFonts w:ascii="Times New Roman"/>
          <w:b/>
          <w:i w:val="false"/>
          <w:color w:val="000000"/>
        </w:rPr>
        <w:t xml:space="preserve"> Ұйымның корпоративтік құрылымына кіретін квазимемлекеттік сектор субъектілерінің саны</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 w:id="170"/>
    <w:p>
      <w:pPr>
        <w:spacing w:after="0"/>
        <w:ind w:left="0"/>
        <w:jc w:val="both"/>
      </w:pPr>
      <w:r>
        <w:rPr>
          <w:rFonts w:ascii="Times New Roman"/>
          <w:b w:val="false"/>
          <w:i w:val="false"/>
          <w:color w:val="000000"/>
          <w:sz w:val="28"/>
        </w:rPr>
        <w:t>
      кестенің жалғасы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171"/>
    <w:p>
      <w:pPr>
        <w:spacing w:after="0"/>
        <w:ind w:left="0"/>
        <w:jc w:val="left"/>
      </w:pPr>
      <w:r>
        <w:rPr>
          <w:rFonts w:ascii="Times New Roman"/>
          <w:b/>
          <w:i w:val="false"/>
          <w:color w:val="000000"/>
        </w:rPr>
        <w:t xml:space="preserve"> Ұйымның корпоративтік құрылымына кіретін квазимемлекеттік сектор субъектілерінің саны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172"/>
    <w:p>
      <w:pPr>
        <w:spacing w:after="0"/>
        <w:ind w:left="0"/>
        <w:jc w:val="both"/>
      </w:pPr>
      <w:r>
        <w:rPr>
          <w:rFonts w:ascii="Times New Roman"/>
          <w:b w:val="false"/>
          <w:i w:val="false"/>
          <w:color w:val="000000"/>
          <w:sz w:val="28"/>
        </w:rPr>
        <w:t>
      кестенің жалғасы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173"/>
    <w:p>
      <w:pPr>
        <w:spacing w:after="0"/>
        <w:ind w:left="0"/>
        <w:jc w:val="left"/>
      </w:pPr>
      <w:r>
        <w:rPr>
          <w:rFonts w:ascii="Times New Roman"/>
          <w:b/>
          <w:i w:val="false"/>
          <w:color w:val="000000"/>
        </w:rPr>
        <w:t xml:space="preserve"> Ұйымның корпоративтік құрылымына кіретін квазимемлекеттік сектор субъектілерінің саны</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 w:id="174"/>
    <w:p>
      <w:pPr>
        <w:spacing w:after="0"/>
        <w:ind w:left="0"/>
        <w:jc w:val="both"/>
      </w:pPr>
      <w:r>
        <w:rPr>
          <w:rFonts w:ascii="Times New Roman"/>
          <w:b w:val="false"/>
          <w:i w:val="false"/>
          <w:color w:val="000000"/>
          <w:sz w:val="28"/>
        </w:rPr>
        <w:t>
      кестенің жалғасы</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 (қатысу үлестері)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 w:id="175"/>
    <w:p>
      <w:pPr>
        <w:spacing w:after="0"/>
        <w:ind w:left="0"/>
        <w:jc w:val="left"/>
      </w:pPr>
      <w:r>
        <w:rPr>
          <w:rFonts w:ascii="Times New Roman"/>
          <w:b/>
          <w:i w:val="false"/>
          <w:color w:val="000000"/>
        </w:rPr>
        <w:t xml:space="preserve"> Ұйымның корпоративтік құрылымына кіретін квазимемлекеттік сектор субъектілерінің саны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деңгейдегі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деңгейдегі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4-қосымша</w:t>
            </w:r>
          </w:p>
        </w:tc>
      </w:tr>
    </w:tbl>
    <w:bookmarkStart w:name="z221" w:id="176"/>
    <w:p>
      <w:pPr>
        <w:spacing w:after="0"/>
        <w:ind w:left="0"/>
        <w:jc w:val="both"/>
      </w:pPr>
      <w:r>
        <w:rPr>
          <w:rFonts w:ascii="Times New Roman"/>
          <w:b w:val="false"/>
          <w:i w:val="false"/>
          <w:color w:val="000000"/>
          <w:sz w:val="28"/>
        </w:rPr>
        <w:t>
      Басқарушы орган ______________________________________</w:t>
      </w:r>
    </w:p>
    <w:bookmarkEnd w:id="176"/>
    <w:bookmarkStart w:name="z222" w:id="177"/>
    <w:p>
      <w:pPr>
        <w:spacing w:after="0"/>
        <w:ind w:left="0"/>
        <w:jc w:val="both"/>
      </w:pPr>
      <w:r>
        <w:rPr>
          <w:rFonts w:ascii="Times New Roman"/>
          <w:b w:val="false"/>
          <w:i w:val="false"/>
          <w:color w:val="000000"/>
          <w:sz w:val="28"/>
        </w:rPr>
        <w:t>
      Ұйымның атауы _______________________________________</w:t>
      </w:r>
    </w:p>
    <w:bookmarkEnd w:id="177"/>
    <w:bookmarkStart w:name="z223" w:id="178"/>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w:t>
      </w:r>
    </w:p>
    <w:bookmarkEnd w:id="178"/>
    <w:bookmarkStart w:name="z224" w:id="179"/>
    <w:p>
      <w:pPr>
        <w:spacing w:after="0"/>
        <w:ind w:left="0"/>
        <w:jc w:val="both"/>
      </w:pPr>
      <w:r>
        <w:rPr>
          <w:rFonts w:ascii="Times New Roman"/>
          <w:b w:val="false"/>
          <w:i w:val="false"/>
          <w:color w:val="000000"/>
          <w:sz w:val="28"/>
        </w:rPr>
        <w:t>
      нақтылау/даму жоспарының орындалуы жөніндегі есеп)</w:t>
      </w:r>
    </w:p>
    <w:bookmarkEnd w:id="179"/>
    <w:bookmarkStart w:name="z225" w:id="180"/>
    <w:p>
      <w:pPr>
        <w:spacing w:after="0"/>
        <w:ind w:left="0"/>
        <w:jc w:val="both"/>
      </w:pPr>
      <w:r>
        <w:rPr>
          <w:rFonts w:ascii="Times New Roman"/>
          <w:b w:val="false"/>
          <w:i w:val="false"/>
          <w:color w:val="000000"/>
          <w:sz w:val="28"/>
        </w:rPr>
        <w:t>
      Бес жылдық кезең _________________________________________</w:t>
      </w:r>
    </w:p>
    <w:bookmarkEnd w:id="180"/>
    <w:bookmarkStart w:name="z226" w:id="181"/>
    <w:p>
      <w:pPr>
        <w:spacing w:after="0"/>
        <w:ind w:left="0"/>
        <w:jc w:val="both"/>
      </w:pPr>
      <w:r>
        <w:rPr>
          <w:rFonts w:ascii="Times New Roman"/>
          <w:b w:val="false"/>
          <w:i w:val="false"/>
          <w:color w:val="000000"/>
          <w:sz w:val="28"/>
        </w:rPr>
        <w:t>
      Жоспарланатын/есепті кезең___________________________</w:t>
      </w:r>
    </w:p>
    <w:bookmarkEnd w:id="181"/>
    <w:bookmarkStart w:name="z227" w:id="182"/>
    <w:p>
      <w:pPr>
        <w:spacing w:after="0"/>
        <w:ind w:left="0"/>
        <w:jc w:val="both"/>
      </w:pPr>
      <w:r>
        <w:rPr>
          <w:rFonts w:ascii="Times New Roman"/>
          <w:b w:val="false"/>
          <w:i w:val="false"/>
          <w:color w:val="000000"/>
          <w:sz w:val="28"/>
        </w:rPr>
        <w:t>
      күн ________________ №_____________</w:t>
      </w:r>
    </w:p>
    <w:bookmarkEnd w:id="182"/>
    <w:bookmarkStart w:name="z228" w:id="183"/>
    <w:p>
      <w:pPr>
        <w:spacing w:after="0"/>
        <w:ind w:left="0"/>
        <w:jc w:val="left"/>
      </w:pPr>
      <w:r>
        <w:rPr>
          <w:rFonts w:ascii="Times New Roman"/>
          <w:b/>
          <w:i w:val="false"/>
          <w:color w:val="000000"/>
        </w:rPr>
        <w:t xml:space="preserve"> Қызметтің негізгі бағыттары  Мақсаттары, міндеттері мен түйінді көрсеткіштері</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саланыңуәкілетті органының мақсаттарына қол жеткізуі туралы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органның мақсаты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көрсеткіштер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әдістемсі (формула)</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1-міндет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нәтиженің мазмұны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міндеті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нәтиженің мазмұны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184"/>
    <w:p>
      <w:pPr>
        <w:spacing w:after="0"/>
        <w:ind w:left="0"/>
        <w:jc w:val="both"/>
      </w:pPr>
      <w:r>
        <w:rPr>
          <w:rFonts w:ascii="Times New Roman"/>
          <w:b w:val="false"/>
          <w:i w:val="false"/>
          <w:color w:val="000000"/>
          <w:sz w:val="28"/>
        </w:rPr>
        <w:t>
      кестенің жалғасы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қаржы жылыының фактісі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 бағалау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 w:id="185"/>
    <w:p>
      <w:pPr>
        <w:spacing w:after="0"/>
        <w:ind w:left="0"/>
        <w:jc w:val="both"/>
      </w:pPr>
      <w:r>
        <w:rPr>
          <w:rFonts w:ascii="Times New Roman"/>
          <w:b w:val="false"/>
          <w:i w:val="false"/>
          <w:color w:val="000000"/>
          <w:sz w:val="28"/>
        </w:rPr>
        <w:t>
      кестенің жалғасы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5-қосымша</w:t>
            </w:r>
          </w:p>
        </w:tc>
      </w:tr>
    </w:tbl>
    <w:bookmarkStart w:name="z232" w:id="186"/>
    <w:p>
      <w:pPr>
        <w:spacing w:after="0"/>
        <w:ind w:left="0"/>
        <w:jc w:val="both"/>
      </w:pPr>
      <w:r>
        <w:rPr>
          <w:rFonts w:ascii="Times New Roman"/>
          <w:b w:val="false"/>
          <w:i w:val="false"/>
          <w:color w:val="000000"/>
          <w:sz w:val="28"/>
        </w:rPr>
        <w:t>
      Басқарушы орган ______________________________________</w:t>
      </w:r>
    </w:p>
    <w:bookmarkEnd w:id="186"/>
    <w:bookmarkStart w:name="z233" w:id="187"/>
    <w:p>
      <w:pPr>
        <w:spacing w:after="0"/>
        <w:ind w:left="0"/>
        <w:jc w:val="both"/>
      </w:pPr>
      <w:r>
        <w:rPr>
          <w:rFonts w:ascii="Times New Roman"/>
          <w:b w:val="false"/>
          <w:i w:val="false"/>
          <w:color w:val="000000"/>
          <w:sz w:val="28"/>
        </w:rPr>
        <w:t>
      Ұйымның атауы _______________________________________</w:t>
      </w:r>
    </w:p>
    <w:bookmarkEnd w:id="187"/>
    <w:bookmarkStart w:name="z234" w:id="188"/>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w:t>
      </w:r>
    </w:p>
    <w:bookmarkEnd w:id="188"/>
    <w:bookmarkStart w:name="z235" w:id="189"/>
    <w:p>
      <w:pPr>
        <w:spacing w:after="0"/>
        <w:ind w:left="0"/>
        <w:jc w:val="both"/>
      </w:pPr>
      <w:r>
        <w:rPr>
          <w:rFonts w:ascii="Times New Roman"/>
          <w:b w:val="false"/>
          <w:i w:val="false"/>
          <w:color w:val="000000"/>
          <w:sz w:val="28"/>
        </w:rPr>
        <w:t>
      нақтылау/даму жоспарының орындалуы жөніндегі есеп)</w:t>
      </w:r>
    </w:p>
    <w:bookmarkEnd w:id="189"/>
    <w:bookmarkStart w:name="z236" w:id="190"/>
    <w:p>
      <w:pPr>
        <w:spacing w:after="0"/>
        <w:ind w:left="0"/>
        <w:jc w:val="both"/>
      </w:pPr>
      <w:r>
        <w:rPr>
          <w:rFonts w:ascii="Times New Roman"/>
          <w:b w:val="false"/>
          <w:i w:val="false"/>
          <w:color w:val="000000"/>
          <w:sz w:val="28"/>
        </w:rPr>
        <w:t>
      Бес жылдық кезең _________________________________________</w:t>
      </w:r>
    </w:p>
    <w:bookmarkEnd w:id="190"/>
    <w:bookmarkStart w:name="z237" w:id="191"/>
    <w:p>
      <w:pPr>
        <w:spacing w:after="0"/>
        <w:ind w:left="0"/>
        <w:jc w:val="both"/>
      </w:pPr>
      <w:r>
        <w:rPr>
          <w:rFonts w:ascii="Times New Roman"/>
          <w:b w:val="false"/>
          <w:i w:val="false"/>
          <w:color w:val="000000"/>
          <w:sz w:val="28"/>
        </w:rPr>
        <w:t>
      Жоспарланатын/есепті кезең___________________________</w:t>
      </w:r>
    </w:p>
    <w:bookmarkEnd w:id="191"/>
    <w:bookmarkStart w:name="z238" w:id="192"/>
    <w:p>
      <w:pPr>
        <w:spacing w:after="0"/>
        <w:ind w:left="0"/>
        <w:jc w:val="both"/>
      </w:pPr>
      <w:r>
        <w:rPr>
          <w:rFonts w:ascii="Times New Roman"/>
          <w:b w:val="false"/>
          <w:i w:val="false"/>
          <w:color w:val="000000"/>
          <w:sz w:val="28"/>
        </w:rPr>
        <w:t>
      күн ________________ №_____________</w:t>
      </w:r>
    </w:p>
    <w:bookmarkEnd w:id="192"/>
    <w:bookmarkStart w:name="z239" w:id="193"/>
    <w:p>
      <w:pPr>
        <w:spacing w:after="0"/>
        <w:ind w:left="0"/>
        <w:jc w:val="left"/>
      </w:pPr>
      <w:r>
        <w:rPr>
          <w:rFonts w:ascii="Times New Roman"/>
          <w:b/>
          <w:i w:val="false"/>
          <w:color w:val="000000"/>
        </w:rPr>
        <w:t xml:space="preserve"> Қызметтің негізгі бағыттары  Іске асыру бағдарламасы</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орган мақсатының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мақсатының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міндетінің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(Тауарларды өндіру/ қызметтерді көрсету/ жұмыстарды орындау)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0" w:id="194"/>
    <w:p>
      <w:pPr>
        <w:spacing w:after="0"/>
        <w:ind w:left="0"/>
        <w:jc w:val="both"/>
      </w:pPr>
      <w:r>
        <w:rPr>
          <w:rFonts w:ascii="Times New Roman"/>
          <w:b w:val="false"/>
          <w:i w:val="false"/>
          <w:color w:val="000000"/>
          <w:sz w:val="28"/>
        </w:rPr>
        <w:t>
      кестенің жалғасы</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1" w:id="195"/>
    <w:p>
      <w:pPr>
        <w:spacing w:after="0"/>
        <w:ind w:left="0"/>
        <w:jc w:val="both"/>
      </w:pPr>
      <w:r>
        <w:rPr>
          <w:rFonts w:ascii="Times New Roman"/>
          <w:b w:val="false"/>
          <w:i w:val="false"/>
          <w:color w:val="000000"/>
          <w:sz w:val="28"/>
        </w:rPr>
        <w:t>
      5-қосымшаның жалғасы</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196"/>
    <w:p>
      <w:pPr>
        <w:spacing w:after="0"/>
        <w:ind w:left="0"/>
        <w:jc w:val="both"/>
      </w:pPr>
      <w:r>
        <w:rPr>
          <w:rFonts w:ascii="Times New Roman"/>
          <w:b w:val="false"/>
          <w:i w:val="false"/>
          <w:color w:val="000000"/>
          <w:sz w:val="28"/>
        </w:rPr>
        <w:t>
      кестенің жалғасы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 w:id="197"/>
    <w:p>
      <w:pPr>
        <w:spacing w:after="0"/>
        <w:ind w:left="0"/>
        <w:jc w:val="both"/>
      </w:pPr>
      <w:r>
        <w:rPr>
          <w:rFonts w:ascii="Times New Roman"/>
          <w:b w:val="false"/>
          <w:i w:val="false"/>
          <w:color w:val="000000"/>
          <w:sz w:val="28"/>
        </w:rPr>
        <w:t>
      5-қосымшаның жалғасы</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198"/>
    <w:p>
      <w:pPr>
        <w:spacing w:after="0"/>
        <w:ind w:left="0"/>
        <w:jc w:val="both"/>
      </w:pPr>
      <w:r>
        <w:rPr>
          <w:rFonts w:ascii="Times New Roman"/>
          <w:b w:val="false"/>
          <w:i w:val="false"/>
          <w:color w:val="000000"/>
          <w:sz w:val="28"/>
        </w:rPr>
        <w:t>
      кестенің жалғасы</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өзіндік құны,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 бірлігінің құны,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6-қосымша</w:t>
            </w:r>
          </w:p>
        </w:tc>
      </w:tr>
    </w:tbl>
    <w:bookmarkStart w:name="z246" w:id="199"/>
    <w:p>
      <w:pPr>
        <w:spacing w:after="0"/>
        <w:ind w:left="0"/>
        <w:jc w:val="both"/>
      </w:pPr>
      <w:r>
        <w:rPr>
          <w:rFonts w:ascii="Times New Roman"/>
          <w:b w:val="false"/>
          <w:i w:val="false"/>
          <w:color w:val="000000"/>
          <w:sz w:val="28"/>
        </w:rPr>
        <w:t>
      Басқарушы орган ______________________________________</w:t>
      </w:r>
    </w:p>
    <w:bookmarkEnd w:id="199"/>
    <w:bookmarkStart w:name="z247" w:id="200"/>
    <w:p>
      <w:pPr>
        <w:spacing w:after="0"/>
        <w:ind w:left="0"/>
        <w:jc w:val="both"/>
      </w:pPr>
      <w:r>
        <w:rPr>
          <w:rFonts w:ascii="Times New Roman"/>
          <w:b w:val="false"/>
          <w:i w:val="false"/>
          <w:color w:val="000000"/>
          <w:sz w:val="28"/>
        </w:rPr>
        <w:t>
      Ұйымның атауы _______________________________________</w:t>
      </w:r>
    </w:p>
    <w:bookmarkEnd w:id="200"/>
    <w:bookmarkStart w:name="z248" w:id="201"/>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w:t>
      </w:r>
    </w:p>
    <w:bookmarkEnd w:id="201"/>
    <w:bookmarkStart w:name="z249" w:id="202"/>
    <w:p>
      <w:pPr>
        <w:spacing w:after="0"/>
        <w:ind w:left="0"/>
        <w:jc w:val="both"/>
      </w:pPr>
      <w:r>
        <w:rPr>
          <w:rFonts w:ascii="Times New Roman"/>
          <w:b w:val="false"/>
          <w:i w:val="false"/>
          <w:color w:val="000000"/>
          <w:sz w:val="28"/>
        </w:rPr>
        <w:t>
      нақтылау/даму жоспарының орындалуы жөніндегі есеп)</w:t>
      </w:r>
    </w:p>
    <w:bookmarkEnd w:id="202"/>
    <w:bookmarkStart w:name="z250" w:id="203"/>
    <w:p>
      <w:pPr>
        <w:spacing w:after="0"/>
        <w:ind w:left="0"/>
        <w:jc w:val="both"/>
      </w:pPr>
      <w:r>
        <w:rPr>
          <w:rFonts w:ascii="Times New Roman"/>
          <w:b w:val="false"/>
          <w:i w:val="false"/>
          <w:color w:val="000000"/>
          <w:sz w:val="28"/>
        </w:rPr>
        <w:t>
      Бес жылдық кезең _________________________________________</w:t>
      </w:r>
    </w:p>
    <w:bookmarkEnd w:id="203"/>
    <w:bookmarkStart w:name="z251" w:id="204"/>
    <w:p>
      <w:pPr>
        <w:spacing w:after="0"/>
        <w:ind w:left="0"/>
        <w:jc w:val="both"/>
      </w:pPr>
      <w:r>
        <w:rPr>
          <w:rFonts w:ascii="Times New Roman"/>
          <w:b w:val="false"/>
          <w:i w:val="false"/>
          <w:color w:val="000000"/>
          <w:sz w:val="28"/>
        </w:rPr>
        <w:t>
      Жоспарланатын/есепті кезең___________________________</w:t>
      </w:r>
    </w:p>
    <w:bookmarkEnd w:id="204"/>
    <w:bookmarkStart w:name="z252" w:id="205"/>
    <w:p>
      <w:pPr>
        <w:spacing w:after="0"/>
        <w:ind w:left="0"/>
        <w:jc w:val="both"/>
      </w:pPr>
      <w:r>
        <w:rPr>
          <w:rFonts w:ascii="Times New Roman"/>
          <w:b w:val="false"/>
          <w:i w:val="false"/>
          <w:color w:val="000000"/>
          <w:sz w:val="28"/>
        </w:rPr>
        <w:t>
      күн ________________ №_____________</w:t>
      </w:r>
    </w:p>
    <w:bookmarkEnd w:id="205"/>
    <w:bookmarkStart w:name="z253" w:id="206"/>
    <w:p>
      <w:pPr>
        <w:spacing w:after="0"/>
        <w:ind w:left="0"/>
        <w:jc w:val="left"/>
      </w:pPr>
      <w:r>
        <w:rPr>
          <w:rFonts w:ascii="Times New Roman"/>
          <w:b/>
          <w:i w:val="false"/>
          <w:color w:val="000000"/>
        </w:rPr>
        <w:t xml:space="preserve"> Қаржы-шаруашылық қызмет көрсеткіштері  Қаржы-шаруашылық қызметтің негізгі көрсеткіштері</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1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(бағалау/факт)</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Пассивтер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Қаржы-шаруашылық қызметтің нәтижелері</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кіріс (жалпы шығын минус белгісімен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салынғанға дейінгі пайда (залал) (залал минус белгісімен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пайда (залал) (залал минус белгісімен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Акционердің (қатысушының) кірістері</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акцияға есептелген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акцияларға есептелген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меншіктегі</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кірістен түсетін процент</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үлесіне қатысты кіріс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кірісті бөлу нормативі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үлесіне есептелген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меншіктегі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кәсіпорынның тиісті бюджетке аудару үшін бөлінетін кірісі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кірісті тарату нормативі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иелігінде қалған таза кірісті бөлу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залаларды жабуға байланысты резервтерді құру үшін</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үшін</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капиталдың</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кірістердің</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тетік коэффициенті (леверидж)</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ондық бөлшек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ондық бөлшек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тетік әсері (қаржылық леверидж)</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EBІTDA (Earnіngs before іnterest, taxes, deprecіatіon and amortіzatіon)</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Инвестициялынған қаражаттың кірістік коэффициенті (АҚ мен ЖШС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 және мемлекеттік кәсіпорының өнімдерді (өнімді) өткізуден түскен кірістерді есепке алмастан</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акцияның кірістілігі (АҚ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 және мемлекеттік кәсіпорының өнімдерді (өнімді) өткізуден түскен кірістерді есепке алмастан</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6-қосымшаның жалғасы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(бағалау/факт)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(бағалау/факт)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 w:id="207"/>
    <w:p>
      <w:pPr>
        <w:spacing w:after="0"/>
        <w:ind w:left="0"/>
        <w:jc w:val="both"/>
      </w:pPr>
      <w:r>
        <w:rPr>
          <w:rFonts w:ascii="Times New Roman"/>
          <w:b w:val="false"/>
          <w:i w:val="false"/>
          <w:color w:val="000000"/>
          <w:sz w:val="28"/>
        </w:rPr>
        <w:t>
      кестенің жалғасы</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(бағалау/факт)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(бағалау/факт)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7-қосымша</w:t>
            </w:r>
          </w:p>
        </w:tc>
      </w:tr>
    </w:tbl>
    <w:bookmarkStart w:name="z256" w:id="208"/>
    <w:p>
      <w:pPr>
        <w:spacing w:after="0"/>
        <w:ind w:left="0"/>
        <w:jc w:val="both"/>
      </w:pPr>
      <w:r>
        <w:rPr>
          <w:rFonts w:ascii="Times New Roman"/>
          <w:b w:val="false"/>
          <w:i w:val="false"/>
          <w:color w:val="000000"/>
          <w:sz w:val="28"/>
        </w:rPr>
        <w:t>
      Басқарушы орган ______________________________________</w:t>
      </w:r>
    </w:p>
    <w:bookmarkEnd w:id="208"/>
    <w:bookmarkStart w:name="z257" w:id="209"/>
    <w:p>
      <w:pPr>
        <w:spacing w:after="0"/>
        <w:ind w:left="0"/>
        <w:jc w:val="both"/>
      </w:pPr>
      <w:r>
        <w:rPr>
          <w:rFonts w:ascii="Times New Roman"/>
          <w:b w:val="false"/>
          <w:i w:val="false"/>
          <w:color w:val="000000"/>
          <w:sz w:val="28"/>
        </w:rPr>
        <w:t>
      Ұйымның атауы _______________________________________</w:t>
      </w:r>
    </w:p>
    <w:bookmarkEnd w:id="209"/>
    <w:bookmarkStart w:name="z258" w:id="210"/>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w:t>
      </w:r>
    </w:p>
    <w:bookmarkEnd w:id="210"/>
    <w:bookmarkStart w:name="z259" w:id="211"/>
    <w:p>
      <w:pPr>
        <w:spacing w:after="0"/>
        <w:ind w:left="0"/>
        <w:jc w:val="both"/>
      </w:pPr>
      <w:r>
        <w:rPr>
          <w:rFonts w:ascii="Times New Roman"/>
          <w:b w:val="false"/>
          <w:i w:val="false"/>
          <w:color w:val="000000"/>
          <w:sz w:val="28"/>
        </w:rPr>
        <w:t>
      нақтылау/даму жоспарының орындалуы жөніндегі есеп)</w:t>
      </w:r>
    </w:p>
    <w:bookmarkEnd w:id="211"/>
    <w:bookmarkStart w:name="z260" w:id="212"/>
    <w:p>
      <w:pPr>
        <w:spacing w:after="0"/>
        <w:ind w:left="0"/>
        <w:jc w:val="both"/>
      </w:pPr>
      <w:r>
        <w:rPr>
          <w:rFonts w:ascii="Times New Roman"/>
          <w:b w:val="false"/>
          <w:i w:val="false"/>
          <w:color w:val="000000"/>
          <w:sz w:val="28"/>
        </w:rPr>
        <w:t>
      Бес жылдық кезең _________________________________________</w:t>
      </w:r>
    </w:p>
    <w:bookmarkEnd w:id="212"/>
    <w:bookmarkStart w:name="z261" w:id="213"/>
    <w:p>
      <w:pPr>
        <w:spacing w:after="0"/>
        <w:ind w:left="0"/>
        <w:jc w:val="both"/>
      </w:pPr>
      <w:r>
        <w:rPr>
          <w:rFonts w:ascii="Times New Roman"/>
          <w:b w:val="false"/>
          <w:i w:val="false"/>
          <w:color w:val="000000"/>
          <w:sz w:val="28"/>
        </w:rPr>
        <w:t>
      Жоспарланатын/есепті кезең___________________________</w:t>
      </w:r>
    </w:p>
    <w:bookmarkEnd w:id="213"/>
    <w:bookmarkStart w:name="z262" w:id="214"/>
    <w:p>
      <w:pPr>
        <w:spacing w:after="0"/>
        <w:ind w:left="0"/>
        <w:jc w:val="both"/>
      </w:pPr>
      <w:r>
        <w:rPr>
          <w:rFonts w:ascii="Times New Roman"/>
          <w:b w:val="false"/>
          <w:i w:val="false"/>
          <w:color w:val="000000"/>
          <w:sz w:val="28"/>
        </w:rPr>
        <w:t>
      күн ________________ № _____________</w:t>
      </w:r>
    </w:p>
    <w:bookmarkEnd w:id="214"/>
    <w:bookmarkStart w:name="z263" w:id="215"/>
    <w:p>
      <w:pPr>
        <w:spacing w:after="0"/>
        <w:ind w:left="0"/>
        <w:jc w:val="both"/>
      </w:pPr>
      <w:r>
        <w:rPr>
          <w:rFonts w:ascii="Times New Roman"/>
          <w:b w:val="false"/>
          <w:i w:val="false"/>
          <w:color w:val="000000"/>
          <w:sz w:val="28"/>
        </w:rPr>
        <w:t>
      Өлшем бірлігі: мың теңге</w:t>
      </w:r>
    </w:p>
    <w:bookmarkEnd w:id="215"/>
    <w:bookmarkStart w:name="z264" w:id="216"/>
    <w:p>
      <w:pPr>
        <w:spacing w:after="0"/>
        <w:ind w:left="0"/>
        <w:jc w:val="left"/>
      </w:pPr>
      <w:r>
        <w:rPr>
          <w:rFonts w:ascii="Times New Roman"/>
          <w:b/>
          <w:i w:val="false"/>
          <w:color w:val="000000"/>
        </w:rPr>
        <w:t xml:space="preserve"> Қаржы-шаруашылық қызмет көрсеткіштері  Кірістер</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бағалау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 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кірістері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көрсетілген қызметтерді және атқарылған жұмыстарды сатудан түсетін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жәрдемақылардан түскен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 кірістері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көрсетілген қызметтерді және атқарылған жұмыстарды сатудан түсетін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жәрдемақылардан түскен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кірістері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көрсетілген қызметтерді және атқарылған жұмыстарды сатудан түсетін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жәрдемақылардан түскен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кірістер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 w:id="217"/>
    <w:p>
      <w:pPr>
        <w:spacing w:after="0"/>
        <w:ind w:left="0"/>
        <w:jc w:val="both"/>
      </w:pPr>
      <w:r>
        <w:rPr>
          <w:rFonts w:ascii="Times New Roman"/>
          <w:b w:val="false"/>
          <w:i w:val="false"/>
          <w:color w:val="000000"/>
          <w:sz w:val="28"/>
        </w:rPr>
        <w:t>
      кестенің жалғасы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 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 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 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 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7-қосымшаның жалғасы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8-қосымша</w:t>
            </w:r>
          </w:p>
        </w:tc>
      </w:tr>
    </w:tbl>
    <w:bookmarkStart w:name="z267" w:id="218"/>
    <w:p>
      <w:pPr>
        <w:spacing w:after="0"/>
        <w:ind w:left="0"/>
        <w:jc w:val="left"/>
      </w:pPr>
      <w:r>
        <w:rPr>
          <w:rFonts w:ascii="Times New Roman"/>
          <w:b/>
          <w:i w:val="false"/>
          <w:color w:val="000000"/>
        </w:rPr>
        <w:t xml:space="preserve"> Қаржы-шаруашылық қызметінің көрсеткіштері  Ақшалай қаражат</w:t>
      </w:r>
    </w:p>
    <w:bookmarkEnd w:id="218"/>
    <w:bookmarkStart w:name="z268" w:id="219"/>
    <w:p>
      <w:pPr>
        <w:spacing w:after="0"/>
        <w:ind w:left="0"/>
        <w:jc w:val="both"/>
      </w:pPr>
      <w:r>
        <w:rPr>
          <w:rFonts w:ascii="Times New Roman"/>
          <w:b w:val="false"/>
          <w:i w:val="false"/>
          <w:color w:val="000000"/>
          <w:sz w:val="28"/>
        </w:rPr>
        <w:t>
      Басқару органы ______________________________________________</w:t>
      </w:r>
    </w:p>
    <w:bookmarkEnd w:id="219"/>
    <w:bookmarkStart w:name="z269" w:id="220"/>
    <w:p>
      <w:pPr>
        <w:spacing w:after="0"/>
        <w:ind w:left="0"/>
        <w:jc w:val="both"/>
      </w:pPr>
      <w:r>
        <w:rPr>
          <w:rFonts w:ascii="Times New Roman"/>
          <w:b w:val="false"/>
          <w:i w:val="false"/>
          <w:color w:val="000000"/>
          <w:sz w:val="28"/>
        </w:rPr>
        <w:t>
      Ұйымның атауы ______________________________________________</w:t>
      </w:r>
    </w:p>
    <w:bookmarkEnd w:id="220"/>
    <w:bookmarkStart w:name="z270" w:id="221"/>
    <w:p>
      <w:pPr>
        <w:spacing w:after="0"/>
        <w:ind w:left="0"/>
        <w:jc w:val="both"/>
      </w:pPr>
      <w:r>
        <w:rPr>
          <w:rFonts w:ascii="Times New Roman"/>
          <w:b w:val="false"/>
          <w:i w:val="false"/>
          <w:color w:val="000000"/>
          <w:sz w:val="28"/>
        </w:rPr>
        <w:t>
      Құжаттың түрі (даму жоспары: бекітілген/ жыл сайынғы нақтылау/</w:t>
      </w:r>
    </w:p>
    <w:bookmarkEnd w:id="221"/>
    <w:bookmarkStart w:name="z271" w:id="222"/>
    <w:p>
      <w:pPr>
        <w:spacing w:after="0"/>
        <w:ind w:left="0"/>
        <w:jc w:val="both"/>
      </w:pPr>
      <w:r>
        <w:rPr>
          <w:rFonts w:ascii="Times New Roman"/>
          <w:b w:val="false"/>
          <w:i w:val="false"/>
          <w:color w:val="000000"/>
          <w:sz w:val="28"/>
        </w:rPr>
        <w:t>
      жартыжылдық нақтылау/ даму жоспарының орындалуы туралы есеп)</w:t>
      </w:r>
    </w:p>
    <w:bookmarkEnd w:id="222"/>
    <w:bookmarkStart w:name="z272" w:id="223"/>
    <w:p>
      <w:pPr>
        <w:spacing w:after="0"/>
        <w:ind w:left="0"/>
        <w:jc w:val="both"/>
      </w:pPr>
      <w:r>
        <w:rPr>
          <w:rFonts w:ascii="Times New Roman"/>
          <w:b w:val="false"/>
          <w:i w:val="false"/>
          <w:color w:val="000000"/>
          <w:sz w:val="28"/>
        </w:rPr>
        <w:t>
      Бес жылдық кезең ____________________________________________</w:t>
      </w:r>
    </w:p>
    <w:bookmarkEnd w:id="223"/>
    <w:bookmarkStart w:name="z273" w:id="224"/>
    <w:p>
      <w:pPr>
        <w:spacing w:after="0"/>
        <w:ind w:left="0"/>
        <w:jc w:val="both"/>
      </w:pPr>
      <w:r>
        <w:rPr>
          <w:rFonts w:ascii="Times New Roman"/>
          <w:b w:val="false"/>
          <w:i w:val="false"/>
          <w:color w:val="000000"/>
          <w:sz w:val="28"/>
        </w:rPr>
        <w:t>
      Жоспарланатын / есепті кезең ___________________________</w:t>
      </w:r>
    </w:p>
    <w:bookmarkEnd w:id="224"/>
    <w:bookmarkStart w:name="z274" w:id="225"/>
    <w:p>
      <w:pPr>
        <w:spacing w:after="0"/>
        <w:ind w:left="0"/>
        <w:jc w:val="both"/>
      </w:pPr>
      <w:r>
        <w:rPr>
          <w:rFonts w:ascii="Times New Roman"/>
          <w:b w:val="false"/>
          <w:i w:val="false"/>
          <w:color w:val="000000"/>
          <w:sz w:val="28"/>
        </w:rPr>
        <w:t>
      күні ________________ №_____________</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 (тауар, қызмет, жұмыс)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(жоспардан нақты)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басындағы сальдо,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түсімі,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(тауарды, қызмет көрсетуді, жұмысты) өткізумен байланысты қатынастар бойынша ақша қаражатының түсімі)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сатып алуға өтеусіз ақшалай қаражат түсімдері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Транзиттік ақша қаражатының нысаналы мақсаты бойынша түсімдері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өзге де түсімдері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тауарлар, жұмыстар және қызметтер үшін ақы төлеуге арналған ақша қаражатының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сатып алуға өтеусіз алынған ақша қаражатының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 бойынша алынған транзиттік ақша қаражатының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иелеріне акциялар (АҚ)/үлестер (ЖШС)/ таза табыстың бір бөлігі бойынша төлемдер (БП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өзге де шығуы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соңындағы сальдо,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5" w:id="226"/>
    <w:p>
      <w:pPr>
        <w:spacing w:after="0"/>
        <w:ind w:left="0"/>
        <w:jc w:val="both"/>
      </w:pPr>
      <w:r>
        <w:rPr>
          <w:rFonts w:ascii="Times New Roman"/>
          <w:b w:val="false"/>
          <w:i w:val="false"/>
          <w:color w:val="000000"/>
          <w:sz w:val="28"/>
        </w:rPr>
        <w:t>
      Продолжение приложения 8</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227"/>
    <w:p>
      <w:pPr>
        <w:spacing w:after="0"/>
        <w:ind w:left="0"/>
        <w:jc w:val="both"/>
      </w:pPr>
      <w:r>
        <w:rPr>
          <w:rFonts w:ascii="Times New Roman"/>
          <w:b w:val="false"/>
          <w:i w:val="false"/>
          <w:color w:val="000000"/>
          <w:sz w:val="28"/>
        </w:rPr>
        <w:t>
      Кестенің жалғасы</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9-қосымша</w:t>
            </w:r>
          </w:p>
        </w:tc>
      </w:tr>
    </w:tbl>
    <w:bookmarkStart w:name="z278" w:id="228"/>
    <w:p>
      <w:pPr>
        <w:spacing w:after="0"/>
        <w:ind w:left="0"/>
        <w:jc w:val="left"/>
      </w:pPr>
      <w:r>
        <w:rPr>
          <w:rFonts w:ascii="Times New Roman"/>
          <w:b/>
          <w:i w:val="false"/>
          <w:color w:val="000000"/>
        </w:rPr>
        <w:t xml:space="preserve"> Қаржы-шаруашылық қызметінің көрсеткіштері  Өнімдерді республикалық бюджет және жергілікті бюджет қаражаты есебінен сату</w:t>
      </w:r>
    </w:p>
    <w:bookmarkEnd w:id="228"/>
    <w:bookmarkStart w:name="z279" w:id="229"/>
    <w:p>
      <w:pPr>
        <w:spacing w:after="0"/>
        <w:ind w:left="0"/>
        <w:jc w:val="both"/>
      </w:pPr>
      <w:r>
        <w:rPr>
          <w:rFonts w:ascii="Times New Roman"/>
          <w:b w:val="false"/>
          <w:i w:val="false"/>
          <w:color w:val="000000"/>
          <w:sz w:val="28"/>
        </w:rPr>
        <w:t>
      Басқару органы ___________________________________________</w:t>
      </w:r>
    </w:p>
    <w:bookmarkEnd w:id="229"/>
    <w:bookmarkStart w:name="z280" w:id="230"/>
    <w:p>
      <w:pPr>
        <w:spacing w:after="0"/>
        <w:ind w:left="0"/>
        <w:jc w:val="both"/>
      </w:pPr>
      <w:r>
        <w:rPr>
          <w:rFonts w:ascii="Times New Roman"/>
          <w:b w:val="false"/>
          <w:i w:val="false"/>
          <w:color w:val="000000"/>
          <w:sz w:val="28"/>
        </w:rPr>
        <w:t>
      Ұйымның атауы ___________________________________________</w:t>
      </w:r>
    </w:p>
    <w:bookmarkEnd w:id="230"/>
    <w:bookmarkStart w:name="z281" w:id="231"/>
    <w:p>
      <w:pPr>
        <w:spacing w:after="0"/>
        <w:ind w:left="0"/>
        <w:jc w:val="both"/>
      </w:pPr>
      <w:r>
        <w:rPr>
          <w:rFonts w:ascii="Times New Roman"/>
          <w:b w:val="false"/>
          <w:i w:val="false"/>
          <w:color w:val="000000"/>
          <w:sz w:val="28"/>
        </w:rPr>
        <w:t>
      Құжаттың түрі (даму жоспары: бекітілген/ жыл сайынғы нақтылау/</w:t>
      </w:r>
    </w:p>
    <w:bookmarkEnd w:id="231"/>
    <w:bookmarkStart w:name="z282" w:id="232"/>
    <w:p>
      <w:pPr>
        <w:spacing w:after="0"/>
        <w:ind w:left="0"/>
        <w:jc w:val="both"/>
      </w:pPr>
      <w:r>
        <w:rPr>
          <w:rFonts w:ascii="Times New Roman"/>
          <w:b w:val="false"/>
          <w:i w:val="false"/>
          <w:color w:val="000000"/>
          <w:sz w:val="28"/>
        </w:rPr>
        <w:t>
      жартыжылдық нақтылау/ даму жоспарының орындалуы туралы есеп)</w:t>
      </w:r>
    </w:p>
    <w:bookmarkEnd w:id="232"/>
    <w:bookmarkStart w:name="z283" w:id="233"/>
    <w:p>
      <w:pPr>
        <w:spacing w:after="0"/>
        <w:ind w:left="0"/>
        <w:jc w:val="both"/>
      </w:pPr>
      <w:r>
        <w:rPr>
          <w:rFonts w:ascii="Times New Roman"/>
          <w:b w:val="false"/>
          <w:i w:val="false"/>
          <w:color w:val="000000"/>
          <w:sz w:val="28"/>
        </w:rPr>
        <w:t>
      Бес жылдық кезең _________________________________________</w:t>
      </w:r>
    </w:p>
    <w:bookmarkEnd w:id="233"/>
    <w:bookmarkStart w:name="z284" w:id="234"/>
    <w:p>
      <w:pPr>
        <w:spacing w:after="0"/>
        <w:ind w:left="0"/>
        <w:jc w:val="both"/>
      </w:pPr>
      <w:r>
        <w:rPr>
          <w:rFonts w:ascii="Times New Roman"/>
          <w:b w:val="false"/>
          <w:i w:val="false"/>
          <w:color w:val="000000"/>
          <w:sz w:val="28"/>
        </w:rPr>
        <w:t>
      Жоспарланған / есепті кезең ___________________________</w:t>
      </w:r>
    </w:p>
    <w:bookmarkEnd w:id="234"/>
    <w:bookmarkStart w:name="z285" w:id="235"/>
    <w:p>
      <w:pPr>
        <w:spacing w:after="0"/>
        <w:ind w:left="0"/>
        <w:jc w:val="both"/>
      </w:pPr>
      <w:r>
        <w:rPr>
          <w:rFonts w:ascii="Times New Roman"/>
          <w:b w:val="false"/>
          <w:i w:val="false"/>
          <w:color w:val="000000"/>
          <w:sz w:val="28"/>
        </w:rPr>
        <w:t>
      күні ________________ № _____________</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деңгейлері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өнім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орындалуы,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шеңберінде барлығы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және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шеңберінде барлығы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bl>
    <w:bookmarkStart w:name="z286" w:id="236"/>
    <w:p>
      <w:pPr>
        <w:spacing w:after="0"/>
        <w:ind w:left="0"/>
        <w:jc w:val="both"/>
      </w:pPr>
      <w:r>
        <w:rPr>
          <w:rFonts w:ascii="Times New Roman"/>
          <w:b w:val="false"/>
          <w:i w:val="false"/>
          <w:color w:val="000000"/>
          <w:sz w:val="28"/>
        </w:rPr>
        <w:t>
      Кестенің жалғасы</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бағалау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7" w:id="237"/>
    <w:p>
      <w:pPr>
        <w:spacing w:after="0"/>
        <w:ind w:left="0"/>
        <w:jc w:val="both"/>
      </w:pPr>
      <w:r>
        <w:rPr>
          <w:rFonts w:ascii="Times New Roman"/>
          <w:b w:val="false"/>
          <w:i w:val="false"/>
          <w:color w:val="000000"/>
          <w:sz w:val="28"/>
        </w:rPr>
        <w:t>
      Кестенің жалғасы</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10-қосымша</w:t>
            </w:r>
          </w:p>
        </w:tc>
      </w:tr>
    </w:tbl>
    <w:bookmarkStart w:name="z289" w:id="238"/>
    <w:p>
      <w:pPr>
        <w:spacing w:after="0"/>
        <w:ind w:left="0"/>
        <w:jc w:val="both"/>
      </w:pPr>
      <w:r>
        <w:rPr>
          <w:rFonts w:ascii="Times New Roman"/>
          <w:b w:val="false"/>
          <w:i w:val="false"/>
          <w:color w:val="000000"/>
          <w:sz w:val="28"/>
        </w:rPr>
        <w:t>
      Басқарушы орган ______________________________________</w:t>
      </w:r>
    </w:p>
    <w:bookmarkEnd w:id="238"/>
    <w:bookmarkStart w:name="z290" w:id="239"/>
    <w:p>
      <w:pPr>
        <w:spacing w:after="0"/>
        <w:ind w:left="0"/>
        <w:jc w:val="both"/>
      </w:pPr>
      <w:r>
        <w:rPr>
          <w:rFonts w:ascii="Times New Roman"/>
          <w:b w:val="false"/>
          <w:i w:val="false"/>
          <w:color w:val="000000"/>
          <w:sz w:val="28"/>
        </w:rPr>
        <w:t>
      Ұйымның атауы _______________________________________</w:t>
      </w:r>
    </w:p>
    <w:bookmarkEnd w:id="239"/>
    <w:bookmarkStart w:name="z291" w:id="240"/>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40"/>
    <w:bookmarkStart w:name="z292" w:id="241"/>
    <w:p>
      <w:pPr>
        <w:spacing w:after="0"/>
        <w:ind w:left="0"/>
        <w:jc w:val="both"/>
      </w:pPr>
      <w:r>
        <w:rPr>
          <w:rFonts w:ascii="Times New Roman"/>
          <w:b w:val="false"/>
          <w:i w:val="false"/>
          <w:color w:val="000000"/>
          <w:sz w:val="28"/>
        </w:rPr>
        <w:t>
      Бес жылдық кезең _________________________________________</w:t>
      </w:r>
    </w:p>
    <w:bookmarkEnd w:id="241"/>
    <w:bookmarkStart w:name="z293" w:id="242"/>
    <w:p>
      <w:pPr>
        <w:spacing w:after="0"/>
        <w:ind w:left="0"/>
        <w:jc w:val="both"/>
      </w:pPr>
      <w:r>
        <w:rPr>
          <w:rFonts w:ascii="Times New Roman"/>
          <w:b w:val="false"/>
          <w:i w:val="false"/>
          <w:color w:val="000000"/>
          <w:sz w:val="28"/>
        </w:rPr>
        <w:t>
      Жоспарланатын/есепті кезең___________________________</w:t>
      </w:r>
    </w:p>
    <w:bookmarkEnd w:id="242"/>
    <w:bookmarkStart w:name="z294" w:id="243"/>
    <w:p>
      <w:pPr>
        <w:spacing w:after="0"/>
        <w:ind w:left="0"/>
        <w:jc w:val="both"/>
      </w:pPr>
      <w:r>
        <w:rPr>
          <w:rFonts w:ascii="Times New Roman"/>
          <w:b w:val="false"/>
          <w:i w:val="false"/>
          <w:color w:val="000000"/>
          <w:sz w:val="28"/>
        </w:rPr>
        <w:t>
      күн ________________ №_____________</w:t>
      </w:r>
    </w:p>
    <w:bookmarkEnd w:id="243"/>
    <w:bookmarkStart w:name="z295" w:id="244"/>
    <w:p>
      <w:pPr>
        <w:spacing w:after="0"/>
        <w:ind w:left="0"/>
        <w:jc w:val="both"/>
      </w:pPr>
      <w:r>
        <w:rPr>
          <w:rFonts w:ascii="Times New Roman"/>
          <w:b w:val="false"/>
          <w:i w:val="false"/>
          <w:color w:val="000000"/>
          <w:sz w:val="28"/>
        </w:rPr>
        <w:t>
      Өлшем бірлігі: мың теңге</w:t>
      </w:r>
    </w:p>
    <w:bookmarkEnd w:id="244"/>
    <w:bookmarkStart w:name="z296" w:id="245"/>
    <w:p>
      <w:pPr>
        <w:spacing w:after="0"/>
        <w:ind w:left="0"/>
        <w:jc w:val="left"/>
      </w:pPr>
      <w:r>
        <w:rPr>
          <w:rFonts w:ascii="Times New Roman"/>
          <w:b/>
          <w:i w:val="false"/>
          <w:color w:val="000000"/>
        </w:rPr>
        <w:t xml:space="preserve"> Қаржы-шаруашылық қызмет көрсеткіштері  Шығыстар</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(бағалау/факт)</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өнімнің (тауардың, көрсетілетін қызметтін, жұмыстың) өзіндік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өнімнің (тауардың, көрсетілетін қызметтін, жұмыстың) өзіндік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өнімнің (тауардың, көрсетілетін қызметтін, жұмыстың) өзіндік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10-қосымшаның жалғасы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7" w:id="246"/>
    <w:p>
      <w:pPr>
        <w:spacing w:after="0"/>
        <w:ind w:left="0"/>
        <w:jc w:val="both"/>
      </w:pPr>
      <w:r>
        <w:rPr>
          <w:rFonts w:ascii="Times New Roman"/>
          <w:b w:val="false"/>
          <w:i w:val="false"/>
          <w:color w:val="000000"/>
          <w:sz w:val="28"/>
        </w:rPr>
        <w:t>
      кестенің жалғасы</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11-қосымша</w:t>
            </w:r>
          </w:p>
        </w:tc>
      </w:tr>
    </w:tbl>
    <w:bookmarkStart w:name="z299" w:id="247"/>
    <w:p>
      <w:pPr>
        <w:spacing w:after="0"/>
        <w:ind w:left="0"/>
        <w:jc w:val="both"/>
      </w:pPr>
      <w:r>
        <w:rPr>
          <w:rFonts w:ascii="Times New Roman"/>
          <w:b w:val="false"/>
          <w:i w:val="false"/>
          <w:color w:val="000000"/>
          <w:sz w:val="28"/>
        </w:rPr>
        <w:t>
      Басқарушы орган ______________________________________</w:t>
      </w:r>
    </w:p>
    <w:bookmarkEnd w:id="247"/>
    <w:bookmarkStart w:name="z300" w:id="248"/>
    <w:p>
      <w:pPr>
        <w:spacing w:after="0"/>
        <w:ind w:left="0"/>
        <w:jc w:val="both"/>
      </w:pPr>
      <w:r>
        <w:rPr>
          <w:rFonts w:ascii="Times New Roman"/>
          <w:b w:val="false"/>
          <w:i w:val="false"/>
          <w:color w:val="000000"/>
          <w:sz w:val="28"/>
        </w:rPr>
        <w:t>
      Ұйымның атауы _______________________________________</w:t>
      </w:r>
    </w:p>
    <w:bookmarkEnd w:id="248"/>
    <w:bookmarkStart w:name="z301" w:id="249"/>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49"/>
    <w:bookmarkStart w:name="z302" w:id="250"/>
    <w:p>
      <w:pPr>
        <w:spacing w:after="0"/>
        <w:ind w:left="0"/>
        <w:jc w:val="both"/>
      </w:pPr>
      <w:r>
        <w:rPr>
          <w:rFonts w:ascii="Times New Roman"/>
          <w:b w:val="false"/>
          <w:i w:val="false"/>
          <w:color w:val="000000"/>
          <w:sz w:val="28"/>
        </w:rPr>
        <w:t>
      Бес жылдық кезең _________________________________________</w:t>
      </w:r>
    </w:p>
    <w:bookmarkEnd w:id="250"/>
    <w:bookmarkStart w:name="z303" w:id="251"/>
    <w:p>
      <w:pPr>
        <w:spacing w:after="0"/>
        <w:ind w:left="0"/>
        <w:jc w:val="both"/>
      </w:pPr>
      <w:r>
        <w:rPr>
          <w:rFonts w:ascii="Times New Roman"/>
          <w:b w:val="false"/>
          <w:i w:val="false"/>
          <w:color w:val="000000"/>
          <w:sz w:val="28"/>
        </w:rPr>
        <w:t>
      Жоспарланатын/есепті кезең___________________________</w:t>
      </w:r>
    </w:p>
    <w:bookmarkEnd w:id="251"/>
    <w:bookmarkStart w:name="z304" w:id="252"/>
    <w:p>
      <w:pPr>
        <w:spacing w:after="0"/>
        <w:ind w:left="0"/>
        <w:jc w:val="both"/>
      </w:pPr>
      <w:r>
        <w:rPr>
          <w:rFonts w:ascii="Times New Roman"/>
          <w:b w:val="false"/>
          <w:i w:val="false"/>
          <w:color w:val="000000"/>
          <w:sz w:val="28"/>
        </w:rPr>
        <w:t>
      күн ________________№_____________</w:t>
      </w:r>
    </w:p>
    <w:bookmarkEnd w:id="252"/>
    <w:bookmarkStart w:name="z305" w:id="253"/>
    <w:p>
      <w:pPr>
        <w:spacing w:after="0"/>
        <w:ind w:left="0"/>
        <w:jc w:val="both"/>
      </w:pPr>
      <w:r>
        <w:rPr>
          <w:rFonts w:ascii="Times New Roman"/>
          <w:b w:val="false"/>
          <w:i w:val="false"/>
          <w:color w:val="000000"/>
          <w:sz w:val="28"/>
        </w:rPr>
        <w:t>
      Өлшем бірлігі: мың теңге</w:t>
      </w:r>
    </w:p>
    <w:bookmarkEnd w:id="253"/>
    <w:bookmarkStart w:name="z306" w:id="254"/>
    <w:p>
      <w:pPr>
        <w:spacing w:after="0"/>
        <w:ind w:left="0"/>
        <w:jc w:val="left"/>
      </w:pPr>
      <w:r>
        <w:rPr>
          <w:rFonts w:ascii="Times New Roman"/>
          <w:b/>
          <w:i w:val="false"/>
          <w:color w:val="000000"/>
        </w:rPr>
        <w:t xml:space="preserve"> Қаржы-шаруашылық қызмет көрсеткіштері  Инвестициялар және тауарларды, жұмыстар мен көрсетілетін қызметтерді сатып алу</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басталу уақыты (АА.ЖЖЖЖ)</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 жоспарланған күн (АА.ЖЖЖЖ)</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есебінен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алынған капиталды тарту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тарту есебінен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жобалар мен бағдарламалар: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көрсетілетін қызметтерді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7" w:id="255"/>
    <w:p>
      <w:pPr>
        <w:spacing w:after="0"/>
        <w:ind w:left="0"/>
        <w:jc w:val="both"/>
      </w:pPr>
      <w:r>
        <w:rPr>
          <w:rFonts w:ascii="Times New Roman"/>
          <w:b w:val="false"/>
          <w:i w:val="false"/>
          <w:color w:val="000000"/>
          <w:sz w:val="28"/>
        </w:rPr>
        <w:t>
      кестенің жалғасы</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игерілгені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көмек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қайтарымсыз негізде тарту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кірістер есебінен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 есебінен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қаражаттар мен басқа да дереккөздер есебінен</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11-қосымшаның жалғасы</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алынған капиталды тарту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тарту есебінен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көмек есебінен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қайтарымсыз негізде тарту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кірістер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 есебінен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қаражаттар мен басқа да дереккөздер есебінен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8" w:id="256"/>
    <w:p>
      <w:pPr>
        <w:spacing w:after="0"/>
        <w:ind w:left="0"/>
        <w:jc w:val="both"/>
      </w:pPr>
      <w:r>
        <w:rPr>
          <w:rFonts w:ascii="Times New Roman"/>
          <w:b w:val="false"/>
          <w:i w:val="false"/>
          <w:color w:val="000000"/>
          <w:sz w:val="28"/>
        </w:rPr>
        <w:t>
      кестенің жалғасы</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алынған капиталды тарту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тарту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көмек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қайтарымсыз негізде тарту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кірістер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қаражаттар мен басқа да дереккөздер есебінен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9" w:id="257"/>
    <w:p>
      <w:pPr>
        <w:spacing w:after="0"/>
        <w:ind w:left="0"/>
        <w:jc w:val="both"/>
      </w:pPr>
      <w:r>
        <w:rPr>
          <w:rFonts w:ascii="Times New Roman"/>
          <w:b w:val="false"/>
          <w:i w:val="false"/>
          <w:color w:val="000000"/>
          <w:sz w:val="28"/>
        </w:rPr>
        <w:t>
      11-қосымшаның жалғасы</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алынған капиталды тарту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тарту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көмек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қайтарымсыз негізде тарту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кірістер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 есебінен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қаражаттар мен басқа да дереккөздер есебінен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0" w:id="258"/>
    <w:p>
      <w:pPr>
        <w:spacing w:after="0"/>
        <w:ind w:left="0"/>
        <w:jc w:val="both"/>
      </w:pPr>
      <w:r>
        <w:rPr>
          <w:rFonts w:ascii="Times New Roman"/>
          <w:b w:val="false"/>
          <w:i w:val="false"/>
          <w:color w:val="000000"/>
          <w:sz w:val="28"/>
        </w:rPr>
        <w:t>
      кестенің жалғасы</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алынған капиталды тарту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тарту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көмек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қайтарымсыз негізде тарту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қаражаттар мен басқа да дереккөздер есебінен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11-қосымшаның жалғасы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қаржыландыру көздері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алынған капиталды тарту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тарту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 мен мемлекеттік көмек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 қайтарымсыз негізде тарту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қаражаттар мен басқа да дереккөздер есебінен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12-қосымша</w:t>
            </w:r>
          </w:p>
        </w:tc>
      </w:tr>
    </w:tbl>
    <w:bookmarkStart w:name="z312" w:id="259"/>
    <w:p>
      <w:pPr>
        <w:spacing w:after="0"/>
        <w:ind w:left="0"/>
        <w:jc w:val="both"/>
      </w:pPr>
      <w:r>
        <w:rPr>
          <w:rFonts w:ascii="Times New Roman"/>
          <w:b w:val="false"/>
          <w:i w:val="false"/>
          <w:color w:val="000000"/>
          <w:sz w:val="28"/>
        </w:rPr>
        <w:t>
      Басқарушы орган ______________________________________</w:t>
      </w:r>
    </w:p>
    <w:bookmarkEnd w:id="259"/>
    <w:bookmarkStart w:name="z313" w:id="260"/>
    <w:p>
      <w:pPr>
        <w:spacing w:after="0"/>
        <w:ind w:left="0"/>
        <w:jc w:val="both"/>
      </w:pPr>
      <w:r>
        <w:rPr>
          <w:rFonts w:ascii="Times New Roman"/>
          <w:b w:val="false"/>
          <w:i w:val="false"/>
          <w:color w:val="000000"/>
          <w:sz w:val="28"/>
        </w:rPr>
        <w:t>
      Ұйымның атауы _______________________________________</w:t>
      </w:r>
    </w:p>
    <w:bookmarkEnd w:id="260"/>
    <w:bookmarkStart w:name="z314" w:id="261"/>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61"/>
    <w:bookmarkStart w:name="z315" w:id="262"/>
    <w:p>
      <w:pPr>
        <w:spacing w:after="0"/>
        <w:ind w:left="0"/>
        <w:jc w:val="both"/>
      </w:pPr>
      <w:r>
        <w:rPr>
          <w:rFonts w:ascii="Times New Roman"/>
          <w:b w:val="false"/>
          <w:i w:val="false"/>
          <w:color w:val="000000"/>
          <w:sz w:val="28"/>
        </w:rPr>
        <w:t>
      Бес жылдық кезең _________________________________________</w:t>
      </w:r>
    </w:p>
    <w:bookmarkEnd w:id="262"/>
    <w:bookmarkStart w:name="z316" w:id="263"/>
    <w:p>
      <w:pPr>
        <w:spacing w:after="0"/>
        <w:ind w:left="0"/>
        <w:jc w:val="both"/>
      </w:pPr>
      <w:r>
        <w:rPr>
          <w:rFonts w:ascii="Times New Roman"/>
          <w:b w:val="false"/>
          <w:i w:val="false"/>
          <w:color w:val="000000"/>
          <w:sz w:val="28"/>
        </w:rPr>
        <w:t>
      Жоспарланатын/есепті кезең___________________________</w:t>
      </w:r>
    </w:p>
    <w:bookmarkEnd w:id="263"/>
    <w:bookmarkStart w:name="z317" w:id="264"/>
    <w:p>
      <w:pPr>
        <w:spacing w:after="0"/>
        <w:ind w:left="0"/>
        <w:jc w:val="both"/>
      </w:pPr>
      <w:r>
        <w:rPr>
          <w:rFonts w:ascii="Times New Roman"/>
          <w:b w:val="false"/>
          <w:i w:val="false"/>
          <w:color w:val="000000"/>
          <w:sz w:val="28"/>
        </w:rPr>
        <w:t>
      күн ________________ №_____________</w:t>
      </w:r>
    </w:p>
    <w:bookmarkEnd w:id="264"/>
    <w:bookmarkStart w:name="z318" w:id="265"/>
    <w:p>
      <w:pPr>
        <w:spacing w:after="0"/>
        <w:ind w:left="0"/>
        <w:jc w:val="left"/>
      </w:pPr>
      <w:r>
        <w:rPr>
          <w:rFonts w:ascii="Times New Roman"/>
          <w:b/>
          <w:i w:val="false"/>
          <w:color w:val="000000"/>
        </w:rPr>
        <w:t xml:space="preserve"> Қаржы-шаруашылық қызмет көрсеткіштері  Үлестік құралдарды сатып алу</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(инновациялық) жобаның атауы</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Инвестициялау нысаны</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акциялар саны,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 бағасы, мың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акциялар құны, мың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Меншіктегі акциялардың жалпы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акционерлердің,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tcBorders>
              <w:top w:val="nil"/>
              <w:left w:val="single" w:color="cfcfcf" w:sz="5"/>
              <w:bottom w:val="single" w:color="cfcfcf" w:sz="5"/>
              <w:right w:val="single" w:color="cfcfcf" w:sz="5"/>
            </w:tcBorders>
          </w:tc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акциялар саны,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акцияның бағасы, мың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акциялар құны, мың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Меншіктегі акциялардың жалпы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акционерлердің,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акциялар саны,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 бағасы, мың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акциялар құны, мың теңге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Меншіктегі акциялардың жалпы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акционерлердің, дана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қатысу үлестері,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Меншіктегі қатысу үлестері,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қатысушылардың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tcBorders>
              <w:top w:val="nil"/>
              <w:left w:val="single" w:color="cfcfcf" w:sz="5"/>
              <w:bottom w:val="single" w:color="cfcfcf" w:sz="5"/>
              <w:right w:val="single" w:color="cfcfcf" w:sz="5"/>
            </w:tcBorders>
          </w:tc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қатысу үлестері,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Меншіктегі қатысу үлестері,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қатысушылардың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қатысу үлестері,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Меншіктегі қатысу үлестері,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қатысушылардың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12-қосымшаның жалғасы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9" w:id="266"/>
    <w:p>
      <w:pPr>
        <w:spacing w:after="0"/>
        <w:ind w:left="0"/>
        <w:jc w:val="both"/>
      </w:pPr>
      <w:r>
        <w:rPr>
          <w:rFonts w:ascii="Times New Roman"/>
          <w:b w:val="false"/>
          <w:i w:val="false"/>
          <w:color w:val="000000"/>
          <w:sz w:val="28"/>
        </w:rPr>
        <w:t>
      кестенің жалғасы</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13-қосымша</w:t>
            </w:r>
          </w:p>
        </w:tc>
      </w:tr>
    </w:tbl>
    <w:bookmarkStart w:name="z321" w:id="267"/>
    <w:p>
      <w:pPr>
        <w:spacing w:after="0"/>
        <w:ind w:left="0"/>
        <w:jc w:val="both"/>
      </w:pPr>
      <w:r>
        <w:rPr>
          <w:rFonts w:ascii="Times New Roman"/>
          <w:b w:val="false"/>
          <w:i w:val="false"/>
          <w:color w:val="000000"/>
          <w:sz w:val="28"/>
        </w:rPr>
        <w:t>
      Басқарушы орган ______________________________________</w:t>
      </w:r>
    </w:p>
    <w:bookmarkEnd w:id="267"/>
    <w:bookmarkStart w:name="z322" w:id="268"/>
    <w:p>
      <w:pPr>
        <w:spacing w:after="0"/>
        <w:ind w:left="0"/>
        <w:jc w:val="both"/>
      </w:pPr>
      <w:r>
        <w:rPr>
          <w:rFonts w:ascii="Times New Roman"/>
          <w:b w:val="false"/>
          <w:i w:val="false"/>
          <w:color w:val="000000"/>
          <w:sz w:val="28"/>
        </w:rPr>
        <w:t>
      Ұйымның атауы _______________________________________</w:t>
      </w:r>
    </w:p>
    <w:bookmarkEnd w:id="268"/>
    <w:bookmarkStart w:name="z323" w:id="269"/>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69"/>
    <w:bookmarkStart w:name="z324" w:id="270"/>
    <w:p>
      <w:pPr>
        <w:spacing w:after="0"/>
        <w:ind w:left="0"/>
        <w:jc w:val="both"/>
      </w:pPr>
      <w:r>
        <w:rPr>
          <w:rFonts w:ascii="Times New Roman"/>
          <w:b w:val="false"/>
          <w:i w:val="false"/>
          <w:color w:val="000000"/>
          <w:sz w:val="28"/>
        </w:rPr>
        <w:t>
      Бес жылдық кезең _________________________________________</w:t>
      </w:r>
    </w:p>
    <w:bookmarkEnd w:id="270"/>
    <w:bookmarkStart w:name="z325" w:id="271"/>
    <w:p>
      <w:pPr>
        <w:spacing w:after="0"/>
        <w:ind w:left="0"/>
        <w:jc w:val="both"/>
      </w:pPr>
      <w:r>
        <w:rPr>
          <w:rFonts w:ascii="Times New Roman"/>
          <w:b w:val="false"/>
          <w:i w:val="false"/>
          <w:color w:val="000000"/>
          <w:sz w:val="28"/>
        </w:rPr>
        <w:t>
      Жоспарланатын/есепті кезең___________________________</w:t>
      </w:r>
    </w:p>
    <w:bookmarkEnd w:id="271"/>
    <w:bookmarkStart w:name="z326" w:id="272"/>
    <w:p>
      <w:pPr>
        <w:spacing w:after="0"/>
        <w:ind w:left="0"/>
        <w:jc w:val="both"/>
      </w:pPr>
      <w:r>
        <w:rPr>
          <w:rFonts w:ascii="Times New Roman"/>
          <w:b w:val="false"/>
          <w:i w:val="false"/>
          <w:color w:val="000000"/>
          <w:sz w:val="28"/>
        </w:rPr>
        <w:t>
      күн ________________ №_____________</w:t>
      </w:r>
    </w:p>
    <w:bookmarkEnd w:id="272"/>
    <w:bookmarkStart w:name="z327" w:id="273"/>
    <w:p>
      <w:pPr>
        <w:spacing w:after="0"/>
        <w:ind w:left="0"/>
        <w:jc w:val="left"/>
      </w:pPr>
      <w:r>
        <w:rPr>
          <w:rFonts w:ascii="Times New Roman"/>
          <w:b/>
          <w:i w:val="false"/>
          <w:color w:val="000000"/>
        </w:rPr>
        <w:t xml:space="preserve"> Қосымша көрсеткіштер  Алып отырған алаң және автокөлік</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 орналасқан жалпы алаң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жалға берілетін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 штат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 орналастыру үшін бекітілген нормаларға сәйкес есептелген алаң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 орналасқан үй-жайларды жалдау бойынша барлық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персоналға арналған қызметтік автомобильдердің жалпы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жалға берілетін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Тиістілік нормативі бойынша әкімшілік персоналына арналған қызметтік автомобильдер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персоналға арналған автомобильдерді жалдау брйынша барлық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13-қосымшаның жалғасы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 w:id="274"/>
    <w:p>
      <w:pPr>
        <w:spacing w:after="0"/>
        <w:ind w:left="0"/>
        <w:jc w:val="both"/>
      </w:pPr>
      <w:r>
        <w:rPr>
          <w:rFonts w:ascii="Times New Roman"/>
          <w:b w:val="false"/>
          <w:i w:val="false"/>
          <w:color w:val="000000"/>
          <w:sz w:val="28"/>
        </w:rPr>
        <w:t>
      кестенің жалғасы</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14-қосымша</w:t>
            </w:r>
          </w:p>
        </w:tc>
      </w:tr>
    </w:tbl>
    <w:bookmarkStart w:name="z330" w:id="275"/>
    <w:p>
      <w:pPr>
        <w:spacing w:after="0"/>
        <w:ind w:left="0"/>
        <w:jc w:val="both"/>
      </w:pPr>
      <w:r>
        <w:rPr>
          <w:rFonts w:ascii="Times New Roman"/>
          <w:b w:val="false"/>
          <w:i w:val="false"/>
          <w:color w:val="000000"/>
          <w:sz w:val="28"/>
        </w:rPr>
        <w:t>
      Басқарушы орган ______________________________________</w:t>
      </w:r>
    </w:p>
    <w:bookmarkEnd w:id="275"/>
    <w:bookmarkStart w:name="z331" w:id="276"/>
    <w:p>
      <w:pPr>
        <w:spacing w:after="0"/>
        <w:ind w:left="0"/>
        <w:jc w:val="both"/>
      </w:pPr>
      <w:r>
        <w:rPr>
          <w:rFonts w:ascii="Times New Roman"/>
          <w:b w:val="false"/>
          <w:i w:val="false"/>
          <w:color w:val="000000"/>
          <w:sz w:val="28"/>
        </w:rPr>
        <w:t>
      Ұйымның атауы _______________________________________</w:t>
      </w:r>
    </w:p>
    <w:bookmarkEnd w:id="276"/>
    <w:bookmarkStart w:name="z332" w:id="277"/>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77"/>
    <w:bookmarkStart w:name="z333" w:id="278"/>
    <w:p>
      <w:pPr>
        <w:spacing w:after="0"/>
        <w:ind w:left="0"/>
        <w:jc w:val="both"/>
      </w:pPr>
      <w:r>
        <w:rPr>
          <w:rFonts w:ascii="Times New Roman"/>
          <w:b w:val="false"/>
          <w:i w:val="false"/>
          <w:color w:val="000000"/>
          <w:sz w:val="28"/>
        </w:rPr>
        <w:t>
      Бес жылдық кезең _________________________________________</w:t>
      </w:r>
    </w:p>
    <w:bookmarkEnd w:id="278"/>
    <w:bookmarkStart w:name="z334" w:id="279"/>
    <w:p>
      <w:pPr>
        <w:spacing w:after="0"/>
        <w:ind w:left="0"/>
        <w:jc w:val="both"/>
      </w:pPr>
      <w:r>
        <w:rPr>
          <w:rFonts w:ascii="Times New Roman"/>
          <w:b w:val="false"/>
          <w:i w:val="false"/>
          <w:color w:val="000000"/>
          <w:sz w:val="28"/>
        </w:rPr>
        <w:t>
      Жоспарланатын/есепті кезең___________________________</w:t>
      </w:r>
    </w:p>
    <w:bookmarkEnd w:id="279"/>
    <w:bookmarkStart w:name="z335" w:id="280"/>
    <w:p>
      <w:pPr>
        <w:spacing w:after="0"/>
        <w:ind w:left="0"/>
        <w:jc w:val="both"/>
      </w:pPr>
      <w:r>
        <w:rPr>
          <w:rFonts w:ascii="Times New Roman"/>
          <w:b w:val="false"/>
          <w:i w:val="false"/>
          <w:color w:val="000000"/>
          <w:sz w:val="28"/>
        </w:rPr>
        <w:t>
      күн ________________ №_____________</w:t>
      </w:r>
    </w:p>
    <w:bookmarkEnd w:id="280"/>
    <w:bookmarkStart w:name="z336" w:id="281"/>
    <w:p>
      <w:pPr>
        <w:spacing w:after="0"/>
        <w:ind w:left="0"/>
        <w:jc w:val="left"/>
      </w:pPr>
      <w:r>
        <w:rPr>
          <w:rFonts w:ascii="Times New Roman"/>
          <w:b/>
          <w:i w:val="false"/>
          <w:color w:val="000000"/>
        </w:rPr>
        <w:t xml:space="preserve"> Қосымша көрсеткіштер  Қарыз алу құрылымы</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алудың мақсаты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үшін негіздеме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 (жалғыз акционердің) және/немесе Директорлар кеңесі жиналысының шешімдері және/немесе басқалар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алу шарты (Кепіл шарты)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сомасы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алу (ҚР тыс жерлерде)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алу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7" w:id="282"/>
    <w:p>
      <w:pPr>
        <w:spacing w:after="0"/>
        <w:ind w:left="0"/>
        <w:jc w:val="both"/>
      </w:pPr>
      <w:r>
        <w:rPr>
          <w:rFonts w:ascii="Times New Roman"/>
          <w:b w:val="false"/>
          <w:i w:val="false"/>
          <w:color w:val="000000"/>
          <w:sz w:val="28"/>
        </w:rPr>
        <w:t>
      кестенің жалғасы</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 алу шарты (Кепіл шарты)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шарты (кепілдік шарттары)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мерзімі (кепілдендірілген қарыз шарты)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қамтамасыз ету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жеңілдікті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кезеңінің өту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күнмен есептеген қалдық мерзімі</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қалдығы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14-қосымшаның жалғасы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қалдығы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қалдығы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8" w:id="283"/>
    <w:p>
      <w:pPr>
        <w:spacing w:after="0"/>
        <w:ind w:left="0"/>
        <w:jc w:val="both"/>
      </w:pPr>
      <w:r>
        <w:rPr>
          <w:rFonts w:ascii="Times New Roman"/>
          <w:b w:val="false"/>
          <w:i w:val="false"/>
          <w:color w:val="000000"/>
          <w:sz w:val="28"/>
        </w:rPr>
        <w:t>
      кестенің жалғасы</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қалдығы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қалдығы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15-қосымша</w:t>
            </w:r>
          </w:p>
        </w:tc>
      </w:tr>
    </w:tbl>
    <w:bookmarkStart w:name="z340" w:id="284"/>
    <w:p>
      <w:pPr>
        <w:spacing w:after="0"/>
        <w:ind w:left="0"/>
        <w:jc w:val="both"/>
      </w:pPr>
      <w:r>
        <w:rPr>
          <w:rFonts w:ascii="Times New Roman"/>
          <w:b w:val="false"/>
          <w:i w:val="false"/>
          <w:color w:val="000000"/>
          <w:sz w:val="28"/>
        </w:rPr>
        <w:t>
      Басқарушы орган ______________________________________</w:t>
      </w:r>
    </w:p>
    <w:bookmarkEnd w:id="284"/>
    <w:bookmarkStart w:name="z341" w:id="285"/>
    <w:p>
      <w:pPr>
        <w:spacing w:after="0"/>
        <w:ind w:left="0"/>
        <w:jc w:val="both"/>
      </w:pPr>
      <w:r>
        <w:rPr>
          <w:rFonts w:ascii="Times New Roman"/>
          <w:b w:val="false"/>
          <w:i w:val="false"/>
          <w:color w:val="000000"/>
          <w:sz w:val="28"/>
        </w:rPr>
        <w:t>
      Ұйымның атауы _______________________________________</w:t>
      </w:r>
    </w:p>
    <w:bookmarkEnd w:id="285"/>
    <w:bookmarkStart w:name="z342" w:id="286"/>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86"/>
    <w:bookmarkStart w:name="z343" w:id="287"/>
    <w:p>
      <w:pPr>
        <w:spacing w:after="0"/>
        <w:ind w:left="0"/>
        <w:jc w:val="both"/>
      </w:pPr>
      <w:r>
        <w:rPr>
          <w:rFonts w:ascii="Times New Roman"/>
          <w:b w:val="false"/>
          <w:i w:val="false"/>
          <w:color w:val="000000"/>
          <w:sz w:val="28"/>
        </w:rPr>
        <w:t>
      Бес жылдық кезең _________________________________________</w:t>
      </w:r>
    </w:p>
    <w:bookmarkEnd w:id="287"/>
    <w:bookmarkStart w:name="z344" w:id="288"/>
    <w:p>
      <w:pPr>
        <w:spacing w:after="0"/>
        <w:ind w:left="0"/>
        <w:jc w:val="both"/>
      </w:pPr>
      <w:r>
        <w:rPr>
          <w:rFonts w:ascii="Times New Roman"/>
          <w:b w:val="false"/>
          <w:i w:val="false"/>
          <w:color w:val="000000"/>
          <w:sz w:val="28"/>
        </w:rPr>
        <w:t>
      Жоспарланатын/есепті кезең___________________________</w:t>
      </w:r>
    </w:p>
    <w:bookmarkEnd w:id="288"/>
    <w:bookmarkStart w:name="z345" w:id="289"/>
    <w:p>
      <w:pPr>
        <w:spacing w:after="0"/>
        <w:ind w:left="0"/>
        <w:jc w:val="both"/>
      </w:pPr>
      <w:r>
        <w:rPr>
          <w:rFonts w:ascii="Times New Roman"/>
          <w:b w:val="false"/>
          <w:i w:val="false"/>
          <w:color w:val="000000"/>
          <w:sz w:val="28"/>
        </w:rPr>
        <w:t>
      күн ________________ №_____________</w:t>
      </w:r>
    </w:p>
    <w:bookmarkEnd w:id="289"/>
    <w:bookmarkStart w:name="z346" w:id="290"/>
    <w:p>
      <w:pPr>
        <w:spacing w:after="0"/>
        <w:ind w:left="0"/>
        <w:jc w:val="left"/>
      </w:pPr>
      <w:r>
        <w:rPr>
          <w:rFonts w:ascii="Times New Roman"/>
          <w:b/>
          <w:i w:val="false"/>
          <w:color w:val="000000"/>
        </w:rPr>
        <w:t xml:space="preserve"> Қосымша көрсеткіштер  Уақытша бос ақшаны орналастыру</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ақшаны қаржы құралдарына орналастырылған,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және корпоративтік бағалы қағаздарға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15-қосымшаның жалғасы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 w:id="291"/>
    <w:p>
      <w:pPr>
        <w:spacing w:after="0"/>
        <w:ind w:left="0"/>
        <w:jc w:val="both"/>
      </w:pPr>
      <w:r>
        <w:rPr>
          <w:rFonts w:ascii="Times New Roman"/>
          <w:b w:val="false"/>
          <w:i w:val="false"/>
          <w:color w:val="000000"/>
          <w:sz w:val="28"/>
        </w:rPr>
        <w:t>
      кестенің жалғасы</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2-жартыжылдықтағы нақтылау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16-қосымша</w:t>
            </w:r>
          </w:p>
        </w:tc>
      </w:tr>
    </w:tbl>
    <w:bookmarkStart w:name="z349" w:id="292"/>
    <w:p>
      <w:pPr>
        <w:spacing w:after="0"/>
        <w:ind w:left="0"/>
        <w:jc w:val="left"/>
      </w:pPr>
      <w:r>
        <w:rPr>
          <w:rFonts w:ascii="Times New Roman"/>
          <w:b/>
          <w:i w:val="false"/>
          <w:color w:val="000000"/>
        </w:rPr>
        <w:t xml:space="preserve"> Қаржы-шаруашылық қызмет көрсеткіштерінің есептемелері Активтер</w:t>
      </w:r>
    </w:p>
    <w:bookmarkEnd w:id="292"/>
    <w:bookmarkStart w:name="z350" w:id="293"/>
    <w:p>
      <w:pPr>
        <w:spacing w:after="0"/>
        <w:ind w:left="0"/>
        <w:jc w:val="both"/>
      </w:pPr>
      <w:r>
        <w:rPr>
          <w:rFonts w:ascii="Times New Roman"/>
          <w:b w:val="false"/>
          <w:i w:val="false"/>
          <w:color w:val="000000"/>
          <w:sz w:val="28"/>
        </w:rPr>
        <w:t>
      Басқарушы орган ______________________________________</w:t>
      </w:r>
    </w:p>
    <w:bookmarkEnd w:id="293"/>
    <w:bookmarkStart w:name="z351" w:id="294"/>
    <w:p>
      <w:pPr>
        <w:spacing w:after="0"/>
        <w:ind w:left="0"/>
        <w:jc w:val="both"/>
      </w:pPr>
      <w:r>
        <w:rPr>
          <w:rFonts w:ascii="Times New Roman"/>
          <w:b w:val="false"/>
          <w:i w:val="false"/>
          <w:color w:val="000000"/>
          <w:sz w:val="28"/>
        </w:rPr>
        <w:t>
      Ұйымның атауы _______________________________________</w:t>
      </w:r>
    </w:p>
    <w:bookmarkEnd w:id="294"/>
    <w:bookmarkStart w:name="z352" w:id="295"/>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295"/>
    <w:bookmarkStart w:name="z353" w:id="296"/>
    <w:p>
      <w:pPr>
        <w:spacing w:after="0"/>
        <w:ind w:left="0"/>
        <w:jc w:val="both"/>
      </w:pPr>
      <w:r>
        <w:rPr>
          <w:rFonts w:ascii="Times New Roman"/>
          <w:b w:val="false"/>
          <w:i w:val="false"/>
          <w:color w:val="000000"/>
          <w:sz w:val="28"/>
        </w:rPr>
        <w:t>
      Бес жылдық кезең _________________________________________</w:t>
      </w:r>
    </w:p>
    <w:bookmarkEnd w:id="296"/>
    <w:bookmarkStart w:name="z354" w:id="297"/>
    <w:p>
      <w:pPr>
        <w:spacing w:after="0"/>
        <w:ind w:left="0"/>
        <w:jc w:val="both"/>
      </w:pPr>
      <w:r>
        <w:rPr>
          <w:rFonts w:ascii="Times New Roman"/>
          <w:b w:val="false"/>
          <w:i w:val="false"/>
          <w:color w:val="000000"/>
          <w:sz w:val="28"/>
        </w:rPr>
        <w:t>
      Жоспарланатын/есепті кезең___________________________</w:t>
      </w:r>
    </w:p>
    <w:bookmarkEnd w:id="297"/>
    <w:bookmarkStart w:name="z355" w:id="298"/>
    <w:p>
      <w:pPr>
        <w:spacing w:after="0"/>
        <w:ind w:left="0"/>
        <w:jc w:val="both"/>
      </w:pPr>
      <w:r>
        <w:rPr>
          <w:rFonts w:ascii="Times New Roman"/>
          <w:b w:val="false"/>
          <w:i w:val="false"/>
          <w:color w:val="000000"/>
          <w:sz w:val="28"/>
        </w:rPr>
        <w:t>
      күн ________________ №_____________</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және олардың баламасы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және залал арқылы әділ құны бойынша ескерілетін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қаржылық активтер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7"/>
            <w:vMerge/>
            <w:tcBorders>
              <w:top w:val="nil"/>
              <w:left w:val="single" w:color="cfcfcf" w:sz="5"/>
              <w:bottom w:val="single" w:color="cfcfcf" w:sz="5"/>
              <w:right w:val="single" w:color="cfcfcf" w:sz="5"/>
            </w:tcBorders>
          </w:tc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және залал арқылы әділ құны бойынша ескерілетін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қаржылық активтер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7"/>
            <w:vMerge/>
            <w:tcBorders>
              <w:top w:val="nil"/>
              <w:left w:val="single" w:color="cfcfcf" w:sz="5"/>
              <w:bottom w:val="single" w:color="cfcfcf" w:sz="5"/>
              <w:right w:val="single" w:color="cfcfcf" w:sz="5"/>
            </w:tcBorders>
          </w:tcP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және залал арқылы әділ құны бойынша ескерілетін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қаржылық активтер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мен сатып алушылардың дебиторлық берешегі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күмәнді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(уақытша қаржылық көмек)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7"/>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және залал арқылы әділ құны бойынша ескерілетін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қаржылық активтер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және залал арқылы әділ құны бойынша ескерілетін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қаржылық активтер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бар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және залал арқылы әділ құны бойынша ескерілетін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қаржылық активтер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берушілер мен сатып алушылардың дебиторлық берешегі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күмәнді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өткен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есептелетін инвестициялар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меншігінде</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(уақытша қаржылық көмек)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6"/>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Құнсыздануы</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16-қосымшаның жалғасы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299"/>
    <w:p>
      <w:pPr>
        <w:spacing w:after="0"/>
        <w:ind w:left="0"/>
        <w:jc w:val="both"/>
      </w:pPr>
      <w:r>
        <w:rPr>
          <w:rFonts w:ascii="Times New Roman"/>
          <w:b w:val="false"/>
          <w:i w:val="false"/>
          <w:color w:val="000000"/>
          <w:sz w:val="28"/>
        </w:rPr>
        <w:t>
      кестенің жалғасы</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17-қосымша</w:t>
            </w:r>
          </w:p>
        </w:tc>
      </w:tr>
    </w:tbl>
    <w:bookmarkStart w:name="z358" w:id="300"/>
    <w:p>
      <w:pPr>
        <w:spacing w:after="0"/>
        <w:ind w:left="0"/>
        <w:jc w:val="left"/>
      </w:pPr>
      <w:r>
        <w:rPr>
          <w:rFonts w:ascii="Times New Roman"/>
          <w:b/>
          <w:i w:val="false"/>
          <w:color w:val="000000"/>
        </w:rPr>
        <w:t xml:space="preserve"> Қаржы-шаруашылық қызмет көрсеткіштерінің есептемелері  Пассивтер</w:t>
      </w:r>
    </w:p>
    <w:bookmarkEnd w:id="300"/>
    <w:bookmarkStart w:name="z359" w:id="301"/>
    <w:p>
      <w:pPr>
        <w:spacing w:after="0"/>
        <w:ind w:left="0"/>
        <w:jc w:val="both"/>
      </w:pPr>
      <w:r>
        <w:rPr>
          <w:rFonts w:ascii="Times New Roman"/>
          <w:b w:val="false"/>
          <w:i w:val="false"/>
          <w:color w:val="000000"/>
          <w:sz w:val="28"/>
        </w:rPr>
        <w:t>
      Басқарушы орган ______________________________________</w:t>
      </w:r>
    </w:p>
    <w:bookmarkEnd w:id="301"/>
    <w:bookmarkStart w:name="z360" w:id="302"/>
    <w:p>
      <w:pPr>
        <w:spacing w:after="0"/>
        <w:ind w:left="0"/>
        <w:jc w:val="both"/>
      </w:pPr>
      <w:r>
        <w:rPr>
          <w:rFonts w:ascii="Times New Roman"/>
          <w:b w:val="false"/>
          <w:i w:val="false"/>
          <w:color w:val="000000"/>
          <w:sz w:val="28"/>
        </w:rPr>
        <w:t>
      Ұйымның атауы _______________________________________</w:t>
      </w:r>
    </w:p>
    <w:bookmarkEnd w:id="302"/>
    <w:bookmarkStart w:name="z361" w:id="303"/>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03"/>
    <w:bookmarkStart w:name="z362" w:id="304"/>
    <w:p>
      <w:pPr>
        <w:spacing w:after="0"/>
        <w:ind w:left="0"/>
        <w:jc w:val="both"/>
      </w:pPr>
      <w:r>
        <w:rPr>
          <w:rFonts w:ascii="Times New Roman"/>
          <w:b w:val="false"/>
          <w:i w:val="false"/>
          <w:color w:val="000000"/>
          <w:sz w:val="28"/>
        </w:rPr>
        <w:t>
      Бес жылдық кезең _________________________________________</w:t>
      </w:r>
    </w:p>
    <w:bookmarkEnd w:id="304"/>
    <w:bookmarkStart w:name="z363" w:id="305"/>
    <w:p>
      <w:pPr>
        <w:spacing w:after="0"/>
        <w:ind w:left="0"/>
        <w:jc w:val="both"/>
      </w:pPr>
      <w:r>
        <w:rPr>
          <w:rFonts w:ascii="Times New Roman"/>
          <w:b w:val="false"/>
          <w:i w:val="false"/>
          <w:color w:val="000000"/>
          <w:sz w:val="28"/>
        </w:rPr>
        <w:t>
      Жоспарланатын/есепті кезең___________________________</w:t>
      </w:r>
    </w:p>
    <w:bookmarkEnd w:id="305"/>
    <w:bookmarkStart w:name="z364" w:id="306"/>
    <w:p>
      <w:pPr>
        <w:spacing w:after="0"/>
        <w:ind w:left="0"/>
        <w:jc w:val="both"/>
      </w:pPr>
      <w:r>
        <w:rPr>
          <w:rFonts w:ascii="Times New Roman"/>
          <w:b w:val="false"/>
          <w:i w:val="false"/>
          <w:color w:val="000000"/>
          <w:sz w:val="28"/>
        </w:rPr>
        <w:t>
      күн ________________ №_____________</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Пассивтер</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жарғылық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Эмиссиялық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(қаржы-шаруашылық қызметі мен активтерді қайта бағалау нәтижелерінен)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кіріс (жабылмаған шығын)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үлестік құралдар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кредиторлық берешек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5"/>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өтіп кеткен</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басқа да бюджетке төленетін міндетті төлемдер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 мен мердігерлерге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ақы төлеу</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кредиторлық берешек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5"/>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мерзімі өтіп кеткен</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және басқа да бюджетке төленетін міндетті төлемдер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ақы төлеу</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8"/>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көрсеткіштер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17-қосымшаның жалғасы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5" w:id="307"/>
    <w:p>
      <w:pPr>
        <w:spacing w:after="0"/>
        <w:ind w:left="0"/>
        <w:jc w:val="both"/>
      </w:pPr>
      <w:r>
        <w:rPr>
          <w:rFonts w:ascii="Times New Roman"/>
          <w:b w:val="false"/>
          <w:i w:val="false"/>
          <w:color w:val="000000"/>
          <w:sz w:val="28"/>
        </w:rPr>
        <w:t>
      кестенің жалғасы</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18-қосымша</w:t>
            </w:r>
          </w:p>
        </w:tc>
      </w:tr>
    </w:tbl>
    <w:bookmarkStart w:name="z367" w:id="308"/>
    <w:p>
      <w:pPr>
        <w:spacing w:after="0"/>
        <w:ind w:left="0"/>
        <w:jc w:val="left"/>
      </w:pPr>
      <w:r>
        <w:rPr>
          <w:rFonts w:ascii="Times New Roman"/>
          <w:b/>
          <w:i w:val="false"/>
          <w:color w:val="000000"/>
        </w:rPr>
        <w:t xml:space="preserve"> Қаржы-шаруашылық қызмет көрсеткіштерінің есептемелері  Персонал</w:t>
      </w:r>
    </w:p>
    <w:bookmarkEnd w:id="308"/>
    <w:bookmarkStart w:name="z368" w:id="309"/>
    <w:p>
      <w:pPr>
        <w:spacing w:after="0"/>
        <w:ind w:left="0"/>
        <w:jc w:val="both"/>
      </w:pPr>
      <w:r>
        <w:rPr>
          <w:rFonts w:ascii="Times New Roman"/>
          <w:b w:val="false"/>
          <w:i w:val="false"/>
          <w:color w:val="000000"/>
          <w:sz w:val="28"/>
        </w:rPr>
        <w:t>
      Басқарушы орган ______________________________________</w:t>
      </w:r>
    </w:p>
    <w:bookmarkEnd w:id="309"/>
    <w:bookmarkStart w:name="z369" w:id="310"/>
    <w:p>
      <w:pPr>
        <w:spacing w:after="0"/>
        <w:ind w:left="0"/>
        <w:jc w:val="both"/>
      </w:pPr>
      <w:r>
        <w:rPr>
          <w:rFonts w:ascii="Times New Roman"/>
          <w:b w:val="false"/>
          <w:i w:val="false"/>
          <w:color w:val="000000"/>
          <w:sz w:val="28"/>
        </w:rPr>
        <w:t>
      Ұйымның атауы _______________________________________</w:t>
      </w:r>
    </w:p>
    <w:bookmarkEnd w:id="310"/>
    <w:bookmarkStart w:name="z370" w:id="311"/>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11"/>
    <w:bookmarkStart w:name="z371" w:id="312"/>
    <w:p>
      <w:pPr>
        <w:spacing w:after="0"/>
        <w:ind w:left="0"/>
        <w:jc w:val="both"/>
      </w:pPr>
      <w:r>
        <w:rPr>
          <w:rFonts w:ascii="Times New Roman"/>
          <w:b w:val="false"/>
          <w:i w:val="false"/>
          <w:color w:val="000000"/>
          <w:sz w:val="28"/>
        </w:rPr>
        <w:t>
      Бес жылдық кезең _________________________________________</w:t>
      </w:r>
    </w:p>
    <w:bookmarkEnd w:id="312"/>
    <w:bookmarkStart w:name="z372" w:id="313"/>
    <w:p>
      <w:pPr>
        <w:spacing w:after="0"/>
        <w:ind w:left="0"/>
        <w:jc w:val="both"/>
      </w:pPr>
      <w:r>
        <w:rPr>
          <w:rFonts w:ascii="Times New Roman"/>
          <w:b w:val="false"/>
          <w:i w:val="false"/>
          <w:color w:val="000000"/>
          <w:sz w:val="28"/>
        </w:rPr>
        <w:t>
      Жоспарланатын/есепті кезең___________________________</w:t>
      </w:r>
    </w:p>
    <w:bookmarkEnd w:id="313"/>
    <w:bookmarkStart w:name="z373" w:id="314"/>
    <w:p>
      <w:pPr>
        <w:spacing w:after="0"/>
        <w:ind w:left="0"/>
        <w:jc w:val="both"/>
      </w:pPr>
      <w:r>
        <w:rPr>
          <w:rFonts w:ascii="Times New Roman"/>
          <w:b w:val="false"/>
          <w:i w:val="false"/>
          <w:color w:val="000000"/>
          <w:sz w:val="28"/>
        </w:rPr>
        <w:t>
      күн ________________№_____________</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 бағалау</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бар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бар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бар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бар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тізімдік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 еңбекақысы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еңбекақы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төлеу жүйесімен ескерілген тұрақты сипатқа ие қосымша төлемдер, үстемеақылар, сыйақылар және басқа да ынталандырушы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сипатқа ие емес төлемдер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берілетін еңбек демалысына сауықтыру ақысы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қолдау төлемдері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 еңбекақысы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еңбекақы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төлеу жүйесімен ескерілген тұрақты сипатқа ие қосымша төлемдер, үстемеақылар, сыйақылар және басқа да ынталандырушы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сипатқа ие емес төлемдер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берілетін еңбек демалысына сауықтыру ақысы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қолдау төлемдері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 еңбекақысы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еңбекақы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төлеу жүйесімен ескерілген тұрақты сипатқа ие қосымша төлемдер, үстемеақылар, сыйақылар және басқа да ынталандырушы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сипатқа ие емес төлемдер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берілетін еңбек демалысына сауықтыру ақысы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қолдау төлемдері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 еңбекақысы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еңбекақы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төлеу жүйесімен ескерілген тұрақты сипатқа ие қосымша төлемдер, үстемеақылар, сыйақылар және басқа да ынталандырушы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сипатқа ие емес төлемдер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берілетін еңбек демалысына сауықтыру ақысы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қолдау төлемдері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қоры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жалақы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жұмысшының жалақысына қатысты орташа айлық шығындар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көрсеткіштері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қызметкердің еңбек өнімділігі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өнімділігінің өсу қарқынын еңбек шығындарының өсу қарқынымен салыстырғанда коэффициенті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ондық бөлшке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ақы төлемінің салыстырмалы үнемі (қайта шығын)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ағынының деңгейі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 (бақылау кеңесі) мүшелерінің сыйақылары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жұмыс орындарын құру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 оңтайландыру</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өндірістегі өнім өндірісінде қамтылған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персоналдың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жұмыскерлердің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құндық бағасында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іс-шаралар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18-қосымшаның жалғасы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4" w:id="315"/>
    <w:p>
      <w:pPr>
        <w:spacing w:after="0"/>
        <w:ind w:left="0"/>
        <w:jc w:val="both"/>
      </w:pPr>
      <w:r>
        <w:rPr>
          <w:rFonts w:ascii="Times New Roman"/>
          <w:b w:val="false"/>
          <w:i w:val="false"/>
          <w:color w:val="000000"/>
          <w:sz w:val="28"/>
        </w:rPr>
        <w:t>
      кестенің жалғасы</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19-қосымша</w:t>
            </w:r>
          </w:p>
        </w:tc>
      </w:tr>
    </w:tbl>
    <w:bookmarkStart w:name="z376" w:id="316"/>
    <w:p>
      <w:pPr>
        <w:spacing w:after="0"/>
        <w:ind w:left="0"/>
        <w:jc w:val="left"/>
      </w:pPr>
      <w:r>
        <w:rPr>
          <w:rFonts w:ascii="Times New Roman"/>
          <w:b/>
          <w:i w:val="false"/>
          <w:color w:val="000000"/>
        </w:rPr>
        <w:t xml:space="preserve"> Қаржы-шаруашылық қызмет көрсеткіштерінің есептемелері Тану көздері бойынша кірістер</w:t>
      </w:r>
    </w:p>
    <w:bookmarkEnd w:id="316"/>
    <w:p>
      <w:pPr>
        <w:spacing w:after="0"/>
        <w:ind w:left="0"/>
        <w:jc w:val="both"/>
      </w:pPr>
      <w:r>
        <w:rPr>
          <w:rFonts w:ascii="Times New Roman"/>
          <w:b w:val="false"/>
          <w:i w:val="false"/>
          <w:color w:val="ff0000"/>
          <w:sz w:val="28"/>
        </w:rPr>
        <w:t xml:space="preserve">
      Ескерту. 19-қосымшаның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7" w:id="317"/>
    <w:p>
      <w:pPr>
        <w:spacing w:after="0"/>
        <w:ind w:left="0"/>
        <w:jc w:val="both"/>
      </w:pPr>
      <w:r>
        <w:rPr>
          <w:rFonts w:ascii="Times New Roman"/>
          <w:b w:val="false"/>
          <w:i w:val="false"/>
          <w:color w:val="000000"/>
          <w:sz w:val="28"/>
        </w:rPr>
        <w:t>
      Басқарушы орган ______________________________________</w:t>
      </w:r>
    </w:p>
    <w:bookmarkEnd w:id="317"/>
    <w:bookmarkStart w:name="z378" w:id="318"/>
    <w:p>
      <w:pPr>
        <w:spacing w:after="0"/>
        <w:ind w:left="0"/>
        <w:jc w:val="both"/>
      </w:pPr>
      <w:r>
        <w:rPr>
          <w:rFonts w:ascii="Times New Roman"/>
          <w:b w:val="false"/>
          <w:i w:val="false"/>
          <w:color w:val="000000"/>
          <w:sz w:val="28"/>
        </w:rPr>
        <w:t>
      Ұйымның атауы _______________________________________</w:t>
      </w:r>
    </w:p>
    <w:bookmarkEnd w:id="318"/>
    <w:bookmarkStart w:name="z379" w:id="319"/>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19"/>
    <w:bookmarkStart w:name="z380" w:id="320"/>
    <w:p>
      <w:pPr>
        <w:spacing w:after="0"/>
        <w:ind w:left="0"/>
        <w:jc w:val="both"/>
      </w:pPr>
      <w:r>
        <w:rPr>
          <w:rFonts w:ascii="Times New Roman"/>
          <w:b w:val="false"/>
          <w:i w:val="false"/>
          <w:color w:val="000000"/>
          <w:sz w:val="28"/>
        </w:rPr>
        <w:t>
      Бес жылдық кезең _________________________________________</w:t>
      </w:r>
    </w:p>
    <w:bookmarkEnd w:id="320"/>
    <w:bookmarkStart w:name="z381" w:id="321"/>
    <w:p>
      <w:pPr>
        <w:spacing w:after="0"/>
        <w:ind w:left="0"/>
        <w:jc w:val="both"/>
      </w:pPr>
      <w:r>
        <w:rPr>
          <w:rFonts w:ascii="Times New Roman"/>
          <w:b w:val="false"/>
          <w:i w:val="false"/>
          <w:color w:val="000000"/>
          <w:sz w:val="28"/>
        </w:rPr>
        <w:t>
      Жоспарланатын/есепті кезең___________________________</w:t>
      </w:r>
    </w:p>
    <w:bookmarkEnd w:id="321"/>
    <w:bookmarkStart w:name="z382" w:id="322"/>
    <w:p>
      <w:pPr>
        <w:spacing w:after="0"/>
        <w:ind w:left="0"/>
        <w:jc w:val="both"/>
      </w:pPr>
      <w:r>
        <w:rPr>
          <w:rFonts w:ascii="Times New Roman"/>
          <w:b w:val="false"/>
          <w:i w:val="false"/>
          <w:color w:val="000000"/>
          <w:sz w:val="28"/>
        </w:rPr>
        <w:t>
      күн ________________ №_____________</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 (тауар, қызмет, жұмыс)</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 кт/ бағалау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Өнімдерді (тауарды, көрсетілетін қызметті, жұмысты) сату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 бойынша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органдарға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деңгейдегі: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болып табылмайтын мемлекеттік мекемелерге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тапсырманы қоспағанда, квазимемлекеттік сектор субъектілеріне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тапсырманы, мемлекеттік органды, мемлекеттік мекемені және квазимемлекеттік сектор субъектісін қоспағанда, заңды тұлғаларға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қызметіне байланысты кірістер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түріндегі кірістер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және ағымдағы шоттар бойынша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 бойынша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кредиттер мен көрсетілген уақытша қаржылық көмек бойынша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алуға байланысты өзге де кірістер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бойынша кірістер</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дивидендтер</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Қайтарымсыз түрде алынған активтерден түскен кірістер </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берілетін субсидиялар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берілетін субсидиялар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дамуға нысаналы трансферттері есебінен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күрделі шығындарға және материалдық-техникалық жарақтандыруға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күрделі шығындарға және материалдық-техникалық жарақтандыруға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беру / алуға байланысты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істен шығуынан түскен кірістер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жалға беруден түсетін кірістер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орын-жайлардан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құрал-жабдықтардан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активтерден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айырмашылық бойынша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кірістер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дереккөздерден салынған, өтеусіз қаражат есебінен жобаларды іске асыруға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19-қосымшаның жалғасы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3" w:id="323"/>
    <w:p>
      <w:pPr>
        <w:spacing w:after="0"/>
        <w:ind w:left="0"/>
        <w:jc w:val="both"/>
      </w:pPr>
      <w:r>
        <w:rPr>
          <w:rFonts w:ascii="Times New Roman"/>
          <w:b w:val="false"/>
          <w:i w:val="false"/>
          <w:color w:val="000000"/>
          <w:sz w:val="28"/>
        </w:rPr>
        <w:t>
      кестенің жалғасы</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20-қосымша</w:t>
            </w:r>
          </w:p>
        </w:tc>
      </w:tr>
    </w:tbl>
    <w:bookmarkStart w:name="z385" w:id="324"/>
    <w:p>
      <w:pPr>
        <w:spacing w:after="0"/>
        <w:ind w:left="0"/>
        <w:jc w:val="left"/>
      </w:pPr>
      <w:r>
        <w:rPr>
          <w:rFonts w:ascii="Times New Roman"/>
          <w:b/>
          <w:i w:val="false"/>
          <w:color w:val="000000"/>
        </w:rPr>
        <w:t xml:space="preserve"> Қаржы-шаруашылық қызмет көрсеткіштерінің есебі  Ақша қаражатының түсімі және шығуы</w:t>
      </w:r>
    </w:p>
    <w:bookmarkEnd w:id="324"/>
    <w:p>
      <w:pPr>
        <w:spacing w:after="0"/>
        <w:ind w:left="0"/>
        <w:jc w:val="both"/>
      </w:pPr>
      <w:r>
        <w:rPr>
          <w:rFonts w:ascii="Times New Roman"/>
          <w:b w:val="false"/>
          <w:i w:val="false"/>
          <w:color w:val="ff0000"/>
          <w:sz w:val="28"/>
        </w:rPr>
        <w:t xml:space="preserve">
      Ескерту. 20-қосымшаның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86" w:id="325"/>
    <w:p>
      <w:pPr>
        <w:spacing w:after="0"/>
        <w:ind w:left="0"/>
        <w:jc w:val="both"/>
      </w:pPr>
      <w:r>
        <w:rPr>
          <w:rFonts w:ascii="Times New Roman"/>
          <w:b w:val="false"/>
          <w:i w:val="false"/>
          <w:color w:val="000000"/>
          <w:sz w:val="28"/>
        </w:rPr>
        <w:t>
      Басқару органы ______________________________________________</w:t>
      </w:r>
    </w:p>
    <w:bookmarkEnd w:id="325"/>
    <w:bookmarkStart w:name="z387" w:id="326"/>
    <w:p>
      <w:pPr>
        <w:spacing w:after="0"/>
        <w:ind w:left="0"/>
        <w:jc w:val="both"/>
      </w:pPr>
      <w:r>
        <w:rPr>
          <w:rFonts w:ascii="Times New Roman"/>
          <w:b w:val="false"/>
          <w:i w:val="false"/>
          <w:color w:val="000000"/>
          <w:sz w:val="28"/>
        </w:rPr>
        <w:t>
      Ұйымның атауы ______________________________________________</w:t>
      </w:r>
    </w:p>
    <w:bookmarkEnd w:id="326"/>
    <w:bookmarkStart w:name="z388" w:id="327"/>
    <w:p>
      <w:pPr>
        <w:spacing w:after="0"/>
        <w:ind w:left="0"/>
        <w:jc w:val="both"/>
      </w:pPr>
      <w:r>
        <w:rPr>
          <w:rFonts w:ascii="Times New Roman"/>
          <w:b w:val="false"/>
          <w:i w:val="false"/>
          <w:color w:val="000000"/>
          <w:sz w:val="28"/>
        </w:rPr>
        <w:t>
      Құжаттың түрі (даму жоспары: бекітілген/ жыл сайынғы нақтылау/</w:t>
      </w:r>
    </w:p>
    <w:bookmarkEnd w:id="327"/>
    <w:bookmarkStart w:name="z389" w:id="328"/>
    <w:p>
      <w:pPr>
        <w:spacing w:after="0"/>
        <w:ind w:left="0"/>
        <w:jc w:val="both"/>
      </w:pPr>
      <w:r>
        <w:rPr>
          <w:rFonts w:ascii="Times New Roman"/>
          <w:b w:val="false"/>
          <w:i w:val="false"/>
          <w:color w:val="000000"/>
          <w:sz w:val="28"/>
        </w:rPr>
        <w:t>
      жартыжылдық нақтылау/ даму жоспарының орындалуы туралы есеп)</w:t>
      </w:r>
    </w:p>
    <w:bookmarkEnd w:id="328"/>
    <w:bookmarkStart w:name="z390" w:id="329"/>
    <w:p>
      <w:pPr>
        <w:spacing w:after="0"/>
        <w:ind w:left="0"/>
        <w:jc w:val="both"/>
      </w:pPr>
      <w:r>
        <w:rPr>
          <w:rFonts w:ascii="Times New Roman"/>
          <w:b w:val="false"/>
          <w:i w:val="false"/>
          <w:color w:val="000000"/>
          <w:sz w:val="28"/>
        </w:rPr>
        <w:t>
      Бес жылдық кезең ____________________________________________</w:t>
      </w:r>
    </w:p>
    <w:bookmarkEnd w:id="329"/>
    <w:bookmarkStart w:name="z391" w:id="330"/>
    <w:p>
      <w:pPr>
        <w:spacing w:after="0"/>
        <w:ind w:left="0"/>
        <w:jc w:val="both"/>
      </w:pPr>
      <w:r>
        <w:rPr>
          <w:rFonts w:ascii="Times New Roman"/>
          <w:b w:val="false"/>
          <w:i w:val="false"/>
          <w:color w:val="000000"/>
          <w:sz w:val="28"/>
        </w:rPr>
        <w:t>
      Жоспарланатын / есепті кезең ___________________________</w:t>
      </w:r>
    </w:p>
    <w:bookmarkEnd w:id="330"/>
    <w:bookmarkStart w:name="z392" w:id="331"/>
    <w:p>
      <w:pPr>
        <w:spacing w:after="0"/>
        <w:ind w:left="0"/>
        <w:jc w:val="both"/>
      </w:pPr>
      <w:r>
        <w:rPr>
          <w:rFonts w:ascii="Times New Roman"/>
          <w:b w:val="false"/>
          <w:i w:val="false"/>
          <w:color w:val="000000"/>
          <w:sz w:val="28"/>
        </w:rPr>
        <w:t>
      күні ________________ №_____________</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0" w:type="auto"/>
            <w:gridSpan w:val="1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 (тауар, көрсетілетін қызмет, жұмыс)</w:t>
            </w: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1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бағалау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басындағы сальдо,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түсімі,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(тауарды, қызмет көрсетуді, жұмысты) өткізумен байланысты қатынастар бойынша)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деңгейдегі:</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деңгейдегі:</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 болып табылмайтын мемлекеттік мекемелер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тапсырманы қоспағанда, квазимемлекеттік сектор субъектілері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тапсырманы , мемлекеттік органды, мемлекеттік мекемені және квазимемлекеттік сектор субъектісін қоспағанда, заңды тұлғалар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қызметіне байланысты ақша қаражатының түсімдері, барлығы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ақша қаражатының түсімдері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және ағымдағы шоттар бойынша</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 бойынша</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кредиттер және көрсетілген уақытша қаржылық көмек бойынша</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алуға байланысты ақша қаражатының басқа да түсімдері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бойынша ақша қаражатының түсімдері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ұйымдардың</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дивидендтер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сатып алуға өтеусіз ақшалай қаражат түсімдері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берілетін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берілетін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күрделі, операциялық шығындарға және материалдық-техникалық жарақтандыруға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күрделі, операциялық шығындарға және материалдық-техникалық жарақтандыруға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сатып алуға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шығуынан түскен ақша түсімдері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жалдаудан ақшаның түсуі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үй-жайлар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активтер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 сатып алушылардан, тапсырыс берушілерден алынған аванстар, барлығы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мен басқа да қаржы құралдарының эмиссиясынан ақша қаражатының түсімі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және кепілдіктер шеңберінде ақшалай қаражат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 ұйымдардан басқа) үлестік құралдарын және бірлескен кәсіпкерлікке қатысу үлестерін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(еншілес ұйымдардан басқа)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борыштық құралдарын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 бақылауды жоғалтқан кезде өтеу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салымдарды алып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активтерін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 бойынша транзиттік ақша қаражатының түсімі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ақшалай түсімдер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көздерден алынған өтеусіз қаражат есебінен жобаларды іске асыруға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берушілерге тауарлар, жұмыстар және көрсетілген қызметтер үшін ақы төлеуге арналған ақша қаражатының шығуы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 жеткізушілерге берілген аванстар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 бойынша төлемдер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 төлеу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иелеріне акциялар (АҚ)/үлестер (ЖШС)/ таза табыстың бір бөлігі бойынша төлемдер (БП үшін)</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 бойынша төлемдер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аударымдар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Алымдар мен төлемдер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салымдарды орналастыру</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сатып алуға өтеусіз алынған ақша қаражатының шығуы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берілетін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берілетін субсидиялар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күрделі, операциялық шығындарға және материалдық-техникалық жарақтандыруға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күрделі, операциялық шығындарға және материалдық-техникалық жарақтандыруға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сатып алуға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сатып алу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құралдарды сатып алу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 (еншілес ұйымдардан басқа) мен бірлескен кәсіпкерлікке қатысу үлестерінен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активтерді (басқа, еншілес)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мақсаты бойынша алынған транзиттік ақша қаражатының шығуы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Шәкіртақы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 бақылауды сатып алу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борыштық құралдарын сатып алу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ұйымдарды бақылауды сатып алу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салымдарды орналастыру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беру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Қауымдасқан және еншілес ұйымдарға инвестициялар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 және есептен шығару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соңындағы сальдо, барлығы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 w:id="332"/>
    <w:p>
      <w:pPr>
        <w:spacing w:after="0"/>
        <w:ind w:left="0"/>
        <w:jc w:val="both"/>
      </w:pPr>
      <w:r>
        <w:rPr>
          <w:rFonts w:ascii="Times New Roman"/>
          <w:b w:val="false"/>
          <w:i w:val="false"/>
          <w:color w:val="000000"/>
          <w:sz w:val="28"/>
        </w:rPr>
        <w:t>
      Кестенің жалғасы</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21-қосымша</w:t>
            </w:r>
          </w:p>
        </w:tc>
      </w:tr>
    </w:tbl>
    <w:bookmarkStart w:name="z395" w:id="333"/>
    <w:p>
      <w:pPr>
        <w:spacing w:after="0"/>
        <w:ind w:left="0"/>
        <w:jc w:val="left"/>
      </w:pPr>
      <w:r>
        <w:rPr>
          <w:rFonts w:ascii="Times New Roman"/>
          <w:b/>
          <w:i w:val="false"/>
          <w:color w:val="000000"/>
        </w:rPr>
        <w:t xml:space="preserve"> Қаржы-шаруашылық қызмет көрсеткіштерінің есебі  Өнімдерді республикалық бюджет/ жергілікті бюджет қаражаты есебінен сату</w:t>
      </w:r>
    </w:p>
    <w:bookmarkEnd w:id="333"/>
    <w:p>
      <w:pPr>
        <w:spacing w:after="0"/>
        <w:ind w:left="0"/>
        <w:jc w:val="both"/>
      </w:pPr>
      <w:r>
        <w:rPr>
          <w:rFonts w:ascii="Times New Roman"/>
          <w:b w:val="false"/>
          <w:i w:val="false"/>
          <w:color w:val="ff0000"/>
          <w:sz w:val="28"/>
        </w:rPr>
        <w:t xml:space="preserve">
      Ескерту. 21-қосымшаның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6" w:id="334"/>
    <w:p>
      <w:pPr>
        <w:spacing w:after="0"/>
        <w:ind w:left="0"/>
        <w:jc w:val="both"/>
      </w:pPr>
      <w:r>
        <w:rPr>
          <w:rFonts w:ascii="Times New Roman"/>
          <w:b w:val="false"/>
          <w:i w:val="false"/>
          <w:color w:val="000000"/>
          <w:sz w:val="28"/>
        </w:rPr>
        <w:t>
      Басқару органы ______________________________________________</w:t>
      </w:r>
    </w:p>
    <w:bookmarkEnd w:id="334"/>
    <w:bookmarkStart w:name="z397" w:id="335"/>
    <w:p>
      <w:pPr>
        <w:spacing w:after="0"/>
        <w:ind w:left="0"/>
        <w:jc w:val="both"/>
      </w:pPr>
      <w:r>
        <w:rPr>
          <w:rFonts w:ascii="Times New Roman"/>
          <w:b w:val="false"/>
          <w:i w:val="false"/>
          <w:color w:val="000000"/>
          <w:sz w:val="28"/>
        </w:rPr>
        <w:t>
      Ұйымның атауы ______________________________________________</w:t>
      </w:r>
    </w:p>
    <w:bookmarkEnd w:id="335"/>
    <w:bookmarkStart w:name="z398" w:id="336"/>
    <w:p>
      <w:pPr>
        <w:spacing w:after="0"/>
        <w:ind w:left="0"/>
        <w:jc w:val="both"/>
      </w:pPr>
      <w:r>
        <w:rPr>
          <w:rFonts w:ascii="Times New Roman"/>
          <w:b w:val="false"/>
          <w:i w:val="false"/>
          <w:color w:val="000000"/>
          <w:sz w:val="28"/>
        </w:rPr>
        <w:t>
      Құжаттың түрі (даму жоспары: бекітілген/ жыл сайынғы нақтылау/</w:t>
      </w:r>
    </w:p>
    <w:bookmarkEnd w:id="336"/>
    <w:bookmarkStart w:name="z399" w:id="337"/>
    <w:p>
      <w:pPr>
        <w:spacing w:after="0"/>
        <w:ind w:left="0"/>
        <w:jc w:val="both"/>
      </w:pPr>
      <w:r>
        <w:rPr>
          <w:rFonts w:ascii="Times New Roman"/>
          <w:b w:val="false"/>
          <w:i w:val="false"/>
          <w:color w:val="000000"/>
          <w:sz w:val="28"/>
        </w:rPr>
        <w:t>
      жартыжылдық нақтылау/ даму жоспарының орындалуы туралы есеп)</w:t>
      </w:r>
    </w:p>
    <w:bookmarkEnd w:id="337"/>
    <w:bookmarkStart w:name="z400" w:id="338"/>
    <w:p>
      <w:pPr>
        <w:spacing w:after="0"/>
        <w:ind w:left="0"/>
        <w:jc w:val="both"/>
      </w:pPr>
      <w:r>
        <w:rPr>
          <w:rFonts w:ascii="Times New Roman"/>
          <w:b w:val="false"/>
          <w:i w:val="false"/>
          <w:color w:val="000000"/>
          <w:sz w:val="28"/>
        </w:rPr>
        <w:t>
      Бес жылдық кезең ____________________________________________</w:t>
      </w:r>
    </w:p>
    <w:bookmarkEnd w:id="338"/>
    <w:bookmarkStart w:name="z401" w:id="339"/>
    <w:p>
      <w:pPr>
        <w:spacing w:after="0"/>
        <w:ind w:left="0"/>
        <w:jc w:val="both"/>
      </w:pPr>
      <w:r>
        <w:rPr>
          <w:rFonts w:ascii="Times New Roman"/>
          <w:b w:val="false"/>
          <w:i w:val="false"/>
          <w:color w:val="000000"/>
          <w:sz w:val="28"/>
        </w:rPr>
        <w:t>
      Жоспарланатын / есепті кезең ___________________________</w:t>
      </w:r>
    </w:p>
    <w:bookmarkEnd w:id="339"/>
    <w:bookmarkStart w:name="z402" w:id="340"/>
    <w:p>
      <w:pPr>
        <w:spacing w:after="0"/>
        <w:ind w:left="0"/>
        <w:jc w:val="both"/>
      </w:pPr>
      <w:r>
        <w:rPr>
          <w:rFonts w:ascii="Times New Roman"/>
          <w:b w:val="false"/>
          <w:i w:val="false"/>
          <w:color w:val="000000"/>
          <w:sz w:val="28"/>
        </w:rPr>
        <w:t>
      күні ________________ №_____________</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деңгейлері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 өнім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орындалуы,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шеңберінде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шеңберінде, оның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құны,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мен көрсетілген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жұмыстар мен көрсетілмеген қызметтердің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бойынша төлем түсімдері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құнының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Кредиторлық берешек</w:t>
            </w:r>
          </w:p>
        </w:tc>
      </w:tr>
    </w:tbl>
    <w:bookmarkStart w:name="z403" w:id="341"/>
    <w:p>
      <w:pPr>
        <w:spacing w:after="0"/>
        <w:ind w:left="0"/>
        <w:jc w:val="both"/>
      </w:pPr>
      <w:r>
        <w:rPr>
          <w:rFonts w:ascii="Times New Roman"/>
          <w:b w:val="false"/>
          <w:i w:val="false"/>
          <w:color w:val="000000"/>
          <w:sz w:val="28"/>
        </w:rPr>
        <w:t>
      Кестенің жалғасы</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4" w:id="342"/>
    <w:p>
      <w:pPr>
        <w:spacing w:after="0"/>
        <w:ind w:left="0"/>
        <w:jc w:val="both"/>
      </w:pPr>
      <w:r>
        <w:rPr>
          <w:rFonts w:ascii="Times New Roman"/>
          <w:b w:val="false"/>
          <w:i w:val="false"/>
          <w:color w:val="000000"/>
          <w:sz w:val="28"/>
        </w:rPr>
        <w:t>
      Кестенің жалғасы</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22-қосымша</w:t>
            </w:r>
          </w:p>
        </w:tc>
      </w:tr>
    </w:tbl>
    <w:bookmarkStart w:name="z406" w:id="343"/>
    <w:p>
      <w:pPr>
        <w:spacing w:after="0"/>
        <w:ind w:left="0"/>
        <w:jc w:val="left"/>
      </w:pPr>
      <w:r>
        <w:rPr>
          <w:rFonts w:ascii="Times New Roman"/>
          <w:b/>
          <w:i w:val="false"/>
          <w:color w:val="000000"/>
        </w:rPr>
        <w:t xml:space="preserve"> Қаржы-шаруашылық қызмет көрсеткіштерінің есептемелері  Инвестицияларды, тауарларды, жұмыстар мен көрсетілетін қызметтерді сатып алу</w:t>
      </w:r>
    </w:p>
    <w:bookmarkEnd w:id="343"/>
    <w:p>
      <w:pPr>
        <w:spacing w:after="0"/>
        <w:ind w:left="0"/>
        <w:jc w:val="both"/>
      </w:pPr>
      <w:r>
        <w:rPr>
          <w:rFonts w:ascii="Times New Roman"/>
          <w:b w:val="false"/>
          <w:i w:val="false"/>
          <w:color w:val="ff0000"/>
          <w:sz w:val="28"/>
        </w:rPr>
        <w:t xml:space="preserve">
      Ескерту. 22-қосымшаның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7" w:id="344"/>
    <w:p>
      <w:pPr>
        <w:spacing w:after="0"/>
        <w:ind w:left="0"/>
        <w:jc w:val="both"/>
      </w:pPr>
      <w:r>
        <w:rPr>
          <w:rFonts w:ascii="Times New Roman"/>
          <w:b w:val="false"/>
          <w:i w:val="false"/>
          <w:color w:val="000000"/>
          <w:sz w:val="28"/>
        </w:rPr>
        <w:t>
      Басқарушы орган ______________________________________</w:t>
      </w:r>
    </w:p>
    <w:bookmarkEnd w:id="344"/>
    <w:bookmarkStart w:name="z408" w:id="345"/>
    <w:p>
      <w:pPr>
        <w:spacing w:after="0"/>
        <w:ind w:left="0"/>
        <w:jc w:val="both"/>
      </w:pPr>
      <w:r>
        <w:rPr>
          <w:rFonts w:ascii="Times New Roman"/>
          <w:b w:val="false"/>
          <w:i w:val="false"/>
          <w:color w:val="000000"/>
          <w:sz w:val="28"/>
        </w:rPr>
        <w:t>
      Ұйымның атауы _______________________________________</w:t>
      </w:r>
    </w:p>
    <w:bookmarkEnd w:id="345"/>
    <w:bookmarkStart w:name="z409" w:id="346"/>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46"/>
    <w:bookmarkStart w:name="z410" w:id="347"/>
    <w:p>
      <w:pPr>
        <w:spacing w:after="0"/>
        <w:ind w:left="0"/>
        <w:jc w:val="both"/>
      </w:pPr>
      <w:r>
        <w:rPr>
          <w:rFonts w:ascii="Times New Roman"/>
          <w:b w:val="false"/>
          <w:i w:val="false"/>
          <w:color w:val="000000"/>
          <w:sz w:val="28"/>
        </w:rPr>
        <w:t>
      Бес жылдық кезең _________________________________________</w:t>
      </w:r>
    </w:p>
    <w:bookmarkEnd w:id="347"/>
    <w:bookmarkStart w:name="z411" w:id="348"/>
    <w:p>
      <w:pPr>
        <w:spacing w:after="0"/>
        <w:ind w:left="0"/>
        <w:jc w:val="both"/>
      </w:pPr>
      <w:r>
        <w:rPr>
          <w:rFonts w:ascii="Times New Roman"/>
          <w:b w:val="false"/>
          <w:i w:val="false"/>
          <w:color w:val="000000"/>
          <w:sz w:val="28"/>
        </w:rPr>
        <w:t>
      Жоспарланатын/есепті кезең___________________________</w:t>
      </w:r>
    </w:p>
    <w:bookmarkEnd w:id="348"/>
    <w:bookmarkStart w:name="z412" w:id="349"/>
    <w:p>
      <w:pPr>
        <w:spacing w:after="0"/>
        <w:ind w:left="0"/>
        <w:jc w:val="both"/>
      </w:pPr>
      <w:r>
        <w:rPr>
          <w:rFonts w:ascii="Times New Roman"/>
          <w:b w:val="false"/>
          <w:i w:val="false"/>
          <w:color w:val="000000"/>
          <w:sz w:val="28"/>
        </w:rPr>
        <w:t>
      күн ________________ №_____________</w:t>
      </w:r>
    </w:p>
    <w:bookmarkEnd w:id="3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сатып алуға активтердің атауы (құру)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құны, мың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 техникалық сипаттамасы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жобалар мен бағдарламалар: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Инновациялық жобалар мен бағдарламалар: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 (инвестициялық жобалар мен бағдарламаларға қатысатын негізгі құралдарды қоспағанда)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пен көрсетілетін қызметтерді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3" w:id="350"/>
    <w:p>
      <w:pPr>
        <w:spacing w:after="0"/>
        <w:ind w:left="0"/>
        <w:jc w:val="both"/>
      </w:pPr>
      <w:r>
        <w:rPr>
          <w:rFonts w:ascii="Times New Roman"/>
          <w:b w:val="false"/>
          <w:i w:val="false"/>
          <w:color w:val="000000"/>
          <w:sz w:val="28"/>
        </w:rPr>
        <w:t>
      кестенің жалғасы</w:t>
      </w:r>
    </w:p>
    <w:bookmarkEnd w:id="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23-қосымша</w:t>
            </w:r>
          </w:p>
        </w:tc>
      </w:tr>
    </w:tbl>
    <w:bookmarkStart w:name="z415" w:id="351"/>
    <w:p>
      <w:pPr>
        <w:spacing w:after="0"/>
        <w:ind w:left="0"/>
        <w:jc w:val="left"/>
      </w:pPr>
      <w:r>
        <w:rPr>
          <w:rFonts w:ascii="Times New Roman"/>
          <w:b/>
          <w:i w:val="false"/>
          <w:color w:val="000000"/>
        </w:rPr>
        <w:t xml:space="preserve"> Қаржы-шаруашылық қызмет көрсеткіштерінің есептемелері  Негізгі өндіріс жоспары</w:t>
      </w:r>
    </w:p>
    <w:bookmarkEnd w:id="351"/>
    <w:p>
      <w:pPr>
        <w:spacing w:after="0"/>
        <w:ind w:left="0"/>
        <w:jc w:val="both"/>
      </w:pPr>
      <w:r>
        <w:rPr>
          <w:rFonts w:ascii="Times New Roman"/>
          <w:b w:val="false"/>
          <w:i w:val="false"/>
          <w:color w:val="ff0000"/>
          <w:sz w:val="28"/>
        </w:rPr>
        <w:t xml:space="preserve">
      Ескерту. 23-қосымшаның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6" w:id="352"/>
    <w:p>
      <w:pPr>
        <w:spacing w:after="0"/>
        <w:ind w:left="0"/>
        <w:jc w:val="both"/>
      </w:pPr>
      <w:r>
        <w:rPr>
          <w:rFonts w:ascii="Times New Roman"/>
          <w:b w:val="false"/>
          <w:i w:val="false"/>
          <w:color w:val="000000"/>
          <w:sz w:val="28"/>
        </w:rPr>
        <w:t>
      Басқарушы орган ______________________________________</w:t>
      </w:r>
    </w:p>
    <w:bookmarkEnd w:id="352"/>
    <w:bookmarkStart w:name="z417" w:id="353"/>
    <w:p>
      <w:pPr>
        <w:spacing w:after="0"/>
        <w:ind w:left="0"/>
        <w:jc w:val="both"/>
      </w:pPr>
      <w:r>
        <w:rPr>
          <w:rFonts w:ascii="Times New Roman"/>
          <w:b w:val="false"/>
          <w:i w:val="false"/>
          <w:color w:val="000000"/>
          <w:sz w:val="28"/>
        </w:rPr>
        <w:t>
      Ұйымның атауы _______________________________________</w:t>
      </w:r>
    </w:p>
    <w:bookmarkEnd w:id="353"/>
    <w:bookmarkStart w:name="z418" w:id="354"/>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54"/>
    <w:bookmarkStart w:name="z419" w:id="355"/>
    <w:p>
      <w:pPr>
        <w:spacing w:after="0"/>
        <w:ind w:left="0"/>
        <w:jc w:val="both"/>
      </w:pPr>
      <w:r>
        <w:rPr>
          <w:rFonts w:ascii="Times New Roman"/>
          <w:b w:val="false"/>
          <w:i w:val="false"/>
          <w:color w:val="000000"/>
          <w:sz w:val="28"/>
        </w:rPr>
        <w:t>
      Бес жылдық кезең _________________________________________</w:t>
      </w:r>
    </w:p>
    <w:bookmarkEnd w:id="355"/>
    <w:bookmarkStart w:name="z420" w:id="356"/>
    <w:p>
      <w:pPr>
        <w:spacing w:after="0"/>
        <w:ind w:left="0"/>
        <w:jc w:val="both"/>
      </w:pPr>
      <w:r>
        <w:rPr>
          <w:rFonts w:ascii="Times New Roman"/>
          <w:b w:val="false"/>
          <w:i w:val="false"/>
          <w:color w:val="000000"/>
          <w:sz w:val="28"/>
        </w:rPr>
        <w:t>
      Жоспарланатын/есепті кезең___________________________</w:t>
      </w:r>
    </w:p>
    <w:bookmarkEnd w:id="356"/>
    <w:bookmarkStart w:name="z421" w:id="357"/>
    <w:p>
      <w:pPr>
        <w:spacing w:after="0"/>
        <w:ind w:left="0"/>
        <w:jc w:val="both"/>
      </w:pPr>
      <w:r>
        <w:rPr>
          <w:rFonts w:ascii="Times New Roman"/>
          <w:b w:val="false"/>
          <w:i w:val="false"/>
          <w:color w:val="000000"/>
          <w:sz w:val="28"/>
        </w:rPr>
        <w:t>
      күн ________________ №_____________</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мен өнімнің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басындағы аяқталмаған өндіріс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Өндіріс/қызметтерді көрсету/жұмыстарды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өндірісті ескере отырып 1-өнім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өткізуге дайын өндірілген өнімнің өзіндік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1-өнімнің қалдықтары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58"/>
          <w:p>
            <w:pPr>
              <w:spacing w:after="20"/>
              <w:ind w:left="20"/>
              <w:jc w:val="both"/>
            </w:pPr>
            <w:r>
              <w:rPr>
                <w:rFonts w:ascii="Times New Roman"/>
                <w:b w:val="false"/>
                <w:i w:val="false"/>
                <w:color w:val="000000"/>
                <w:sz w:val="20"/>
              </w:rPr>
              <w:t>
өткізуге дайын өндірілген</w:t>
            </w:r>
          </w:p>
          <w:bookmarkEnd w:id="358"/>
          <w:p>
            <w:pPr>
              <w:spacing w:after="20"/>
              <w:ind w:left="20"/>
              <w:jc w:val="both"/>
            </w:pPr>
            <w:r>
              <w:rPr>
                <w:rFonts w:ascii="Times New Roman"/>
                <w:b w:val="false"/>
                <w:i w:val="false"/>
                <w:color w:val="000000"/>
                <w:sz w:val="20"/>
              </w:rPr>
              <w:t>
1-өнімнің өзіндік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өндірісті ескере отырып ...өнім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59"/>
          <w:p>
            <w:pPr>
              <w:spacing w:after="20"/>
              <w:ind w:left="20"/>
              <w:jc w:val="both"/>
            </w:pPr>
            <w:r>
              <w:rPr>
                <w:rFonts w:ascii="Times New Roman"/>
                <w:b w:val="false"/>
                <w:i w:val="false"/>
                <w:color w:val="000000"/>
                <w:sz w:val="20"/>
              </w:rPr>
              <w:t>
өткізуге дайын өндірілген</w:t>
            </w:r>
          </w:p>
          <w:bookmarkEnd w:id="359"/>
          <w:p>
            <w:pPr>
              <w:spacing w:after="20"/>
              <w:ind w:left="20"/>
              <w:jc w:val="both"/>
            </w:pPr>
            <w:r>
              <w:rPr>
                <w:rFonts w:ascii="Times New Roman"/>
                <w:b w:val="false"/>
                <w:i w:val="false"/>
                <w:color w:val="000000"/>
                <w:sz w:val="20"/>
              </w:rPr>
              <w:t>
... өнімнің өзіндік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қалдықтары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...өнімнің өзіндік құн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аяқталмаған өндіріс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4" w:id="360"/>
    <w:p>
      <w:pPr>
        <w:spacing w:after="0"/>
        <w:ind w:left="0"/>
        <w:jc w:val="both"/>
      </w:pPr>
      <w:r>
        <w:rPr>
          <w:rFonts w:ascii="Times New Roman"/>
          <w:b w:val="false"/>
          <w:i w:val="false"/>
          <w:color w:val="000000"/>
          <w:sz w:val="28"/>
        </w:rPr>
        <w:t>
      кестенің жалғасы</w:t>
      </w:r>
    </w:p>
    <w:bookmarkEnd w:id="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5" w:id="361"/>
    <w:p>
      <w:pPr>
        <w:spacing w:after="0"/>
        <w:ind w:left="0"/>
        <w:jc w:val="both"/>
      </w:pPr>
      <w:r>
        <w:rPr>
          <w:rFonts w:ascii="Times New Roman"/>
          <w:b w:val="false"/>
          <w:i w:val="false"/>
          <w:color w:val="000000"/>
          <w:sz w:val="28"/>
        </w:rPr>
        <w:t>
      кестенің жалғасы</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6" w:id="362"/>
    <w:p>
      <w:pPr>
        <w:spacing w:after="0"/>
        <w:ind w:left="0"/>
        <w:jc w:val="both"/>
      </w:pPr>
      <w:r>
        <w:rPr>
          <w:rFonts w:ascii="Times New Roman"/>
          <w:b w:val="false"/>
          <w:i w:val="false"/>
          <w:color w:val="000000"/>
          <w:sz w:val="28"/>
        </w:rPr>
        <w:t>
      кестенің жалғасы</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24-қосымша</w:t>
            </w:r>
          </w:p>
        </w:tc>
      </w:tr>
    </w:tbl>
    <w:bookmarkStart w:name="z428" w:id="363"/>
    <w:p>
      <w:pPr>
        <w:spacing w:after="0"/>
        <w:ind w:left="0"/>
        <w:jc w:val="left"/>
      </w:pPr>
      <w:r>
        <w:rPr>
          <w:rFonts w:ascii="Times New Roman"/>
          <w:b/>
          <w:i w:val="false"/>
          <w:color w:val="000000"/>
        </w:rPr>
        <w:t xml:space="preserve"> Қаржы-шаруашылық қызмет көрсеткіштерінің есептемелері  Үстеме шығыстар мен қосалқы өндіріске арналған шығыстарды есепке алғанда, негізгі өндіріс шығыстары</w:t>
      </w:r>
    </w:p>
    <w:bookmarkEnd w:id="363"/>
    <w:p>
      <w:pPr>
        <w:spacing w:after="0"/>
        <w:ind w:left="0"/>
        <w:jc w:val="both"/>
      </w:pPr>
      <w:r>
        <w:rPr>
          <w:rFonts w:ascii="Times New Roman"/>
          <w:b w:val="false"/>
          <w:i w:val="false"/>
          <w:color w:val="ff0000"/>
          <w:sz w:val="28"/>
        </w:rPr>
        <w:t xml:space="preserve">
      Ескерту. 24-қосымшаның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9" w:id="364"/>
    <w:p>
      <w:pPr>
        <w:spacing w:after="0"/>
        <w:ind w:left="0"/>
        <w:jc w:val="both"/>
      </w:pPr>
      <w:r>
        <w:rPr>
          <w:rFonts w:ascii="Times New Roman"/>
          <w:b w:val="false"/>
          <w:i w:val="false"/>
          <w:color w:val="000000"/>
          <w:sz w:val="28"/>
        </w:rPr>
        <w:t>
      Басқарушы орган ______________________________________</w:t>
      </w:r>
    </w:p>
    <w:bookmarkEnd w:id="364"/>
    <w:bookmarkStart w:name="z430" w:id="365"/>
    <w:p>
      <w:pPr>
        <w:spacing w:after="0"/>
        <w:ind w:left="0"/>
        <w:jc w:val="both"/>
      </w:pPr>
      <w:r>
        <w:rPr>
          <w:rFonts w:ascii="Times New Roman"/>
          <w:b w:val="false"/>
          <w:i w:val="false"/>
          <w:color w:val="000000"/>
          <w:sz w:val="28"/>
        </w:rPr>
        <w:t>
      Ұйымның атауы _______________________________________</w:t>
      </w:r>
    </w:p>
    <w:bookmarkEnd w:id="365"/>
    <w:bookmarkStart w:name="z431" w:id="366"/>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66"/>
    <w:bookmarkStart w:name="z432" w:id="367"/>
    <w:p>
      <w:pPr>
        <w:spacing w:after="0"/>
        <w:ind w:left="0"/>
        <w:jc w:val="both"/>
      </w:pPr>
      <w:r>
        <w:rPr>
          <w:rFonts w:ascii="Times New Roman"/>
          <w:b w:val="false"/>
          <w:i w:val="false"/>
          <w:color w:val="000000"/>
          <w:sz w:val="28"/>
        </w:rPr>
        <w:t>
      Бес жылдық кезең _________________________________________</w:t>
      </w:r>
    </w:p>
    <w:bookmarkEnd w:id="367"/>
    <w:bookmarkStart w:name="z433" w:id="368"/>
    <w:p>
      <w:pPr>
        <w:spacing w:after="0"/>
        <w:ind w:left="0"/>
        <w:jc w:val="both"/>
      </w:pPr>
      <w:r>
        <w:rPr>
          <w:rFonts w:ascii="Times New Roman"/>
          <w:b w:val="false"/>
          <w:i w:val="false"/>
          <w:color w:val="000000"/>
          <w:sz w:val="28"/>
        </w:rPr>
        <w:t>
      Жоспарланатын/есепті кезең___________________________</w:t>
      </w:r>
    </w:p>
    <w:bookmarkEnd w:id="368"/>
    <w:bookmarkStart w:name="z434" w:id="369"/>
    <w:p>
      <w:pPr>
        <w:spacing w:after="0"/>
        <w:ind w:left="0"/>
        <w:jc w:val="both"/>
      </w:pPr>
      <w:r>
        <w:rPr>
          <w:rFonts w:ascii="Times New Roman"/>
          <w:b w:val="false"/>
          <w:i w:val="false"/>
          <w:color w:val="000000"/>
          <w:sz w:val="28"/>
        </w:rPr>
        <w:t>
      күн ________________№_____________</w:t>
      </w:r>
    </w:p>
    <w:bookmarkEnd w:id="369"/>
    <w:bookmarkStart w:name="z435" w:id="370"/>
    <w:p>
      <w:pPr>
        <w:spacing w:after="0"/>
        <w:ind w:left="0"/>
        <w:jc w:val="both"/>
      </w:pPr>
      <w:r>
        <w:rPr>
          <w:rFonts w:ascii="Times New Roman"/>
          <w:b w:val="false"/>
          <w:i w:val="false"/>
          <w:color w:val="000000"/>
          <w:sz w:val="28"/>
        </w:rPr>
        <w:t>
      Өлшем бірлігі: мың теңге</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 бойынша шығыстар аяқталмаған өндірісті ескере отырып,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1-өнім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еңбегіне ақы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қызметтерді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әлеуметтік аударымдар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өндіріске байланысты өзге де шығындар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 бойынша шығыстар (аяқталмаған өндірісті ескере отырып),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1-өндіріс (тауар, көрсетілетін қызмет,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 (тауар, көрсетілетін қызмет,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 (аяқталмаған өндірісті ескере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еңбегіне ақы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қызметтерді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әлеуметтік аударымдар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өндіріске байланысты өзге де шығындар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 бойынша шығыстар (аяқталмаған өндірісті ескере отырып),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1-өндіріс (тауар, көрсетілетін қызмет,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 (тауар, көрсетілетін қызмет, жұмыс)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 (аяқталмаған өндірісті ескере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24-қосымшаның жалғасы</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371"/>
    <w:p>
      <w:pPr>
        <w:spacing w:after="0"/>
        <w:ind w:left="0"/>
        <w:jc w:val="both"/>
      </w:pPr>
      <w:r>
        <w:rPr>
          <w:rFonts w:ascii="Times New Roman"/>
          <w:b w:val="false"/>
          <w:i w:val="false"/>
          <w:color w:val="000000"/>
          <w:sz w:val="28"/>
        </w:rPr>
        <w:t>
      кестенің жалғасы</w:t>
      </w:r>
    </w:p>
    <w:bookmarkEnd w:id="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25-қосымша</w:t>
            </w:r>
          </w:p>
        </w:tc>
      </w:tr>
    </w:tbl>
    <w:bookmarkStart w:name="z438" w:id="372"/>
    <w:p>
      <w:pPr>
        <w:spacing w:after="0"/>
        <w:ind w:left="0"/>
        <w:jc w:val="left"/>
      </w:pPr>
      <w:r>
        <w:rPr>
          <w:rFonts w:ascii="Times New Roman"/>
          <w:b/>
          <w:i w:val="false"/>
          <w:color w:val="000000"/>
        </w:rPr>
        <w:t xml:space="preserve"> Қаржы-шаруашылық қызмет көрсеткіштерінің есептемелері  Қосалқы өндіріске арналған шығыстар</w:t>
      </w:r>
    </w:p>
    <w:bookmarkEnd w:id="372"/>
    <w:p>
      <w:pPr>
        <w:spacing w:after="0"/>
        <w:ind w:left="0"/>
        <w:jc w:val="both"/>
      </w:pPr>
      <w:r>
        <w:rPr>
          <w:rFonts w:ascii="Times New Roman"/>
          <w:b w:val="false"/>
          <w:i w:val="false"/>
          <w:color w:val="ff0000"/>
          <w:sz w:val="28"/>
        </w:rPr>
        <w:t xml:space="preserve">
      Ескерту. 25-қосымшаның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9" w:id="373"/>
    <w:p>
      <w:pPr>
        <w:spacing w:after="0"/>
        <w:ind w:left="0"/>
        <w:jc w:val="both"/>
      </w:pPr>
      <w:r>
        <w:rPr>
          <w:rFonts w:ascii="Times New Roman"/>
          <w:b w:val="false"/>
          <w:i w:val="false"/>
          <w:color w:val="000000"/>
          <w:sz w:val="28"/>
        </w:rPr>
        <w:t>
      Басқарушы орган ______________________________________</w:t>
      </w:r>
    </w:p>
    <w:bookmarkEnd w:id="373"/>
    <w:bookmarkStart w:name="z440" w:id="374"/>
    <w:p>
      <w:pPr>
        <w:spacing w:after="0"/>
        <w:ind w:left="0"/>
        <w:jc w:val="both"/>
      </w:pPr>
      <w:r>
        <w:rPr>
          <w:rFonts w:ascii="Times New Roman"/>
          <w:b w:val="false"/>
          <w:i w:val="false"/>
          <w:color w:val="000000"/>
          <w:sz w:val="28"/>
        </w:rPr>
        <w:t>
      Ұйымның атауы _______________________________________</w:t>
      </w:r>
    </w:p>
    <w:bookmarkEnd w:id="374"/>
    <w:bookmarkStart w:name="z441" w:id="375"/>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75"/>
    <w:bookmarkStart w:name="z442" w:id="376"/>
    <w:p>
      <w:pPr>
        <w:spacing w:after="0"/>
        <w:ind w:left="0"/>
        <w:jc w:val="both"/>
      </w:pPr>
      <w:r>
        <w:rPr>
          <w:rFonts w:ascii="Times New Roman"/>
          <w:b w:val="false"/>
          <w:i w:val="false"/>
          <w:color w:val="000000"/>
          <w:sz w:val="28"/>
        </w:rPr>
        <w:t>
      Бес жылдық кезең _________________________________________</w:t>
      </w:r>
    </w:p>
    <w:bookmarkEnd w:id="376"/>
    <w:bookmarkStart w:name="z443" w:id="377"/>
    <w:p>
      <w:pPr>
        <w:spacing w:after="0"/>
        <w:ind w:left="0"/>
        <w:jc w:val="both"/>
      </w:pPr>
      <w:r>
        <w:rPr>
          <w:rFonts w:ascii="Times New Roman"/>
          <w:b w:val="false"/>
          <w:i w:val="false"/>
          <w:color w:val="000000"/>
          <w:sz w:val="28"/>
        </w:rPr>
        <w:t>
      Жоспарланатын/есепті кезең___________________________</w:t>
      </w:r>
    </w:p>
    <w:bookmarkEnd w:id="377"/>
    <w:bookmarkStart w:name="z444" w:id="378"/>
    <w:p>
      <w:pPr>
        <w:spacing w:after="0"/>
        <w:ind w:left="0"/>
        <w:jc w:val="both"/>
      </w:pPr>
      <w:r>
        <w:rPr>
          <w:rFonts w:ascii="Times New Roman"/>
          <w:b w:val="false"/>
          <w:i w:val="false"/>
          <w:color w:val="000000"/>
          <w:sz w:val="28"/>
        </w:rPr>
        <w:t>
      күн ________________ №_____________</w:t>
      </w:r>
    </w:p>
    <w:bookmarkEnd w:id="378"/>
    <w:bookmarkStart w:name="z445" w:id="379"/>
    <w:p>
      <w:pPr>
        <w:spacing w:after="0"/>
        <w:ind w:left="0"/>
        <w:jc w:val="both"/>
      </w:pPr>
      <w:r>
        <w:rPr>
          <w:rFonts w:ascii="Times New Roman"/>
          <w:b w:val="false"/>
          <w:i w:val="false"/>
          <w:color w:val="000000"/>
          <w:sz w:val="28"/>
        </w:rPr>
        <w:t>
      Өлшем бірлігі: мың теңге</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 бойынша шығыстар (аяқталмаған өндірісті ескере отырып,),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1-өнім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еңбегіне ақы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қызметтерді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әлеуметтік аударымдар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өндіріске қатысты өзге де шығындар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 (аяқталмаған өндірісті ескере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еңбегіне ақы төлеу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қызметтерді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әлеуметтік аударымдар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өндіріске қатысты өзге де шығындар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 (аяқталмаған өндірісті ескере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6" w:id="380"/>
    <w:p>
      <w:pPr>
        <w:spacing w:after="0"/>
        <w:ind w:left="0"/>
        <w:jc w:val="both"/>
      </w:pPr>
      <w:r>
        <w:rPr>
          <w:rFonts w:ascii="Times New Roman"/>
          <w:b w:val="false"/>
          <w:i w:val="false"/>
          <w:color w:val="000000"/>
          <w:sz w:val="28"/>
        </w:rPr>
        <w:t>
      кестенің жалғасы</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26-қосымша</w:t>
            </w:r>
          </w:p>
        </w:tc>
      </w:tr>
    </w:tbl>
    <w:bookmarkStart w:name="z448" w:id="381"/>
    <w:p>
      <w:pPr>
        <w:spacing w:after="0"/>
        <w:ind w:left="0"/>
        <w:jc w:val="left"/>
      </w:pPr>
      <w:r>
        <w:rPr>
          <w:rFonts w:ascii="Times New Roman"/>
          <w:b/>
          <w:i w:val="false"/>
          <w:color w:val="000000"/>
        </w:rPr>
        <w:t xml:space="preserve"> Қаржы-шаруашылық қызмет көрсеткіштерінің есептемелері  Үстеме шығыстар</w:t>
      </w:r>
    </w:p>
    <w:bookmarkEnd w:id="381"/>
    <w:p>
      <w:pPr>
        <w:spacing w:after="0"/>
        <w:ind w:left="0"/>
        <w:jc w:val="both"/>
      </w:pPr>
      <w:r>
        <w:rPr>
          <w:rFonts w:ascii="Times New Roman"/>
          <w:b w:val="false"/>
          <w:i w:val="false"/>
          <w:color w:val="ff0000"/>
          <w:sz w:val="28"/>
        </w:rPr>
        <w:t xml:space="preserve">
      Ескерту. 26-қосымшаның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9" w:id="382"/>
    <w:p>
      <w:pPr>
        <w:spacing w:after="0"/>
        <w:ind w:left="0"/>
        <w:jc w:val="both"/>
      </w:pPr>
      <w:r>
        <w:rPr>
          <w:rFonts w:ascii="Times New Roman"/>
          <w:b w:val="false"/>
          <w:i w:val="false"/>
          <w:color w:val="000000"/>
          <w:sz w:val="28"/>
        </w:rPr>
        <w:t>
      Басқару органы ______________________________________________</w:t>
      </w:r>
    </w:p>
    <w:bookmarkEnd w:id="382"/>
    <w:bookmarkStart w:name="z450" w:id="383"/>
    <w:p>
      <w:pPr>
        <w:spacing w:after="0"/>
        <w:ind w:left="0"/>
        <w:jc w:val="both"/>
      </w:pPr>
      <w:r>
        <w:rPr>
          <w:rFonts w:ascii="Times New Roman"/>
          <w:b w:val="false"/>
          <w:i w:val="false"/>
          <w:color w:val="000000"/>
          <w:sz w:val="28"/>
        </w:rPr>
        <w:t>
      Ұйымның атауы ______________________________________________</w:t>
      </w:r>
    </w:p>
    <w:bookmarkEnd w:id="383"/>
    <w:bookmarkStart w:name="z451" w:id="384"/>
    <w:p>
      <w:pPr>
        <w:spacing w:after="0"/>
        <w:ind w:left="0"/>
        <w:jc w:val="both"/>
      </w:pPr>
      <w:r>
        <w:rPr>
          <w:rFonts w:ascii="Times New Roman"/>
          <w:b w:val="false"/>
          <w:i w:val="false"/>
          <w:color w:val="000000"/>
          <w:sz w:val="28"/>
        </w:rPr>
        <w:t>
      Құжаттың түрі (даму жоспары: бекітілген/ жыл сайынғы нақтылау/</w:t>
      </w:r>
    </w:p>
    <w:bookmarkEnd w:id="384"/>
    <w:bookmarkStart w:name="z452" w:id="385"/>
    <w:p>
      <w:pPr>
        <w:spacing w:after="0"/>
        <w:ind w:left="0"/>
        <w:jc w:val="both"/>
      </w:pPr>
      <w:r>
        <w:rPr>
          <w:rFonts w:ascii="Times New Roman"/>
          <w:b w:val="false"/>
          <w:i w:val="false"/>
          <w:color w:val="000000"/>
          <w:sz w:val="28"/>
        </w:rPr>
        <w:t>
      жартыжылдық нақтылау/ даму жоспарының орындалуы туралы есеп)</w:t>
      </w:r>
    </w:p>
    <w:bookmarkEnd w:id="385"/>
    <w:bookmarkStart w:name="z453" w:id="386"/>
    <w:p>
      <w:pPr>
        <w:spacing w:after="0"/>
        <w:ind w:left="0"/>
        <w:jc w:val="both"/>
      </w:pPr>
      <w:r>
        <w:rPr>
          <w:rFonts w:ascii="Times New Roman"/>
          <w:b w:val="false"/>
          <w:i w:val="false"/>
          <w:color w:val="000000"/>
          <w:sz w:val="28"/>
        </w:rPr>
        <w:t>
      Бес жылдық кезең ____________________________________________</w:t>
      </w:r>
    </w:p>
    <w:bookmarkEnd w:id="386"/>
    <w:bookmarkStart w:name="z454" w:id="387"/>
    <w:p>
      <w:pPr>
        <w:spacing w:after="0"/>
        <w:ind w:left="0"/>
        <w:jc w:val="both"/>
      </w:pPr>
      <w:r>
        <w:rPr>
          <w:rFonts w:ascii="Times New Roman"/>
          <w:b w:val="false"/>
          <w:i w:val="false"/>
          <w:color w:val="000000"/>
          <w:sz w:val="28"/>
        </w:rPr>
        <w:t>
      Жоспарланған / есепті кезең ___________________________</w:t>
      </w:r>
    </w:p>
    <w:bookmarkEnd w:id="387"/>
    <w:bookmarkStart w:name="z455" w:id="388"/>
    <w:p>
      <w:pPr>
        <w:spacing w:after="0"/>
        <w:ind w:left="0"/>
        <w:jc w:val="both"/>
      </w:pPr>
      <w:r>
        <w:rPr>
          <w:rFonts w:ascii="Times New Roman"/>
          <w:b w:val="false"/>
          <w:i w:val="false"/>
          <w:color w:val="000000"/>
          <w:sz w:val="28"/>
        </w:rPr>
        <w:t>
      күні ________________ №_____________ Өлшем бірлігі: мың теңге</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tblGrid>
      <w:tr>
        <w:trPr>
          <w:trHeight w:val="30" w:hRule="atLeast"/>
        </w:trPr>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Аяқталмаған өнімді ескере отырып үстеме шығыстар,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Аяқталмаған өнімді ескере отырып, негізгі өндірістің үстеме шығыстары,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еңбегіне ақы төлеу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тұрмайтын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әлеуметтік аударымдар</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өндірістің өзге де үстеме шығыстары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базасы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үлес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бөліністе: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 Аяқталмаған өнімді ескере отырып, қосалқы өндірістің үстеме шығыстары,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еңбегіне ақы төлеу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тұрмайтын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әлеуметтік аударымдар</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өндірістің өзге де үстеме шығыстары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базасы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үлес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бөліністе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6" w:id="389"/>
    <w:p>
      <w:pPr>
        <w:spacing w:after="0"/>
        <w:ind w:left="0"/>
        <w:jc w:val="both"/>
      </w:pPr>
      <w:r>
        <w:rPr>
          <w:rFonts w:ascii="Times New Roman"/>
          <w:b w:val="false"/>
          <w:i w:val="false"/>
          <w:color w:val="000000"/>
          <w:sz w:val="28"/>
        </w:rPr>
        <w:t>
      Кестенің жалғасы</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 нақтыланған жоспар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 / бағалау)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Ауытқу (нақты жоспардан)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27-қосымша</w:t>
            </w:r>
          </w:p>
        </w:tc>
      </w:tr>
    </w:tbl>
    <w:bookmarkStart w:name="z458" w:id="390"/>
    <w:p>
      <w:pPr>
        <w:spacing w:after="0"/>
        <w:ind w:left="0"/>
        <w:jc w:val="left"/>
      </w:pPr>
      <w:r>
        <w:rPr>
          <w:rFonts w:ascii="Times New Roman"/>
          <w:b/>
          <w:i w:val="false"/>
          <w:color w:val="000000"/>
        </w:rPr>
        <w:t xml:space="preserve"> Қаржы-шаруашылық қызмет көрсеткіштерінің есептемелері  Әкімшілік шығыстар</w:t>
      </w:r>
    </w:p>
    <w:bookmarkEnd w:id="390"/>
    <w:p>
      <w:pPr>
        <w:spacing w:after="0"/>
        <w:ind w:left="0"/>
        <w:jc w:val="both"/>
      </w:pPr>
      <w:r>
        <w:rPr>
          <w:rFonts w:ascii="Times New Roman"/>
          <w:b w:val="false"/>
          <w:i w:val="false"/>
          <w:color w:val="ff0000"/>
          <w:sz w:val="28"/>
        </w:rPr>
        <w:t xml:space="preserve">
      Ескерту. 27-қосымшаның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9" w:id="391"/>
    <w:p>
      <w:pPr>
        <w:spacing w:after="0"/>
        <w:ind w:left="0"/>
        <w:jc w:val="both"/>
      </w:pPr>
      <w:r>
        <w:rPr>
          <w:rFonts w:ascii="Times New Roman"/>
          <w:b w:val="false"/>
          <w:i w:val="false"/>
          <w:color w:val="000000"/>
          <w:sz w:val="28"/>
        </w:rPr>
        <w:t>
      Басқарушы орган ______________________________________</w:t>
      </w:r>
    </w:p>
    <w:bookmarkEnd w:id="391"/>
    <w:bookmarkStart w:name="z460" w:id="392"/>
    <w:p>
      <w:pPr>
        <w:spacing w:after="0"/>
        <w:ind w:left="0"/>
        <w:jc w:val="both"/>
      </w:pPr>
      <w:r>
        <w:rPr>
          <w:rFonts w:ascii="Times New Roman"/>
          <w:b w:val="false"/>
          <w:i w:val="false"/>
          <w:color w:val="000000"/>
          <w:sz w:val="28"/>
        </w:rPr>
        <w:t>
      Ұйымның атауы _______________________________________</w:t>
      </w:r>
    </w:p>
    <w:bookmarkEnd w:id="392"/>
    <w:bookmarkStart w:name="z461" w:id="393"/>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393"/>
    <w:bookmarkStart w:name="z462" w:id="394"/>
    <w:p>
      <w:pPr>
        <w:spacing w:after="0"/>
        <w:ind w:left="0"/>
        <w:jc w:val="both"/>
      </w:pPr>
      <w:r>
        <w:rPr>
          <w:rFonts w:ascii="Times New Roman"/>
          <w:b w:val="false"/>
          <w:i w:val="false"/>
          <w:color w:val="000000"/>
          <w:sz w:val="28"/>
        </w:rPr>
        <w:t>
      Бес жылдық кезең _________________________________________</w:t>
      </w:r>
    </w:p>
    <w:bookmarkEnd w:id="394"/>
    <w:bookmarkStart w:name="z463" w:id="395"/>
    <w:p>
      <w:pPr>
        <w:spacing w:after="0"/>
        <w:ind w:left="0"/>
        <w:jc w:val="both"/>
      </w:pPr>
      <w:r>
        <w:rPr>
          <w:rFonts w:ascii="Times New Roman"/>
          <w:b w:val="false"/>
          <w:i w:val="false"/>
          <w:color w:val="000000"/>
          <w:sz w:val="28"/>
        </w:rPr>
        <w:t>
      Жоспарланатын/есепті кезең___________________________</w:t>
      </w:r>
    </w:p>
    <w:bookmarkEnd w:id="395"/>
    <w:bookmarkStart w:name="z464" w:id="396"/>
    <w:p>
      <w:pPr>
        <w:spacing w:after="0"/>
        <w:ind w:left="0"/>
        <w:jc w:val="both"/>
      </w:pPr>
      <w:r>
        <w:rPr>
          <w:rFonts w:ascii="Times New Roman"/>
          <w:b w:val="false"/>
          <w:i w:val="false"/>
          <w:color w:val="000000"/>
          <w:sz w:val="28"/>
        </w:rPr>
        <w:t>
      күн ________________№_____________</w:t>
      </w:r>
    </w:p>
    <w:bookmarkEnd w:id="396"/>
    <w:bookmarkStart w:name="z465" w:id="397"/>
    <w:p>
      <w:pPr>
        <w:spacing w:after="0"/>
        <w:ind w:left="0"/>
        <w:jc w:val="both"/>
      </w:pPr>
      <w:r>
        <w:rPr>
          <w:rFonts w:ascii="Times New Roman"/>
          <w:b w:val="false"/>
          <w:i w:val="false"/>
          <w:color w:val="000000"/>
          <w:sz w:val="28"/>
        </w:rPr>
        <w:t>
      Өлшем бірлігі: мың теңге</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пен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шығыстарда көрсетілген еңбекақы төлеуді есепке алмағанда, әкімшілік персоналдың еңбегіне ақы төлеу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тұрған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мердігерлерден алынған жұмыстар (көрсетілетін қызметтер)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қызметтерді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жайды жалғау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консалтингтік қызметтерін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әлеуметтік аударымдар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 жалдау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іссапарға жіберілген орынға жету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және қауіпсіздік техникасы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және арнайы талаптарды сақтау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 шығыстар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қабылдауға арналған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келіссөздер кезінде дәмхана қызметін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аудармашы көрсететін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(байқаушы кеңестің) отырыстарын өткізу жөніндегі шығыстар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басқа да міндетті төлемдер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және демеушілік көмек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27-қосымшаның жалғасы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6" w:id="398"/>
    <w:p>
      <w:pPr>
        <w:spacing w:after="0"/>
        <w:ind w:left="0"/>
        <w:jc w:val="both"/>
      </w:pPr>
      <w:r>
        <w:rPr>
          <w:rFonts w:ascii="Times New Roman"/>
          <w:b w:val="false"/>
          <w:i w:val="false"/>
          <w:color w:val="000000"/>
          <w:sz w:val="28"/>
        </w:rPr>
        <w:t>
      кестенің жалғасы</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28-қосымша</w:t>
            </w:r>
          </w:p>
        </w:tc>
      </w:tr>
    </w:tbl>
    <w:bookmarkStart w:name="z468" w:id="399"/>
    <w:p>
      <w:pPr>
        <w:spacing w:after="0"/>
        <w:ind w:left="0"/>
        <w:jc w:val="left"/>
      </w:pPr>
      <w:r>
        <w:rPr>
          <w:rFonts w:ascii="Times New Roman"/>
          <w:b/>
          <w:i w:val="false"/>
          <w:color w:val="000000"/>
        </w:rPr>
        <w:t xml:space="preserve"> Қаржы-шаруашылық қызмет көрсеткіштерінің есептемелері  Сыйақылар бойынша шығыстар</w:t>
      </w:r>
    </w:p>
    <w:bookmarkEnd w:id="399"/>
    <w:p>
      <w:pPr>
        <w:spacing w:after="0"/>
        <w:ind w:left="0"/>
        <w:jc w:val="both"/>
      </w:pPr>
      <w:r>
        <w:rPr>
          <w:rFonts w:ascii="Times New Roman"/>
          <w:b w:val="false"/>
          <w:i w:val="false"/>
          <w:color w:val="ff0000"/>
          <w:sz w:val="28"/>
        </w:rPr>
        <w:t xml:space="preserve">
      Ескерту. 28-қосымшаның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69" w:id="400"/>
    <w:p>
      <w:pPr>
        <w:spacing w:after="0"/>
        <w:ind w:left="0"/>
        <w:jc w:val="both"/>
      </w:pPr>
      <w:r>
        <w:rPr>
          <w:rFonts w:ascii="Times New Roman"/>
          <w:b w:val="false"/>
          <w:i w:val="false"/>
          <w:color w:val="000000"/>
          <w:sz w:val="28"/>
        </w:rPr>
        <w:t>
      Басқарушы орган ______________________________________</w:t>
      </w:r>
    </w:p>
    <w:bookmarkEnd w:id="400"/>
    <w:bookmarkStart w:name="z470" w:id="401"/>
    <w:p>
      <w:pPr>
        <w:spacing w:after="0"/>
        <w:ind w:left="0"/>
        <w:jc w:val="both"/>
      </w:pPr>
      <w:r>
        <w:rPr>
          <w:rFonts w:ascii="Times New Roman"/>
          <w:b w:val="false"/>
          <w:i w:val="false"/>
          <w:color w:val="000000"/>
          <w:sz w:val="28"/>
        </w:rPr>
        <w:t>
      Ұйымның атауы _______________________________________</w:t>
      </w:r>
    </w:p>
    <w:bookmarkEnd w:id="401"/>
    <w:bookmarkStart w:name="z471" w:id="402"/>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402"/>
    <w:bookmarkStart w:name="z472" w:id="403"/>
    <w:p>
      <w:pPr>
        <w:spacing w:after="0"/>
        <w:ind w:left="0"/>
        <w:jc w:val="both"/>
      </w:pPr>
      <w:r>
        <w:rPr>
          <w:rFonts w:ascii="Times New Roman"/>
          <w:b w:val="false"/>
          <w:i w:val="false"/>
          <w:color w:val="000000"/>
          <w:sz w:val="28"/>
        </w:rPr>
        <w:t>
      Бес жылдық кезең _________________________________________</w:t>
      </w:r>
    </w:p>
    <w:bookmarkEnd w:id="403"/>
    <w:bookmarkStart w:name="z473" w:id="404"/>
    <w:p>
      <w:pPr>
        <w:spacing w:after="0"/>
        <w:ind w:left="0"/>
        <w:jc w:val="both"/>
      </w:pPr>
      <w:r>
        <w:rPr>
          <w:rFonts w:ascii="Times New Roman"/>
          <w:b w:val="false"/>
          <w:i w:val="false"/>
          <w:color w:val="000000"/>
          <w:sz w:val="28"/>
        </w:rPr>
        <w:t>
      Жоспарланатын/есепті кезең___________________________</w:t>
      </w:r>
    </w:p>
    <w:bookmarkEnd w:id="404"/>
    <w:bookmarkStart w:name="z474" w:id="405"/>
    <w:p>
      <w:pPr>
        <w:spacing w:after="0"/>
        <w:ind w:left="0"/>
        <w:jc w:val="both"/>
      </w:pPr>
      <w:r>
        <w:rPr>
          <w:rFonts w:ascii="Times New Roman"/>
          <w:b w:val="false"/>
          <w:i w:val="false"/>
          <w:color w:val="000000"/>
          <w:sz w:val="28"/>
        </w:rPr>
        <w:t>
      күн ________________№_____________</w:t>
      </w:r>
    </w:p>
    <w:bookmarkEnd w:id="405"/>
    <w:bookmarkStart w:name="z475" w:id="406"/>
    <w:p>
      <w:pPr>
        <w:spacing w:after="0"/>
        <w:ind w:left="0"/>
        <w:jc w:val="both"/>
      </w:pPr>
      <w:r>
        <w:rPr>
          <w:rFonts w:ascii="Times New Roman"/>
          <w:b w:val="false"/>
          <w:i w:val="false"/>
          <w:color w:val="000000"/>
          <w:sz w:val="28"/>
        </w:rPr>
        <w:t>
      Өлшем бірлігі: мың теңге</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 бойынша шығыстар,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салымдар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кредиттер мен көрсетілген уақытша қаржылық көмек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банктерден алынған кредиттер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емес банктерден алынған кредиттер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ұйымдардан алынған кредиттер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алынған кредиттер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алынған кредиттер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қаржылық көмек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кепілдіктер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Факторинг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жалдау (лизинг)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міндеттемелерді уақтылы және тиісінше орындамағаны үшін (айыппұлдар, өсімпұлдар, тұрақсыздық айыбы)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28-қосымшаның жалғасы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6" w:id="407"/>
    <w:p>
      <w:pPr>
        <w:spacing w:after="0"/>
        <w:ind w:left="0"/>
        <w:jc w:val="both"/>
      </w:pPr>
      <w:r>
        <w:rPr>
          <w:rFonts w:ascii="Times New Roman"/>
          <w:b w:val="false"/>
          <w:i w:val="false"/>
          <w:color w:val="000000"/>
          <w:sz w:val="28"/>
        </w:rPr>
        <w:t>
      кестенің жалғасы</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29-қосымша</w:t>
            </w:r>
          </w:p>
        </w:tc>
      </w:tr>
    </w:tbl>
    <w:bookmarkStart w:name="z478" w:id="408"/>
    <w:p>
      <w:pPr>
        <w:spacing w:after="0"/>
        <w:ind w:left="0"/>
        <w:jc w:val="left"/>
      </w:pPr>
      <w:r>
        <w:rPr>
          <w:rFonts w:ascii="Times New Roman"/>
          <w:b/>
          <w:i w:val="false"/>
          <w:color w:val="000000"/>
        </w:rPr>
        <w:t xml:space="preserve"> Қаржы-шаруашылық қызмет көрсеткіштерінің есептемелері  Өзге де шығыстар</w:t>
      </w:r>
    </w:p>
    <w:bookmarkEnd w:id="408"/>
    <w:p>
      <w:pPr>
        <w:spacing w:after="0"/>
        <w:ind w:left="0"/>
        <w:jc w:val="both"/>
      </w:pPr>
      <w:r>
        <w:rPr>
          <w:rFonts w:ascii="Times New Roman"/>
          <w:b w:val="false"/>
          <w:i w:val="false"/>
          <w:color w:val="ff0000"/>
          <w:sz w:val="28"/>
        </w:rPr>
        <w:t xml:space="preserve">
      Ескерту. 29-қосымшаның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9" w:id="409"/>
    <w:p>
      <w:pPr>
        <w:spacing w:after="0"/>
        <w:ind w:left="0"/>
        <w:jc w:val="both"/>
      </w:pPr>
      <w:r>
        <w:rPr>
          <w:rFonts w:ascii="Times New Roman"/>
          <w:b w:val="false"/>
          <w:i w:val="false"/>
          <w:color w:val="000000"/>
          <w:sz w:val="28"/>
        </w:rPr>
        <w:t>
      Басқарушы орган ______________________________________</w:t>
      </w:r>
    </w:p>
    <w:bookmarkEnd w:id="409"/>
    <w:bookmarkStart w:name="z480" w:id="410"/>
    <w:p>
      <w:pPr>
        <w:spacing w:after="0"/>
        <w:ind w:left="0"/>
        <w:jc w:val="both"/>
      </w:pPr>
      <w:r>
        <w:rPr>
          <w:rFonts w:ascii="Times New Roman"/>
          <w:b w:val="false"/>
          <w:i w:val="false"/>
          <w:color w:val="000000"/>
          <w:sz w:val="28"/>
        </w:rPr>
        <w:t>
      Ұйымның атауы _______________________________________</w:t>
      </w:r>
    </w:p>
    <w:bookmarkEnd w:id="410"/>
    <w:bookmarkStart w:name="z481" w:id="411"/>
    <w:p>
      <w:pPr>
        <w:spacing w:after="0"/>
        <w:ind w:left="0"/>
        <w:jc w:val="both"/>
      </w:pPr>
      <w:r>
        <w:rPr>
          <w:rFonts w:ascii="Times New Roman"/>
          <w:b w:val="false"/>
          <w:i w:val="false"/>
          <w:color w:val="000000"/>
          <w:sz w:val="28"/>
        </w:rPr>
        <w:t>
      Құжаттың түрі (даму жоспары: бекітілген/жыл сайынғы нақтылау/жартыжылдық нақтылау/даму жоспарының орындалуы жөніндегі есеп)</w:t>
      </w:r>
    </w:p>
    <w:bookmarkEnd w:id="411"/>
    <w:bookmarkStart w:name="z482" w:id="412"/>
    <w:p>
      <w:pPr>
        <w:spacing w:after="0"/>
        <w:ind w:left="0"/>
        <w:jc w:val="both"/>
      </w:pPr>
      <w:r>
        <w:rPr>
          <w:rFonts w:ascii="Times New Roman"/>
          <w:b w:val="false"/>
          <w:i w:val="false"/>
          <w:color w:val="000000"/>
          <w:sz w:val="28"/>
        </w:rPr>
        <w:t>
      Бес жылдық кезең _________________________________________</w:t>
      </w:r>
    </w:p>
    <w:bookmarkEnd w:id="412"/>
    <w:bookmarkStart w:name="z483" w:id="413"/>
    <w:p>
      <w:pPr>
        <w:spacing w:after="0"/>
        <w:ind w:left="0"/>
        <w:jc w:val="both"/>
      </w:pPr>
      <w:r>
        <w:rPr>
          <w:rFonts w:ascii="Times New Roman"/>
          <w:b w:val="false"/>
          <w:i w:val="false"/>
          <w:color w:val="000000"/>
          <w:sz w:val="28"/>
        </w:rPr>
        <w:t>
      Жоспарланатын/есепті кезең___________________________</w:t>
      </w:r>
    </w:p>
    <w:bookmarkEnd w:id="413"/>
    <w:bookmarkStart w:name="z484" w:id="414"/>
    <w:p>
      <w:pPr>
        <w:spacing w:after="0"/>
        <w:ind w:left="0"/>
        <w:jc w:val="both"/>
      </w:pPr>
      <w:r>
        <w:rPr>
          <w:rFonts w:ascii="Times New Roman"/>
          <w:b w:val="false"/>
          <w:i w:val="false"/>
          <w:color w:val="000000"/>
          <w:sz w:val="28"/>
        </w:rPr>
        <w:t>
      күн ________________№_____________</w:t>
      </w:r>
    </w:p>
    <w:bookmarkEnd w:id="414"/>
    <w:bookmarkStart w:name="z485" w:id="415"/>
    <w:p>
      <w:pPr>
        <w:spacing w:after="0"/>
        <w:ind w:left="0"/>
        <w:jc w:val="both"/>
      </w:pPr>
      <w:r>
        <w:rPr>
          <w:rFonts w:ascii="Times New Roman"/>
          <w:b w:val="false"/>
          <w:i w:val="false"/>
          <w:color w:val="000000"/>
          <w:sz w:val="28"/>
        </w:rPr>
        <w:t>
      Өлшем бірлігі: мың теңге</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Факт/бағалау</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шығыстарда көрсетілген енбеқақы төлеуді есепке алмағанда, өзге қызметкерлердің еңбегіне ақы төлеу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бар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жоқ жұмысшылар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және провизиялар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сенімсіз талаптарға қарсы қалыптастырылған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қаржы қызметтері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салымдар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қызметіне байланысты шығыстар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шығуынан баратын шығыстар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құнсыздануынан болатын шығыстар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айырмашылықтар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есептелетін инвестициялар бойынша шығыстар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 болатын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және әлеуметтік аударымдар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шығыстар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және жарнама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жөніндегі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және мәдени іс-шаралар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 бойынша шығыстар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көмек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шығындары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29-қосымшаның жалғасы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6" w:id="416"/>
    <w:p>
      <w:pPr>
        <w:spacing w:after="0"/>
        <w:ind w:left="0"/>
        <w:jc w:val="both"/>
      </w:pPr>
      <w:r>
        <w:rPr>
          <w:rFonts w:ascii="Times New Roman"/>
          <w:b w:val="false"/>
          <w:i w:val="false"/>
          <w:color w:val="000000"/>
          <w:sz w:val="28"/>
        </w:rPr>
        <w:t>
      кестенің жалғасы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Бекітілген/нақтыланған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(факт/бағалау)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(фактінің жоспардан)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30-қосымша</w:t>
            </w:r>
          </w:p>
        </w:tc>
      </w:tr>
    </w:tbl>
    <w:bookmarkStart w:name="z488" w:id="417"/>
    <w:p>
      <w:pPr>
        <w:spacing w:after="0"/>
        <w:ind w:left="0"/>
        <w:jc w:val="both"/>
      </w:pPr>
      <w:r>
        <w:rPr>
          <w:rFonts w:ascii="Times New Roman"/>
          <w:b w:val="false"/>
          <w:i w:val="false"/>
          <w:color w:val="000000"/>
          <w:sz w:val="28"/>
        </w:rPr>
        <w:t>
      Басқарушы орган ______________________________________</w:t>
      </w:r>
    </w:p>
    <w:bookmarkEnd w:id="417"/>
    <w:bookmarkStart w:name="z489" w:id="418"/>
    <w:p>
      <w:pPr>
        <w:spacing w:after="0"/>
        <w:ind w:left="0"/>
        <w:jc w:val="both"/>
      </w:pPr>
      <w:r>
        <w:rPr>
          <w:rFonts w:ascii="Times New Roman"/>
          <w:b w:val="false"/>
          <w:i w:val="false"/>
          <w:color w:val="000000"/>
          <w:sz w:val="28"/>
        </w:rPr>
        <w:t>
      Ұйымның атауы _______________________________________</w:t>
      </w:r>
    </w:p>
    <w:bookmarkEnd w:id="418"/>
    <w:bookmarkStart w:name="z490" w:id="419"/>
    <w:p>
      <w:pPr>
        <w:spacing w:after="0"/>
        <w:ind w:left="0"/>
        <w:jc w:val="both"/>
      </w:pPr>
      <w:r>
        <w:rPr>
          <w:rFonts w:ascii="Times New Roman"/>
          <w:b w:val="false"/>
          <w:i w:val="false"/>
          <w:color w:val="000000"/>
          <w:sz w:val="28"/>
        </w:rPr>
        <w:t>
      Бес жылдық кезең _________________________________________</w:t>
      </w:r>
    </w:p>
    <w:bookmarkEnd w:id="419"/>
    <w:bookmarkStart w:name="z491" w:id="420"/>
    <w:p>
      <w:pPr>
        <w:spacing w:after="0"/>
        <w:ind w:left="0"/>
        <w:jc w:val="both"/>
      </w:pPr>
      <w:r>
        <w:rPr>
          <w:rFonts w:ascii="Times New Roman"/>
          <w:b w:val="false"/>
          <w:i w:val="false"/>
          <w:color w:val="000000"/>
          <w:sz w:val="28"/>
        </w:rPr>
        <w:t>
      Жоспарланатын/есепті кезең___________________________</w:t>
      </w:r>
    </w:p>
    <w:bookmarkEnd w:id="420"/>
    <w:bookmarkStart w:name="z492" w:id="421"/>
    <w:p>
      <w:pPr>
        <w:spacing w:after="0"/>
        <w:ind w:left="0"/>
        <w:jc w:val="left"/>
      </w:pPr>
      <w:r>
        <w:rPr>
          <w:rFonts w:ascii="Times New Roman"/>
          <w:b/>
          <w:i w:val="false"/>
          <w:color w:val="000000"/>
        </w:rPr>
        <w:t xml:space="preserve"> Қарыз алу құрылымы туралы есепті ақпарат</w:t>
      </w:r>
    </w:p>
    <w:bookmarkEnd w:id="421"/>
    <w:p>
      <w:pPr>
        <w:spacing w:after="0"/>
        <w:ind w:left="0"/>
        <w:jc w:val="both"/>
      </w:pPr>
      <w:r>
        <w:rPr>
          <w:rFonts w:ascii="Times New Roman"/>
          <w:b w:val="false"/>
          <w:i w:val="false"/>
          <w:color w:val="ff0000"/>
          <w:sz w:val="28"/>
        </w:rPr>
        <w:t xml:space="preserve">
      Ескерту. 30-қосымшаның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беруші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түрінің мақсаты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үшін негізі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Акционерлердің (жалғыз акционердің) және / немесе Директорлар кеңесінің және / немесе басқа да отырыстардың шешімі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шарты (кепіл шарты)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қарыз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3" w:id="422"/>
    <w:p>
      <w:pPr>
        <w:spacing w:after="0"/>
        <w:ind w:left="0"/>
        <w:jc w:val="both"/>
      </w:pPr>
      <w:r>
        <w:rPr>
          <w:rFonts w:ascii="Times New Roman"/>
          <w:b w:val="false"/>
          <w:i w:val="false"/>
          <w:color w:val="000000"/>
          <w:sz w:val="28"/>
        </w:rPr>
        <w:t>
      кестенің жалғасы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шарты (кепіл шарты)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 (кепіл шарты)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мерзімі (кепілдендірілген қарыз шарты)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бойынша қамтамасыз ету түрі</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жеңілдікті кезең</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шарттар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кезеңінің өту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күнмен есептеген қалдық мерзімі</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30-қосымшаның жалғасы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негізгі борыш (НБ) сомасы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1-тоқсаны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НБ өтеу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4" w:id="423"/>
    <w:p>
      <w:pPr>
        <w:spacing w:after="0"/>
        <w:ind w:left="0"/>
        <w:jc w:val="both"/>
      </w:pPr>
      <w:r>
        <w:rPr>
          <w:rFonts w:ascii="Times New Roman"/>
          <w:b w:val="false"/>
          <w:i w:val="false"/>
          <w:color w:val="000000"/>
          <w:sz w:val="28"/>
        </w:rPr>
        <w:t>
      кестенің жалғасы</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2-тоқсаны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3-тоқсаны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 4-тоқсаны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30-қосымшаның жалғасы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негізгі борыш (НБ) сомасы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 1-тоқсаны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5" w:id="424"/>
    <w:p>
      <w:pPr>
        <w:spacing w:after="0"/>
        <w:ind w:left="0"/>
        <w:jc w:val="both"/>
      </w:pPr>
      <w:r>
        <w:rPr>
          <w:rFonts w:ascii="Times New Roman"/>
          <w:b w:val="false"/>
          <w:i w:val="false"/>
          <w:color w:val="000000"/>
          <w:sz w:val="28"/>
        </w:rPr>
        <w:t>
      кестенің жалғасы</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 2-тоқсаны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 3-тоқсаны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 4-тоқсаны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30-қосымшаның жалғасы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негізгі борыш (НБ) сомасы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 1-тоқсаны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6" w:id="425"/>
    <w:p>
      <w:pPr>
        <w:spacing w:after="0"/>
        <w:ind w:left="0"/>
        <w:jc w:val="both"/>
      </w:pPr>
      <w:r>
        <w:rPr>
          <w:rFonts w:ascii="Times New Roman"/>
          <w:b w:val="false"/>
          <w:i w:val="false"/>
          <w:color w:val="000000"/>
          <w:sz w:val="28"/>
        </w:rPr>
        <w:t>
      кестенің жалғасы</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 2-тоқсаны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 3-тоқсаны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 4-тоқсаны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30-қосымшаның жалғасы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негізгі борыш (НБ) сомасы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1-тоқсаны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7" w:id="426"/>
    <w:p>
      <w:pPr>
        <w:spacing w:after="0"/>
        <w:ind w:left="0"/>
        <w:jc w:val="both"/>
      </w:pPr>
      <w:r>
        <w:rPr>
          <w:rFonts w:ascii="Times New Roman"/>
          <w:b w:val="false"/>
          <w:i w:val="false"/>
          <w:color w:val="000000"/>
          <w:sz w:val="28"/>
        </w:rPr>
        <w:t>
      кестенің жалғасы</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2-тоқсаны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3-тоқсаны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4-тоқсаны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30-қосымшаның жалғасы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негізгі борыш (НБ) сомасы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 1-тоқсаны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НБ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8" w:id="427"/>
    <w:p>
      <w:pPr>
        <w:spacing w:after="0"/>
        <w:ind w:left="0"/>
        <w:jc w:val="both"/>
      </w:pPr>
      <w:r>
        <w:rPr>
          <w:rFonts w:ascii="Times New Roman"/>
          <w:b w:val="false"/>
          <w:i w:val="false"/>
          <w:color w:val="000000"/>
          <w:sz w:val="28"/>
        </w:rPr>
        <w:t>
      кестенің жалғасы</w:t>
      </w:r>
    </w:p>
    <w:bookmarkEnd w:id="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2-тоқсаны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3-тоқсаны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 4-тоқсаны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 өтеу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31-қосымша</w:t>
            </w:r>
          </w:p>
        </w:tc>
      </w:tr>
    </w:tbl>
    <w:bookmarkStart w:name="z500" w:id="428"/>
    <w:p>
      <w:pPr>
        <w:spacing w:after="0"/>
        <w:ind w:left="0"/>
        <w:jc w:val="both"/>
      </w:pPr>
      <w:r>
        <w:rPr>
          <w:rFonts w:ascii="Times New Roman"/>
          <w:b w:val="false"/>
          <w:i w:val="false"/>
          <w:color w:val="000000"/>
          <w:sz w:val="28"/>
        </w:rPr>
        <w:t>
      Басқару орган ______________________________________</w:t>
      </w:r>
    </w:p>
    <w:bookmarkEnd w:id="428"/>
    <w:bookmarkStart w:name="z501" w:id="429"/>
    <w:p>
      <w:pPr>
        <w:spacing w:after="0"/>
        <w:ind w:left="0"/>
        <w:jc w:val="both"/>
      </w:pPr>
      <w:r>
        <w:rPr>
          <w:rFonts w:ascii="Times New Roman"/>
          <w:b w:val="false"/>
          <w:i w:val="false"/>
          <w:color w:val="000000"/>
          <w:sz w:val="28"/>
        </w:rPr>
        <w:t>
      Ұйымның атауы _______________________________________</w:t>
      </w:r>
    </w:p>
    <w:bookmarkEnd w:id="429"/>
    <w:bookmarkStart w:name="z502" w:id="430"/>
    <w:p>
      <w:pPr>
        <w:spacing w:after="0"/>
        <w:ind w:left="0"/>
        <w:jc w:val="both"/>
      </w:pPr>
      <w:r>
        <w:rPr>
          <w:rFonts w:ascii="Times New Roman"/>
          <w:b w:val="false"/>
          <w:i w:val="false"/>
          <w:color w:val="000000"/>
          <w:sz w:val="28"/>
        </w:rPr>
        <w:t>
      Бесжылдық кезеңі: _________________________________________</w:t>
      </w:r>
    </w:p>
    <w:bookmarkEnd w:id="430"/>
    <w:bookmarkStart w:name="z503" w:id="431"/>
    <w:p>
      <w:pPr>
        <w:spacing w:after="0"/>
        <w:ind w:left="0"/>
        <w:jc w:val="both"/>
      </w:pPr>
      <w:r>
        <w:rPr>
          <w:rFonts w:ascii="Times New Roman"/>
          <w:b w:val="false"/>
          <w:i w:val="false"/>
          <w:color w:val="000000"/>
          <w:sz w:val="28"/>
        </w:rPr>
        <w:t>
      Жоспарланатын/есепті кезеңі___________________________</w:t>
      </w:r>
    </w:p>
    <w:bookmarkEnd w:id="431"/>
    <w:bookmarkStart w:name="z504" w:id="432"/>
    <w:p>
      <w:pPr>
        <w:spacing w:after="0"/>
        <w:ind w:left="0"/>
        <w:jc w:val="both"/>
      </w:pPr>
      <w:r>
        <w:rPr>
          <w:rFonts w:ascii="Times New Roman"/>
          <w:b w:val="false"/>
          <w:i w:val="false"/>
          <w:color w:val="000000"/>
          <w:sz w:val="28"/>
        </w:rPr>
        <w:t>
      күн ________________ №_____________</w:t>
      </w:r>
    </w:p>
    <w:bookmarkEnd w:id="432"/>
    <w:bookmarkStart w:name="z505" w:id="433"/>
    <w:p>
      <w:pPr>
        <w:spacing w:after="0"/>
        <w:ind w:left="0"/>
        <w:jc w:val="left"/>
      </w:pPr>
      <w:r>
        <w:rPr>
          <w:rFonts w:ascii="Times New Roman"/>
          <w:b/>
          <w:i w:val="false"/>
          <w:color w:val="000000"/>
        </w:rPr>
        <w:t xml:space="preserve"> Уақытша бос ақшаның орналастырылғаны туралы есепті ақпарат</w:t>
      </w:r>
    </w:p>
    <w:bookmarkEnd w:id="433"/>
    <w:p>
      <w:pPr>
        <w:spacing w:after="0"/>
        <w:ind w:left="0"/>
        <w:jc w:val="both"/>
      </w:pPr>
      <w:r>
        <w:rPr>
          <w:rFonts w:ascii="Times New Roman"/>
          <w:b w:val="false"/>
          <w:i w:val="false"/>
          <w:color w:val="ff0000"/>
          <w:sz w:val="28"/>
        </w:rPr>
        <w:t xml:space="preserve">
      Ескерту. 31-қосымшаның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 қаражаты орналастырылған: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және корпоративтік бағалы қағаздарда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басында орналастырылған ақша қаражатының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жоспары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орналастыру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қаражатты қайтару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қалдық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орналастыру күндермен есептегенде мерзімі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күндер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алғанда 1 күн ішінде салынған қаражат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алғанда 1 күн ішінде салынған сыйақы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салудың тиімділігі (салынған қаражат / күндер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6" w:id="434"/>
    <w:p>
      <w:pPr>
        <w:spacing w:after="0"/>
        <w:ind w:left="0"/>
        <w:jc w:val="both"/>
      </w:pPr>
      <w:r>
        <w:rPr>
          <w:rFonts w:ascii="Times New Roman"/>
          <w:b w:val="false"/>
          <w:i w:val="false"/>
          <w:color w:val="000000"/>
          <w:sz w:val="28"/>
        </w:rPr>
        <w:t>
      кестенің жалғасы</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 қаражаты орналастырылған: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 қаражаты орналастырылған: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және корпоративтік бағалы қағаздарда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және корпоративтік бағалы қағаздарда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да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31-қосымшаның жалғасы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 қаражаты орналастырылған::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бос ақша қаражаты орналастырылған::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және корпоративтік бағалы қағаздарда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және корпоративтік бағалы қағаздарда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да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 бақылайтын</w:t>
            </w:r>
            <w:r>
              <w:br/>
            </w:r>
            <w:r>
              <w:rPr>
                <w:rFonts w:ascii="Times New Roman"/>
                <w:b w:val="false"/>
                <w:i w:val="false"/>
                <w:color w:val="000000"/>
                <w:sz w:val="20"/>
              </w:rPr>
              <w:t>акционерлік қоғамдар мен</w:t>
            </w:r>
            <w:r>
              <w:br/>
            </w:r>
            <w:r>
              <w:rPr>
                <w:rFonts w:ascii="Times New Roman"/>
                <w:b w:val="false"/>
                <w:i w:val="false"/>
                <w:color w:val="000000"/>
                <w:sz w:val="20"/>
              </w:rPr>
              <w:t>жауапкершілігі шектеулі</w:t>
            </w:r>
            <w:r>
              <w:br/>
            </w:r>
            <w:r>
              <w:rPr>
                <w:rFonts w:ascii="Times New Roman"/>
                <w:b w:val="false"/>
                <w:i w:val="false"/>
                <w:color w:val="000000"/>
                <w:sz w:val="20"/>
              </w:rPr>
              <w:t>серіктестіктердің, мемлекеттік</w:t>
            </w:r>
            <w:r>
              <w:br/>
            </w:r>
            <w:r>
              <w:rPr>
                <w:rFonts w:ascii="Times New Roman"/>
                <w:b w:val="false"/>
                <w:i w:val="false"/>
                <w:color w:val="000000"/>
                <w:sz w:val="20"/>
              </w:rPr>
              <w:t>кәсіпорындардың даму</w:t>
            </w:r>
            <w:r>
              <w:br/>
            </w:r>
            <w:r>
              <w:rPr>
                <w:rFonts w:ascii="Times New Roman"/>
                <w:b w:val="false"/>
                <w:i w:val="false"/>
                <w:color w:val="000000"/>
                <w:sz w:val="20"/>
              </w:rPr>
              <w:t>жоспарларын әзірлеу, бекіту,</w:t>
            </w:r>
            <w:r>
              <w:br/>
            </w:r>
            <w:r>
              <w:rPr>
                <w:rFonts w:ascii="Times New Roman"/>
                <w:b w:val="false"/>
                <w:i w:val="false"/>
                <w:color w:val="000000"/>
                <w:sz w:val="20"/>
              </w:rPr>
              <w:t>олардың іске асырылуын</w:t>
            </w:r>
            <w:r>
              <w:br/>
            </w:r>
            <w:r>
              <w:rPr>
                <w:rFonts w:ascii="Times New Roman"/>
                <w:b w:val="false"/>
                <w:i w:val="false"/>
                <w:color w:val="000000"/>
                <w:sz w:val="20"/>
              </w:rPr>
              <w:t>мониторингілеу және бағалау,</w:t>
            </w:r>
            <w:r>
              <w:br/>
            </w:r>
            <w:r>
              <w:rPr>
                <w:rFonts w:ascii="Times New Roman"/>
                <w:b w:val="false"/>
                <w:i w:val="false"/>
                <w:color w:val="000000"/>
                <w:sz w:val="20"/>
              </w:rPr>
              <w:t>сондай-ақ олардың орындалуы</w:t>
            </w:r>
            <w:r>
              <w:br/>
            </w:r>
            <w:r>
              <w:rPr>
                <w:rFonts w:ascii="Times New Roman"/>
                <w:b w:val="false"/>
                <w:i w:val="false"/>
                <w:color w:val="000000"/>
                <w:sz w:val="20"/>
              </w:rPr>
              <w:t>жөніндегі есептерді әзірлеу және</w:t>
            </w:r>
            <w:r>
              <w:br/>
            </w:r>
            <w:r>
              <w:rPr>
                <w:rFonts w:ascii="Times New Roman"/>
                <w:b w:val="false"/>
                <w:i w:val="false"/>
                <w:color w:val="000000"/>
                <w:sz w:val="20"/>
              </w:rPr>
              <w:t>ұсыну қағидаларына</w:t>
            </w:r>
            <w:r>
              <w:br/>
            </w:r>
            <w:r>
              <w:rPr>
                <w:rFonts w:ascii="Times New Roman"/>
                <w:b w:val="false"/>
                <w:i w:val="false"/>
                <w:color w:val="000000"/>
                <w:sz w:val="20"/>
              </w:rPr>
              <w:t>32-қосымша</w:t>
            </w:r>
          </w:p>
        </w:tc>
      </w:tr>
    </w:tbl>
    <w:bookmarkStart w:name="z508" w:id="435"/>
    <w:p>
      <w:pPr>
        <w:spacing w:after="0"/>
        <w:ind w:left="0"/>
        <w:jc w:val="both"/>
      </w:pPr>
      <w:r>
        <w:rPr>
          <w:rFonts w:ascii="Times New Roman"/>
          <w:b w:val="false"/>
          <w:i w:val="false"/>
          <w:color w:val="000000"/>
          <w:sz w:val="28"/>
        </w:rPr>
        <w:t>
      Басқарушы орган ______________________________________</w:t>
      </w:r>
    </w:p>
    <w:bookmarkEnd w:id="435"/>
    <w:bookmarkStart w:name="z509" w:id="436"/>
    <w:p>
      <w:pPr>
        <w:spacing w:after="0"/>
        <w:ind w:left="0"/>
        <w:jc w:val="both"/>
      </w:pPr>
      <w:r>
        <w:rPr>
          <w:rFonts w:ascii="Times New Roman"/>
          <w:b w:val="false"/>
          <w:i w:val="false"/>
          <w:color w:val="000000"/>
          <w:sz w:val="28"/>
        </w:rPr>
        <w:t>
      Ұйымның атауы _______________________________________</w:t>
      </w:r>
    </w:p>
    <w:bookmarkEnd w:id="436"/>
    <w:bookmarkStart w:name="z510" w:id="437"/>
    <w:p>
      <w:pPr>
        <w:spacing w:after="0"/>
        <w:ind w:left="0"/>
        <w:jc w:val="both"/>
      </w:pPr>
      <w:r>
        <w:rPr>
          <w:rFonts w:ascii="Times New Roman"/>
          <w:b w:val="false"/>
          <w:i w:val="false"/>
          <w:color w:val="000000"/>
          <w:sz w:val="28"/>
        </w:rPr>
        <w:t>
      Бес жылдық кезең _________________________________________</w:t>
      </w:r>
    </w:p>
    <w:bookmarkEnd w:id="437"/>
    <w:bookmarkStart w:name="z511" w:id="438"/>
    <w:p>
      <w:pPr>
        <w:spacing w:after="0"/>
        <w:ind w:left="0"/>
        <w:jc w:val="both"/>
      </w:pPr>
      <w:r>
        <w:rPr>
          <w:rFonts w:ascii="Times New Roman"/>
          <w:b w:val="false"/>
          <w:i w:val="false"/>
          <w:color w:val="000000"/>
          <w:sz w:val="28"/>
        </w:rPr>
        <w:t>
      Жоспарланатын/есепті кезең___________________________</w:t>
      </w:r>
    </w:p>
    <w:bookmarkEnd w:id="438"/>
    <w:bookmarkStart w:name="z512" w:id="439"/>
    <w:p>
      <w:pPr>
        <w:spacing w:after="0"/>
        <w:ind w:left="0"/>
        <w:jc w:val="both"/>
      </w:pPr>
      <w:r>
        <w:rPr>
          <w:rFonts w:ascii="Times New Roman"/>
          <w:b w:val="false"/>
          <w:i w:val="false"/>
          <w:color w:val="000000"/>
          <w:sz w:val="28"/>
        </w:rPr>
        <w:t>
      күн ________________ №_____________</w:t>
      </w:r>
    </w:p>
    <w:bookmarkEnd w:id="439"/>
    <w:bookmarkStart w:name="z513" w:id="440"/>
    <w:p>
      <w:pPr>
        <w:spacing w:after="0"/>
        <w:ind w:left="0"/>
        <w:jc w:val="left"/>
      </w:pPr>
      <w:r>
        <w:rPr>
          <w:rFonts w:ascii="Times New Roman"/>
          <w:b/>
          <w:i w:val="false"/>
          <w:color w:val="000000"/>
        </w:rPr>
        <w:t xml:space="preserve"> Ұйымдардың қызметі туралы ақпарат  Қызметтің мақсаттары мен міндеттеріне, түйінді көрсеткіштеріне қол жеткізу</w:t>
      </w:r>
    </w:p>
    <w:bookmarkEnd w:id="440"/>
    <w:p>
      <w:pPr>
        <w:spacing w:after="0"/>
        <w:ind w:left="0"/>
        <w:jc w:val="both"/>
      </w:pPr>
      <w:r>
        <w:rPr>
          <w:rFonts w:ascii="Times New Roman"/>
          <w:b w:val="false"/>
          <w:i w:val="false"/>
          <w:color w:val="ff0000"/>
          <w:sz w:val="28"/>
        </w:rPr>
        <w:t xml:space="preserve">
      Ескерту. 32-қосымшаның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21.09.2026 </w:t>
      </w:r>
      <w:r>
        <w:rPr>
          <w:rFonts w:ascii="Times New Roman"/>
          <w:b w:val="false"/>
          <w:i w:val="false"/>
          <w:color w:val="ff0000"/>
          <w:sz w:val="28"/>
        </w:rPr>
        <w:t>№ 151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 (есепті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___ ж. фактісіне есепті ___ ж. факті,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ж. есептілік жоспарына есепті ___ жылдың фактісі,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1-мақсат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1-міндет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n-міндет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мақсат</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1-міндет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n-міндет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32-қосымшаның жалғасы</w:t>
            </w:r>
          </w:p>
        </w:tc>
      </w:tr>
    </w:tbl>
    <w:bookmarkStart w:name="z514" w:id="441"/>
    <w:p>
      <w:pPr>
        <w:spacing w:after="0"/>
        <w:ind w:left="0"/>
        <w:jc w:val="left"/>
      </w:pPr>
      <w:r>
        <w:rPr>
          <w:rFonts w:ascii="Times New Roman"/>
          <w:b/>
          <w:i w:val="false"/>
          <w:color w:val="000000"/>
        </w:rPr>
        <w:t xml:space="preserve"> Ұйымдардың қаржы-шаруашылық қызметінің нәтижесі</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орган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515" w:id="442"/>
    <w:p>
      <w:pPr>
        <w:spacing w:after="0"/>
        <w:ind w:left="0"/>
        <w:jc w:val="both"/>
      </w:pPr>
      <w:r>
        <w:rPr>
          <w:rFonts w:ascii="Times New Roman"/>
          <w:b w:val="false"/>
          <w:i w:val="false"/>
          <w:color w:val="000000"/>
          <w:sz w:val="28"/>
        </w:rPr>
        <w:t>
      кестенің жалғасы</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32-қосымшаның жалғасы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мың теңге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bookmarkStart w:name="z516" w:id="443"/>
    <w:p>
      <w:pPr>
        <w:spacing w:after="0"/>
        <w:ind w:left="0"/>
        <w:jc w:val="both"/>
      </w:pPr>
      <w:r>
        <w:rPr>
          <w:rFonts w:ascii="Times New Roman"/>
          <w:b w:val="false"/>
          <w:i w:val="false"/>
          <w:color w:val="000000"/>
          <w:sz w:val="28"/>
        </w:rPr>
        <w:t>
      кестенің жалғасы</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нәтиже, мың теңге</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мың теңге</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 мың тенге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32-қосымшаның жалғасы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 қатысу үлесіне қатысты табыс, бюджетке аударылуға тиіс таза кірістің бір бөлігі, мың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орташа тізімдік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қоры мың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тұрақтылық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алдындағы жылға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рентабельділігі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тетік (қаржылық леверидж) әсері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ЕBІТDA (Earnіngs before іnterest, taxes, deprecіatіon and amortіzatіon)</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