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1b949" w14:textId="d81b94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Ұзынкөл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Ұзынкөл ауданы мәслихатының 2025 жылғы 22 қазандағы № 192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Ұзынкөл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Ұзынкөл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Ұзынкөл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Болатов</w:t>
            </w:r>
            <w:r>
              <w:rPr>
                <w:rFonts w:ascii="Times New Roman"/>
                <w:b w:val="false"/>
                <w:i w:val="false"/>
                <w:color w:val="000000"/>
                <w:sz w:val="20"/>
              </w:rPr>
              <w:t>
</w:t>
            </w:r>
          </w:p>
        </w:tc>
      </w:tr>
    </w:tbl>
    <w:bookmarkStart w:name="z8" w:id="3"/>
    <w:p>
      <w:pPr>
        <w:spacing w:after="0"/>
        <w:ind w:left="0"/>
        <w:jc w:val="both"/>
      </w:pPr>
      <w:r>
        <w:rPr>
          <w:rFonts w:ascii="Times New Roman"/>
          <w:b w:val="false"/>
          <w:i w:val="false"/>
          <w:color w:val="000000"/>
          <w:sz w:val="28"/>
        </w:rPr>
        <w:t>
      "КЕЛІСІІЛДІ"</w:t>
      </w:r>
    </w:p>
    <w:bookmarkEnd w:id="3"/>
    <w:bookmarkStart w:name="z9" w:id="4"/>
    <w:p>
      <w:pPr>
        <w:spacing w:after="0"/>
        <w:ind w:left="0"/>
        <w:jc w:val="both"/>
      </w:pPr>
      <w:r>
        <w:rPr>
          <w:rFonts w:ascii="Times New Roman"/>
          <w:b w:val="false"/>
          <w:i w:val="false"/>
          <w:color w:val="000000"/>
          <w:sz w:val="28"/>
        </w:rPr>
        <w:t>
      "Ұзынкөл ауданының жер</w:t>
      </w:r>
    </w:p>
    <w:bookmarkEnd w:id="4"/>
    <w:bookmarkStart w:name="z10" w:id="5"/>
    <w:p>
      <w:pPr>
        <w:spacing w:after="0"/>
        <w:ind w:left="0"/>
        <w:jc w:val="both"/>
      </w:pPr>
      <w:r>
        <w:rPr>
          <w:rFonts w:ascii="Times New Roman"/>
          <w:b w:val="false"/>
          <w:i w:val="false"/>
          <w:color w:val="000000"/>
          <w:sz w:val="28"/>
        </w:rPr>
        <w:t>
      қатынастары бөлімі" мемлекеттік</w:t>
      </w:r>
    </w:p>
    <w:bookmarkEnd w:id="5"/>
    <w:bookmarkStart w:name="z11" w:id="6"/>
    <w:p>
      <w:pPr>
        <w:spacing w:after="0"/>
        <w:ind w:left="0"/>
        <w:jc w:val="both"/>
      </w:pPr>
      <w:r>
        <w:rPr>
          <w:rFonts w:ascii="Times New Roman"/>
          <w:b w:val="false"/>
          <w:i w:val="false"/>
          <w:color w:val="000000"/>
          <w:sz w:val="28"/>
        </w:rPr>
        <w:t>
      мекемесінің басшысы</w:t>
      </w:r>
    </w:p>
    <w:bookmarkEnd w:id="6"/>
    <w:bookmarkStart w:name="z12" w:id="7"/>
    <w:p>
      <w:pPr>
        <w:spacing w:after="0"/>
        <w:ind w:left="0"/>
        <w:jc w:val="both"/>
      </w:pPr>
      <w:r>
        <w:rPr>
          <w:rFonts w:ascii="Times New Roman"/>
          <w:b w:val="false"/>
          <w:i w:val="false"/>
          <w:color w:val="000000"/>
          <w:sz w:val="28"/>
        </w:rPr>
        <w:t>
      ___________ А. Досмағамбетұлы</w:t>
      </w:r>
    </w:p>
    <w:bookmarkEnd w:id="7"/>
    <w:bookmarkStart w:name="z13" w:id="8"/>
    <w:p>
      <w:pPr>
        <w:spacing w:after="0"/>
        <w:ind w:left="0"/>
        <w:jc w:val="both"/>
      </w:pPr>
      <w:r>
        <w:rPr>
          <w:rFonts w:ascii="Times New Roman"/>
          <w:b w:val="false"/>
          <w:i w:val="false"/>
          <w:color w:val="000000"/>
          <w:sz w:val="28"/>
        </w:rPr>
        <w:t>
      2025 жылғы "22" қазан</w:t>
      </w:r>
    </w:p>
    <w:bookmarkEnd w:id="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 w:id="9"/>
    <w:p>
      <w:pPr>
        <w:spacing w:after="0"/>
        <w:ind w:left="0"/>
        <w:jc w:val="both"/>
      </w:pPr>
      <w:r>
        <w:rPr>
          <w:rFonts w:ascii="Times New Roman"/>
          <w:b w:val="false"/>
          <w:i w:val="false"/>
          <w:color w:val="000000"/>
          <w:sz w:val="28"/>
        </w:rPr>
        <w:t>
      "Ұзынкөл ауданы әкімдігінің</w:t>
      </w:r>
    </w:p>
    <w:bookmarkEnd w:id="9"/>
    <w:bookmarkStart w:name="z15" w:id="10"/>
    <w:p>
      <w:pPr>
        <w:spacing w:after="0"/>
        <w:ind w:left="0"/>
        <w:jc w:val="both"/>
      </w:pPr>
      <w:r>
        <w:rPr>
          <w:rFonts w:ascii="Times New Roman"/>
          <w:b w:val="false"/>
          <w:i w:val="false"/>
          <w:color w:val="000000"/>
          <w:sz w:val="28"/>
        </w:rPr>
        <w:t>
      ауыл шаруашылық бөлімі"</w:t>
      </w:r>
    </w:p>
    <w:bookmarkEnd w:id="10"/>
    <w:bookmarkStart w:name="z16" w:id="11"/>
    <w:p>
      <w:pPr>
        <w:spacing w:after="0"/>
        <w:ind w:left="0"/>
        <w:jc w:val="both"/>
      </w:pPr>
      <w:r>
        <w:rPr>
          <w:rFonts w:ascii="Times New Roman"/>
          <w:b w:val="false"/>
          <w:i w:val="false"/>
          <w:color w:val="000000"/>
          <w:sz w:val="28"/>
        </w:rPr>
        <w:t>
      мемлекеттік мекемесінің</w:t>
      </w:r>
    </w:p>
    <w:bookmarkEnd w:id="11"/>
    <w:bookmarkStart w:name="z17" w:id="12"/>
    <w:p>
      <w:pPr>
        <w:spacing w:after="0"/>
        <w:ind w:left="0"/>
        <w:jc w:val="both"/>
      </w:pPr>
      <w:r>
        <w:rPr>
          <w:rFonts w:ascii="Times New Roman"/>
          <w:b w:val="false"/>
          <w:i w:val="false"/>
          <w:color w:val="000000"/>
          <w:sz w:val="28"/>
        </w:rPr>
        <w:t>
      басшысы</w:t>
      </w:r>
    </w:p>
    <w:bookmarkEnd w:id="12"/>
    <w:bookmarkStart w:name="z18" w:id="13"/>
    <w:p>
      <w:pPr>
        <w:spacing w:after="0"/>
        <w:ind w:left="0"/>
        <w:jc w:val="both"/>
      </w:pPr>
      <w:r>
        <w:rPr>
          <w:rFonts w:ascii="Times New Roman"/>
          <w:b w:val="false"/>
          <w:i w:val="false"/>
          <w:color w:val="000000"/>
          <w:sz w:val="28"/>
        </w:rPr>
        <w:t>
      _______________ Н. Щербак</w:t>
      </w:r>
    </w:p>
    <w:bookmarkEnd w:id="13"/>
    <w:bookmarkStart w:name="z19" w:id="14"/>
    <w:p>
      <w:pPr>
        <w:spacing w:after="0"/>
        <w:ind w:left="0"/>
        <w:jc w:val="both"/>
      </w:pPr>
      <w:r>
        <w:rPr>
          <w:rFonts w:ascii="Times New Roman"/>
          <w:b w:val="false"/>
          <w:i w:val="false"/>
          <w:color w:val="000000"/>
          <w:sz w:val="28"/>
        </w:rPr>
        <w:t>
      2025 жылғы "22" қазан</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4" w:id="15"/>
    <w:p>
      <w:pPr>
        <w:spacing w:after="0"/>
        <w:ind w:left="0"/>
        <w:jc w:val="left"/>
      </w:pPr>
      <w:r>
        <w:rPr>
          <w:rFonts w:ascii="Times New Roman"/>
          <w:b/>
          <w:i w:val="false"/>
          <w:color w:val="000000"/>
        </w:rPr>
        <w:t xml:space="preserve"> Ұзынкөл ауданы бойынша жайылымдарды басқару және оларды пайдалану жөніндегі 2025-2029 жылдарға арналған жоспар</w:t>
      </w:r>
    </w:p>
    <w:bookmarkEnd w:id="15"/>
    <w:bookmarkStart w:name="z25" w:id="16"/>
    <w:p>
      <w:pPr>
        <w:spacing w:after="0"/>
        <w:ind w:left="0"/>
        <w:jc w:val="left"/>
      </w:pPr>
      <w:r>
        <w:rPr>
          <w:rFonts w:ascii="Times New Roman"/>
          <w:b/>
          <w:i w:val="false"/>
          <w:color w:val="000000"/>
        </w:rPr>
        <w:t xml:space="preserve"> 1-тарау. Жалпы ережелер</w:t>
      </w:r>
    </w:p>
    <w:bookmarkEnd w:id="16"/>
    <w:bookmarkStart w:name="z26" w:id="17"/>
    <w:p>
      <w:pPr>
        <w:spacing w:after="0"/>
        <w:ind w:left="0"/>
        <w:jc w:val="both"/>
      </w:pPr>
      <w:r>
        <w:rPr>
          <w:rFonts w:ascii="Times New Roman"/>
          <w:b w:val="false"/>
          <w:i w:val="false"/>
          <w:color w:val="000000"/>
          <w:sz w:val="28"/>
        </w:rPr>
        <w:t xml:space="preserve">
      1. Осы Ұзынкөл ауданы бойынша жайылымдарды басқару және оларды пайдалану жөніндегі 2025-2029 жылдарға арналған жоспар (бұдан әрі – Жоспар)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бұйрығына,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бұйрығына, "Жайылымдарды басқару және оларды пайдалану жөніндегі үлгілік жоспарды бекіту туралы" Қазақстан Республикасы Ауыл шаруашылығы министрінің 2024 жылғы 29 шілдедегі </w:t>
      </w:r>
      <w:r>
        <w:rPr>
          <w:rFonts w:ascii="Times New Roman"/>
          <w:b w:val="false"/>
          <w:i w:val="false"/>
          <w:color w:val="000000"/>
          <w:sz w:val="28"/>
        </w:rPr>
        <w:t>№ 263</w:t>
      </w:r>
      <w:r>
        <w:rPr>
          <w:rFonts w:ascii="Times New Roman"/>
          <w:b w:val="false"/>
          <w:i w:val="false"/>
          <w:color w:val="000000"/>
          <w:sz w:val="28"/>
        </w:rPr>
        <w:t xml:space="preserve"> (Қазақстан Республикасының Әділет министрлігінде 2024 жылғы 29 шілдеде № 34831 болып тіркелген) бұйрығына сәйкес әзірленді.</w:t>
      </w:r>
    </w:p>
    <w:bookmarkEnd w:id="17"/>
    <w:bookmarkStart w:name="z27" w:id="18"/>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18"/>
    <w:bookmarkStart w:name="z28" w:id="19"/>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19"/>
    <w:bookmarkStart w:name="z29" w:id="20"/>
    <w:p>
      <w:pPr>
        <w:spacing w:after="0"/>
        <w:ind w:left="0"/>
        <w:jc w:val="both"/>
      </w:pPr>
      <w:r>
        <w:rPr>
          <w:rFonts w:ascii="Times New Roman"/>
          <w:b w:val="false"/>
          <w:i w:val="false"/>
          <w:color w:val="000000"/>
          <w:sz w:val="28"/>
        </w:rPr>
        <w:t>
      3. Жоспарды әзірлеген кезде мыналар ескеріледі:</w:t>
      </w:r>
    </w:p>
    <w:bookmarkEnd w:id="20"/>
    <w:bookmarkStart w:name="z30" w:id="21"/>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өңірдің жер балансының және мемлекеттік жер кадастрының ақпараттық жүйесінің деректері;</w:t>
      </w:r>
    </w:p>
    <w:bookmarkEnd w:id="21"/>
    <w:bookmarkStart w:name="z31" w:id="22"/>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жайылымдарды геоботаникалық зерттеп-қарау мәліметтері;</w:t>
      </w:r>
    </w:p>
    <w:bookmarkEnd w:id="22"/>
    <w:bookmarkStart w:name="z32" w:id="23"/>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жайылымдық инфрақұрылым объектілері туралы және ауыл шаруашылығы жануарларын айдап өтуге арналған сервитуттар туралы мәліметтер;</w:t>
      </w:r>
    </w:p>
    <w:bookmarkEnd w:id="23"/>
    <w:bookmarkStart w:name="z33" w:id="24"/>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24"/>
    <w:bookmarkStart w:name="z34" w:id="25"/>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5"/>
    <w:bookmarkStart w:name="z35" w:id="26"/>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шалғайдағы жайылымдарда жаю үшін ауыл шаруашылығы жануарлары басының саны туралы мәліметтер;</w:t>
      </w:r>
    </w:p>
    <w:bookmarkEnd w:id="26"/>
    <w:bookmarkStart w:name="z36" w:id="27"/>
    <w:p>
      <w:pPr>
        <w:spacing w:after="0"/>
        <w:ind w:left="0"/>
        <w:jc w:val="both"/>
      </w:pPr>
      <w:r>
        <w:rPr>
          <w:rFonts w:ascii="Times New Roman"/>
          <w:b w:val="false"/>
          <w:i w:val="false"/>
          <w:color w:val="000000"/>
          <w:sz w:val="28"/>
        </w:rPr>
        <w:t>
      7)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7"/>
    <w:bookmarkStart w:name="z37" w:id="28"/>
    <w:p>
      <w:pPr>
        <w:spacing w:after="0"/>
        <w:ind w:left="0"/>
        <w:jc w:val="both"/>
      </w:pPr>
      <w:r>
        <w:rPr>
          <w:rFonts w:ascii="Times New Roman"/>
          <w:b w:val="false"/>
          <w:i w:val="false"/>
          <w:color w:val="000000"/>
          <w:sz w:val="28"/>
        </w:rPr>
        <w:t xml:space="preserve">
      8)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ұсынылатын жайылым айналымдарының схемалары;</w:t>
      </w:r>
    </w:p>
    <w:bookmarkEnd w:id="28"/>
    <w:bookmarkStart w:name="z38" w:id="29"/>
    <w:p>
      <w:pPr>
        <w:spacing w:after="0"/>
        <w:ind w:left="0"/>
        <w:jc w:val="both"/>
      </w:pPr>
      <w:r>
        <w:rPr>
          <w:rFonts w:ascii="Times New Roman"/>
          <w:b w:val="false"/>
          <w:i w:val="false"/>
          <w:color w:val="000000"/>
          <w:sz w:val="28"/>
        </w:rPr>
        <w:t>
      9) мал шаруашылығы және өсімдік шаруашылығы статистикасы бойынша ресми статистикалық ақпарат.</w:t>
      </w:r>
    </w:p>
    <w:bookmarkEnd w:id="29"/>
    <w:bookmarkStart w:name="z39" w:id="30"/>
    <w:p>
      <w:pPr>
        <w:spacing w:after="0"/>
        <w:ind w:left="0"/>
        <w:jc w:val="both"/>
      </w:pPr>
      <w:r>
        <w:rPr>
          <w:rFonts w:ascii="Times New Roman"/>
          <w:b w:val="false"/>
          <w:i w:val="false"/>
          <w:color w:val="000000"/>
          <w:sz w:val="28"/>
        </w:rPr>
        <w:t>
      4. Жоспарда мынадай схемалар қамтылған:</w:t>
      </w:r>
    </w:p>
    <w:bookmarkEnd w:id="30"/>
    <w:bookmarkStart w:name="z40" w:id="31"/>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31"/>
    <w:bookmarkStart w:name="z41" w:id="32"/>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32"/>
    <w:bookmarkStart w:name="z42" w:id="33"/>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8-қосымшаға</w:t>
      </w:r>
      <w:r>
        <w:rPr>
          <w:rFonts w:ascii="Times New Roman"/>
          <w:b w:val="false"/>
          <w:i w:val="false"/>
          <w:color w:val="000000"/>
          <w:sz w:val="28"/>
        </w:rPr>
        <w:t xml:space="preserve"> сәйкес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33"/>
    <w:bookmarkStart w:name="z43" w:id="34"/>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9-қосымшаға</w:t>
      </w:r>
      <w:r>
        <w:rPr>
          <w:rFonts w:ascii="Times New Roman"/>
          <w:b w:val="false"/>
          <w:i w:val="false"/>
          <w:color w:val="000000"/>
          <w:sz w:val="28"/>
        </w:rPr>
        <w:t xml:space="preserve"> сәйкес жайылымды пайдаланушыларға жер пайдалануға берілуі мүмкін жайылымдар белгіленген схема (карта);</w:t>
      </w:r>
    </w:p>
    <w:bookmarkEnd w:id="34"/>
    <w:bookmarkStart w:name="z44" w:id="35"/>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10-қосымшаға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11-қосымшаға</w:t>
      </w:r>
      <w:r>
        <w:rPr>
          <w:rFonts w:ascii="Times New Roman"/>
          <w:b w:val="false"/>
          <w:i w:val="false"/>
          <w:color w:val="000000"/>
          <w:sz w:val="28"/>
        </w:rPr>
        <w:t xml:space="preserve"> сәйкес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36"/>
    <w:bookmarkStart w:name="z46" w:id="37"/>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12-қосымшаға</w:t>
      </w:r>
      <w:r>
        <w:rPr>
          <w:rFonts w:ascii="Times New Roman"/>
          <w:b w:val="false"/>
          <w:i w:val="false"/>
          <w:color w:val="000000"/>
          <w:sz w:val="28"/>
        </w:rPr>
        <w:t xml:space="preserve"> сәйкес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9" w:id="38"/>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38"/>
    <w:bookmarkStart w:name="z50" w:id="39"/>
    <w:p>
      <w:pPr>
        <w:spacing w:after="0"/>
        <w:ind w:left="0"/>
        <w:jc w:val="both"/>
      </w:pPr>
      <w:r>
        <w:rPr>
          <w:rFonts w:ascii="Times New Roman"/>
          <w:b w:val="false"/>
          <w:i w:val="false"/>
          <w:color w:val="000000"/>
          <w:sz w:val="28"/>
        </w:rPr>
        <w:t>
      1-кесте. Ұзынкөл ауданы жайылымдарын жерлердің санаттары бойынша бөлу, мың гектар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байланыс жәәне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bl>
    <w:bookmarkStart w:name="z51" w:id="40"/>
    <w:p>
      <w:pPr>
        <w:spacing w:after="0"/>
        <w:ind w:left="0"/>
        <w:jc w:val="both"/>
      </w:pPr>
      <w:r>
        <w:rPr>
          <w:rFonts w:ascii="Times New Roman"/>
          <w:b w:val="false"/>
          <w:i w:val="false"/>
          <w:color w:val="000000"/>
          <w:sz w:val="28"/>
        </w:rPr>
        <w:t>
      2-кесте. Елді мекеннің жайылымдарын бөлу, мың гектар</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Ксеньевка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Иваноровное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Борок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 w:id="41"/>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 Тасбулат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740505300712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 Тасбулат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740505300712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12-184-036-571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 Еркин Садыкович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620110301917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 Сабит Садыкович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550326350032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Гульнар Кабденовна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530120450243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Тимур Нурумжанович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910620351055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Тимур Нурумжанович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910620351055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Тимур Нурумжанович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910620351055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Тимур Нурумжанович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910620351055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Светлана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750101406159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Светлана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750101406159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Светлана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750101406159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Магомед Гаджиевич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700803350404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Толеген Жамартович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12-184-024-373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Азамат Хамидович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880908350669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Багитбаев Данияр Ережепович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770419350053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Байтанов Куандык Нурмухамбетович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870403350631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Байтанова Динара Токсановна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871014450725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Барановский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770925301591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Барановский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770925301591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Нурмуханбет Исмагамбетович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760118350769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Бекбаева Салиха Ахметуалиевна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490223401106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Абай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880527350876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Абай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880527350876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Абай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880527350876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Абай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880527350876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Бексултанова Акмарал Батырхановна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900608451420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Бексултанова Акмарал Батырхановна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900608451420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Бибулатов Хизри Гаджиевич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550120301639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Бибулатов Хизри Гаджиевич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550120301639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Бибулатов Хизри Гаджиевич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550120301639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Райхан Батыргалиевна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780613402680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Райхан Батыргалиевна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780613402680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Вербовой Владимир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ВОСХОД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970340003451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ВОСХОД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970340003451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Генадий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Генадий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Генадий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Генадий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Гуторов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Гуторов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Добровольский Геннадий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721109301599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Манас Саймович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Сабиржан Саимович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741119301287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Сабиржан Саимович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741119301287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Кайрат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691127301053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Кайрат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691127301053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Алибек Даулекеевич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710615301347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Алибек Даулекеевич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710615301347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Ермаканов Боромбай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631025300852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Ерушенко Анатолий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751208300891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Жакаева Кайникамал Казиевна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610119450275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Жакашев Расул Досумович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751120300398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Женис Бугенбаевич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680509350073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Жамбулова Анна Абдировна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481218401229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Жанайдарова Дина Багитжановна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640103450461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Жанайдарова Дина Багитжановна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640103450461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Жибеев Баймагамбет Айбасович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710912350210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Житербаев Койлубай Альмишевич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 Виктор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521126350062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 Виктор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521126350062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Сауле Жунисовна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580522402000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Ибрайгалиев Мухаметкали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Ибрайгалиев Мухаметкали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Ибрайгалиев Мухаметкали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Ибрайгалиев Мухаметкали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Игисенова Сагиля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461104400970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Багытжан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660523350056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Иргизбаев Кабдыбек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Ахметкан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640109350349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Ахметкан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640109350349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Ахметкан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640109350349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Ахметкан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640109350349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Исмагамбетова Раушан Анановна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530417401399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Айсулу Биржановна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830320450550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Кунсулу Биржановна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851209450444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Кунсулу Биржановна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851209450444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Алмагуль Зейнеловна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Карий Татьяна Витальевна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750628400244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 Таспай Тобагалиевич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390202350083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Кащенко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 Сергей Джолмагомбетович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Кобченко Андрей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720115301440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Аманжол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550305350315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Багытжан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760724350119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Багытжан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760724350119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Конкашева Динара Буркатовна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830426450249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 Сергей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 Сергей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Ермек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Ермек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Ермек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Ермек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Сабит Кабылдинович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Сабит Кабылдинович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Сабит Кабылдинович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Сабит Кабылдинович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Кундыбаев Толеген Кажмухамедович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780403300577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Рустем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Рустем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Гульнара Уралбековна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670226400876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Гульнара Уралбековна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670226400876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Лоренц Гарри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Лоренц Гарри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Лоренц Гарри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Николай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600202350288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Николай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600202350288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Можин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Можин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Сергей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800719301562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Юлия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810522450565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Юлия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810522450565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Мурзалин Оразбек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620908300917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Мурзалин Оразбек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620908300917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Мусапиров Амангельды Атамтайевич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620727301208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Руслан Мейрамович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720723350285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Руслан Мейрамович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720723350285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Руслан Мейрамович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720723350285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Айсулу Мейрамовна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650127401258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Айсулу Мейрамовна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650127401258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Асия Мурзагалиевна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660116401379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Асия Мурзагалиевна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660116401379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Асия Мурзагалиевна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660116401379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Назаренко Виталий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780112300555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Неред Виталий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770607350372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Неред Виталий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770607350372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Неред Виталий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770607350372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Петр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540329350196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Нестеренко Петр Григорьевич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540329350196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 Виталий Аркадьевич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 Виталий Аркадьевич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Кадиша Багитовна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641207450132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Кадиша Багитовна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641207450132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Нурлан Нурпеисович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720513301372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Нурлан Нурпеисович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720513301372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Пензин Анатолий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Пензин Анатолий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Пензин Анатолий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Плохотенко Екатерина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561105401122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Плохотенко Екатерина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561105401122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Владимир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660928300725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850410351317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850410351317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580610300124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Рогозин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591125300806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Сабанов Кайрат Калиханович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850306350264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Махмутжан Махомеджанович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680616399048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Махмутжан Махомеджанович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680616399048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Махмутжан Махомеджанович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680616399048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Сакина Айжан Копашевна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640301401737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Самсоненко Сергей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791904402820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Асет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850718350711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Сиордия Мадонна Акакиевна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590401401789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 Валерий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680803350309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 Вячеслав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610506300503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Текенова Кайни Кауановна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580210450182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Титов Виктор Викторович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Титов Виктор Викторович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Титов Виктор Викторович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Титов Виктор Викторович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Тлеумурзин Асаугерей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600416300959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 Dala JQ"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221140015287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Agro"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"Абай-Агро 2017"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"Акбалшик"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"Акбалшик"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"Акбалшик"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230240007784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230240007784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230240007784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230240007784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970740003077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970740003077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"Амречье KST"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"Амречье KST"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"Амречье KST"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"Амречье KST"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981140002516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981140002516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221140055068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221140055068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"Долинка-АБ"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050540006510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"Ершовское-2"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"КАЗУРАЛАГРО"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190140001632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"КАЗУРАЛАГРО"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190140001632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211140030784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041240002825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041240002825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041240002825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"Крис-Гарр"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980240002987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980240002987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"Куйбышевское-Агро"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020940003535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"Лески"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"Лески"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"Пресногорьковское-250"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"Пресногорьковское-250"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"Пресногорьковское-250"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"Пресногорьковское-250"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"Пресногорьковское-250"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12-184-019-172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61140003992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"САД-Нур"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"САД-Нур"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"Тойсай"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"Тумар LPS"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150940018034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"Тумар LPS"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150940018034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12-184-017-056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Грэин"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Грэин"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Грэин"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Грэин"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Грэин"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"Ұйкескен"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"Ұйкескен"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091040002570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091040002570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091040002570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Тулембаева Жибек Исабековна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550105400437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Каирбек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510628350235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12-184-039-135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Фадеев Виктор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Федянин Юрий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660129300622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Федянин Юрий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660129300622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12-184-009-054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Фиронов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680310301509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 Эльдар Есимханович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940909351329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Халявин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691216350213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Халявин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691216350213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680108450505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680108450505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680108450505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680108450505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Эсов Эрик Маданядович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731001350165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12-184-023-210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3" w:id="42"/>
    <w:p>
      <w:pPr>
        <w:spacing w:after="0"/>
        <w:ind w:left="0"/>
        <w:jc w:val="both"/>
      </w:pPr>
      <w:r>
        <w:rPr>
          <w:rFonts w:ascii="Times New Roman"/>
          <w:b w:val="false"/>
          <w:i w:val="false"/>
          <w:color w:val="000000"/>
          <w:sz w:val="28"/>
        </w:rPr>
        <w:t>
      4-кесте. Жайылымдарды бөлу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көлемі,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Ксеньевка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Иваноровное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Борок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4" w:id="43"/>
    <w:p>
      <w:pPr>
        <w:spacing w:after="0"/>
        <w:ind w:left="0"/>
        <w:jc w:val="both"/>
      </w:pPr>
      <w:r>
        <w:rPr>
          <w:rFonts w:ascii="Times New Roman"/>
          <w:b w:val="false"/>
          <w:i w:val="false"/>
          <w:color w:val="000000"/>
          <w:sz w:val="28"/>
        </w:rPr>
        <w:t>
      Ауыл шаруашылығы жануарларын жаю үшін 50,1 мың гектар жайылым қажет.</w:t>
      </w:r>
    </w:p>
    <w:bookmarkEnd w:id="43"/>
    <w:bookmarkStart w:name="z55" w:id="44"/>
    <w:p>
      <w:pPr>
        <w:spacing w:after="0"/>
        <w:ind w:left="0"/>
        <w:jc w:val="both"/>
      </w:pPr>
      <w:r>
        <w:rPr>
          <w:rFonts w:ascii="Times New Roman"/>
          <w:b w:val="false"/>
          <w:i w:val="false"/>
          <w:color w:val="000000"/>
          <w:sz w:val="28"/>
        </w:rPr>
        <w:t>
      600 мың гектар алаңды алып жатқан көпшілік пайдаланатын жайылымдарда 2,3 мал басы жайылады, 0 мың гектар алаңды алып жатқан шалғайдағы жайылымдарда 0 мал басы жайылады.</w:t>
      </w:r>
    </w:p>
    <w:bookmarkEnd w:id="44"/>
    <w:bookmarkStart w:name="z56" w:id="45"/>
    <w:p>
      <w:pPr>
        <w:spacing w:after="0"/>
        <w:ind w:left="0"/>
        <w:jc w:val="both"/>
      </w:pPr>
      <w:r>
        <w:rPr>
          <w:rFonts w:ascii="Times New Roman"/>
          <w:b w:val="false"/>
          <w:i w:val="false"/>
          <w:color w:val="000000"/>
          <w:sz w:val="28"/>
        </w:rPr>
        <w:t>
      5-кесте. Қосымша қажет етілетін жайылымдар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9" w:id="46"/>
    <w:p>
      <w:pPr>
        <w:spacing w:after="0"/>
        <w:ind w:left="0"/>
        <w:jc w:val="left"/>
      </w:pPr>
      <w:r>
        <w:rPr>
          <w:rFonts w:ascii="Times New Roman"/>
          <w:b/>
          <w:i w:val="false"/>
          <w:color w:val="000000"/>
        </w:rPr>
        <w:t xml:space="preserve"> Жайылымдарды геоботаникалық зерттеп-қарау мәліметтері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7"/>
          <w:p>
            <w:pPr>
              <w:spacing w:after="20"/>
              <w:ind w:left="20"/>
              <w:jc w:val="both"/>
            </w:pPr>
            <w:r>
              <w:rPr>
                <w:rFonts w:ascii="Times New Roman"/>
                <w:b w:val="false"/>
                <w:i w:val="false"/>
                <w:color w:val="000000"/>
                <w:sz w:val="20"/>
              </w:rPr>
              <w:t>
16.07.21</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w:t>
            </w:r>
            <w:r>
              <w:rPr>
                <w:rFonts w:ascii="Times New Roman"/>
                <w:b w:val="false"/>
                <w:i w:val="false"/>
                <w:color w:val="000000"/>
                <w:sz w:val="20"/>
              </w:rPr>
              <w:t>12А</w:t>
            </w:r>
          </w:p>
          <w:p>
            <w:pPr>
              <w:spacing w:after="20"/>
              <w:ind w:left="20"/>
              <w:jc w:val="both"/>
            </w:pPr>
            <w:r>
              <w:rPr>
                <w:rFonts w:ascii="Times New Roman"/>
                <w:b w:val="false"/>
                <w:i w:val="false"/>
                <w:color w:val="000000"/>
                <w:sz w:val="20"/>
              </w:rPr>
              <w:t>
С-4б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8"/>
          <w:p>
            <w:pPr>
              <w:spacing w:after="20"/>
              <w:ind w:left="20"/>
              <w:jc w:val="both"/>
            </w:pPr>
            <w:r>
              <w:rPr>
                <w:rFonts w:ascii="Times New Roman"/>
                <w:b w:val="false"/>
                <w:i w:val="false"/>
                <w:color w:val="000000"/>
                <w:sz w:val="20"/>
              </w:rPr>
              <w:t>
1</w:t>
            </w:r>
          </w:p>
          <w:bookmarkEnd w:id="48"/>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төмендеу қамыс-ошақ-селеу (қамыс кәдімгі, селеу өткір, селеу ісініп кеткен, селеу жер үсті) шалғынды-батпақты қара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9"/>
          <w:p>
            <w:pPr>
              <w:spacing w:after="20"/>
              <w:ind w:left="20"/>
              <w:jc w:val="both"/>
            </w:pPr>
            <w:r>
              <w:rPr>
                <w:rFonts w:ascii="Times New Roman"/>
                <w:b w:val="false"/>
                <w:i w:val="false"/>
                <w:color w:val="000000"/>
                <w:sz w:val="20"/>
              </w:rPr>
              <w:t>
18.07.21</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0"/>
          <w:p>
            <w:pPr>
              <w:spacing w:after="20"/>
              <w:ind w:left="20"/>
              <w:jc w:val="both"/>
            </w:pPr>
            <w:r>
              <w:rPr>
                <w:rFonts w:ascii="Times New Roman"/>
                <w:b w:val="false"/>
                <w:i w:val="false"/>
                <w:color w:val="000000"/>
                <w:sz w:val="20"/>
              </w:rPr>
              <w:t>
61</w:t>
            </w:r>
          </w:p>
          <w:bookmarkEnd w:id="50"/>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кедір-бұдырлы жазық Қара топырақты орташа ауыр сазды сортаңдардағы еркекбидайықты-алуаншөпті-жусанды (еркекбидайық, собалақ төскей, ақ түсті бөденешөп, томарбояу кермек, Шренк жусаны, жібек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1"/>
          <w:p>
            <w:pPr>
              <w:spacing w:after="20"/>
              <w:ind w:left="20"/>
              <w:jc w:val="both"/>
            </w:pPr>
            <w:r>
              <w:rPr>
                <w:rFonts w:ascii="Times New Roman"/>
                <w:b w:val="false"/>
                <w:i w:val="false"/>
                <w:color w:val="000000"/>
                <w:sz w:val="20"/>
              </w:rPr>
              <w:t>
23.07.21</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8А</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2"/>
          <w:p>
            <w:pPr>
              <w:spacing w:after="20"/>
              <w:ind w:left="20"/>
              <w:jc w:val="both"/>
            </w:pPr>
            <w:r>
              <w:rPr>
                <w:rFonts w:ascii="Times New Roman"/>
                <w:b w:val="false"/>
                <w:i w:val="false"/>
                <w:color w:val="000000"/>
                <w:sz w:val="20"/>
              </w:rPr>
              <w:t>
1</w:t>
            </w:r>
          </w:p>
          <w:bookmarkEnd w:id="52"/>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кедір-бұдырлы жазық аз қуатты орташа қуатты оңтүстік қара топырағындағы дәнді-жусанды-алуаншөпті (Лессинг қауы, кәдімгі бетеге, жібек жусан, Ледебур тырнашөп, нағыз қызылбояу)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3"/>
          <w:p>
            <w:pPr>
              <w:spacing w:after="20"/>
              <w:ind w:left="20"/>
              <w:jc w:val="both"/>
            </w:pPr>
            <w:r>
              <w:rPr>
                <w:rFonts w:ascii="Times New Roman"/>
                <w:b w:val="false"/>
                <w:i w:val="false"/>
                <w:color w:val="000000"/>
                <w:sz w:val="20"/>
              </w:rPr>
              <w:t>
25.07.21</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8Б</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4"/>
          <w:p>
            <w:pPr>
              <w:spacing w:after="20"/>
              <w:ind w:left="20"/>
              <w:jc w:val="both"/>
            </w:pPr>
            <w:r>
              <w:rPr>
                <w:rFonts w:ascii="Times New Roman"/>
                <w:b w:val="false"/>
                <w:i w:val="false"/>
                <w:color w:val="000000"/>
                <w:sz w:val="20"/>
              </w:rPr>
              <w:t>
93</w:t>
            </w:r>
          </w:p>
          <w:bookmarkEnd w:id="54"/>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шөпті және аралас шөптер (қылқұйрықсыз жоңышқа, жылжымалы тарғақ, жолақ түкті көкқұрақ, шалғынды мятлик, Бессара сорковнигі, егіндік жоңышқа) шалғынды-қара топырақты, орташа қуатты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5"/>
          <w:p>
            <w:pPr>
              <w:spacing w:after="20"/>
              <w:ind w:left="20"/>
              <w:jc w:val="both"/>
            </w:pPr>
            <w:r>
              <w:rPr>
                <w:rFonts w:ascii="Times New Roman"/>
                <w:b w:val="false"/>
                <w:i w:val="false"/>
                <w:color w:val="000000"/>
                <w:sz w:val="20"/>
              </w:rPr>
              <w:t>
03.08.21</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56"/>
          <w:p>
            <w:pPr>
              <w:spacing w:after="20"/>
              <w:ind w:left="20"/>
              <w:jc w:val="both"/>
            </w:pPr>
            <w:r>
              <w:rPr>
                <w:rFonts w:ascii="Times New Roman"/>
                <w:b w:val="false"/>
                <w:i w:val="false"/>
                <w:color w:val="000000"/>
                <w:sz w:val="20"/>
              </w:rPr>
              <w:t>
1</w:t>
            </w:r>
          </w:p>
          <w:bookmarkEnd w:id="56"/>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қырлы шөптер шалғынды-батпақты қара топырақты ауыр сазды топырақтарда (қатты қауырсынды қырлы шөп)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7"/>
          <w:p>
            <w:pPr>
              <w:spacing w:after="20"/>
              <w:ind w:left="20"/>
              <w:jc w:val="both"/>
            </w:pPr>
            <w:r>
              <w:rPr>
                <w:rFonts w:ascii="Times New Roman"/>
                <w:b w:val="false"/>
                <w:i w:val="false"/>
                <w:color w:val="000000"/>
                <w:sz w:val="20"/>
              </w:rPr>
              <w:t>
05.08.21</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17А</w:t>
            </w:r>
          </w:p>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8"/>
          <w:p>
            <w:pPr>
              <w:spacing w:after="20"/>
              <w:ind w:left="20"/>
              <w:jc w:val="both"/>
            </w:pPr>
            <w:r>
              <w:rPr>
                <w:rFonts w:ascii="Times New Roman"/>
                <w:b w:val="false"/>
                <w:i w:val="false"/>
                <w:color w:val="000000"/>
                <w:sz w:val="20"/>
              </w:rPr>
              <w:t>
65</w:t>
            </w:r>
          </w:p>
          <w:bookmarkEnd w:id="58"/>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қылқұйрық-шөпті және аралас шөпті-бақбақты шалғынды-қара топырақты орташа қуатты жеңіл балшықты топырақтарда (қылқұйрықсыз жоңышқа, дәрілік қанқұйрық, лавазник жапырақты, понт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9"/>
          <w:p>
            <w:pPr>
              <w:spacing w:after="20"/>
              <w:ind w:left="20"/>
              <w:jc w:val="both"/>
            </w:pPr>
            <w:r>
              <w:rPr>
                <w:rFonts w:ascii="Times New Roman"/>
                <w:b w:val="false"/>
                <w:i w:val="false"/>
                <w:color w:val="000000"/>
                <w:sz w:val="20"/>
              </w:rPr>
              <w:t>
05.08.21</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0"/>
          <w:p>
            <w:pPr>
              <w:spacing w:after="20"/>
              <w:ind w:left="20"/>
              <w:jc w:val="both"/>
            </w:pPr>
            <w:r>
              <w:rPr>
                <w:rFonts w:ascii="Times New Roman"/>
                <w:b w:val="false"/>
                <w:i w:val="false"/>
                <w:color w:val="000000"/>
                <w:sz w:val="20"/>
              </w:rPr>
              <w:t>
35</w:t>
            </w:r>
          </w:p>
          <w:bookmarkEnd w:id="60"/>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злаково-жусан және аралас шөптер қара топырақты шалғынды жерлерде (Урал ликорисы, кермек, Гмелин, жұмсақ түкті көкқұрақ, шалғынды мятлик, жіңішке тонконог, орташа жалбыз)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1"/>
          <w:p>
            <w:pPr>
              <w:spacing w:after="20"/>
              <w:ind w:left="20"/>
              <w:jc w:val="both"/>
            </w:pPr>
            <w:r>
              <w:rPr>
                <w:rFonts w:ascii="Times New Roman"/>
                <w:b w:val="false"/>
                <w:i w:val="false"/>
                <w:color w:val="000000"/>
                <w:sz w:val="20"/>
              </w:rPr>
              <w:t>
07.08.21</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29Б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2"/>
          <w:p>
            <w:pPr>
              <w:spacing w:after="20"/>
              <w:ind w:left="20"/>
              <w:jc w:val="both"/>
            </w:pPr>
            <w:r>
              <w:rPr>
                <w:rFonts w:ascii="Times New Roman"/>
                <w:b w:val="false"/>
                <w:i w:val="false"/>
                <w:color w:val="000000"/>
                <w:sz w:val="20"/>
              </w:rPr>
              <w:t>
142</w:t>
            </w:r>
          </w:p>
          <w:bookmarkEnd w:id="62"/>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шөпті және аралас шөптер (қылқұйрықсыз жоңышқа, жылжымалы тарғақ, жолақ түкті көкқұрақ, шалғынды мятлик, Бессара сорковнигі, егіндік жоңышқа) шалғынды-қара топырақты, орташа қуатты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3"/>
          <w:p>
            <w:pPr>
              <w:spacing w:after="20"/>
              <w:ind w:left="20"/>
              <w:jc w:val="both"/>
            </w:pPr>
            <w:r>
              <w:rPr>
                <w:rFonts w:ascii="Times New Roman"/>
                <w:b w:val="false"/>
                <w:i w:val="false"/>
                <w:color w:val="000000"/>
                <w:sz w:val="20"/>
              </w:rPr>
              <w:t>
25.07.05</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57</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76</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64"/>
          <w:p>
            <w:pPr>
              <w:spacing w:after="20"/>
              <w:ind w:left="20"/>
              <w:jc w:val="both"/>
            </w:pPr>
            <w:r>
              <w:rPr>
                <w:rFonts w:ascii="Times New Roman"/>
                <w:b w:val="false"/>
                <w:i w:val="false"/>
                <w:color w:val="000000"/>
                <w:sz w:val="20"/>
              </w:rPr>
              <w:t>
1</w:t>
            </w:r>
          </w:p>
          <w:bookmarkEnd w:id="64"/>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"Бұталы-шөпті және аралас шөптер шалғынды-қара топырақты, тұзданған топырақтарда. Шөпті-жусан және аралас шөпті түрі бұталармен шалғынды-қара топырақты тұзды топырақтарда жазық төмендеу жерлерде, тұзды шалғынды-қара топырақты топырақтарда шөпті-жусан аралас шөптермен бірге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5"/>
          <w:p>
            <w:pPr>
              <w:spacing w:after="20"/>
              <w:ind w:left="20"/>
              <w:jc w:val="both"/>
            </w:pPr>
            <w:r>
              <w:rPr>
                <w:rFonts w:ascii="Times New Roman"/>
                <w:b w:val="false"/>
                <w:i w:val="false"/>
                <w:color w:val="000000"/>
                <w:sz w:val="20"/>
              </w:rPr>
              <w:t>
25.07.05</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84</w:t>
            </w:r>
          </w:p>
          <w:p>
            <w:pPr>
              <w:spacing w:after="20"/>
              <w:ind w:left="20"/>
              <w:jc w:val="both"/>
            </w:pPr>
            <w:r>
              <w:rPr>
                <w:rFonts w:ascii="Times New Roman"/>
                <w:b w:val="false"/>
                <w:i w:val="false"/>
                <w:color w:val="000000"/>
                <w:sz w:val="20"/>
              </w:rPr>
              <w:t>
</w:t>
            </w:r>
            <w:r>
              <w:rPr>
                <w:rFonts w:ascii="Times New Roman"/>
                <w:b w:val="false"/>
                <w:i w:val="false"/>
                <w:color w:val="000000"/>
                <w:sz w:val="20"/>
              </w:rPr>
              <w:t>139Б</w:t>
            </w:r>
          </w:p>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6"/>
          <w:p>
            <w:pPr>
              <w:spacing w:after="20"/>
              <w:ind w:left="20"/>
              <w:jc w:val="both"/>
            </w:pPr>
            <w:r>
              <w:rPr>
                <w:rFonts w:ascii="Times New Roman"/>
                <w:b w:val="false"/>
                <w:i w:val="false"/>
                <w:color w:val="000000"/>
                <w:sz w:val="20"/>
              </w:rPr>
              <w:t>
93</w:t>
            </w:r>
          </w:p>
          <w:bookmarkEnd w:id="66"/>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Жусан-шөпті түрі шалғынды-қара топырақты ұсақ төмендеулерде тұзды топырақтарда, тұзды шалғынды жерлерде лебедамен және бескилниц-шөптермен бірге.Жусан-сор шөптер мен аралас шөптер-шөпті түрі шалғынды төмендеулерде тұзды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7"/>
          <w:p>
            <w:pPr>
              <w:spacing w:after="20"/>
              <w:ind w:left="20"/>
              <w:jc w:val="both"/>
            </w:pPr>
            <w:r>
              <w:rPr>
                <w:rFonts w:ascii="Times New Roman"/>
                <w:b w:val="false"/>
                <w:i w:val="false"/>
                <w:color w:val="000000"/>
                <w:sz w:val="20"/>
              </w:rPr>
              <w:t>
19.07.21</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15Ба</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злаково-жусан және аралас шөптер (шалғынды мятлик, жіңішке тонконог, Шренков жусаны, Құдайдың ағашы жусаны, Понт жусаны, Гмелин кермек, орташа жалбыз) шалғынды-қара топырақты тұзды топырақтарда,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8"/>
          <w:p>
            <w:pPr>
              <w:spacing w:after="20"/>
              <w:ind w:left="20"/>
              <w:jc w:val="both"/>
            </w:pPr>
            <w:r>
              <w:rPr>
                <w:rFonts w:ascii="Times New Roman"/>
                <w:b w:val="false"/>
                <w:i w:val="false"/>
                <w:color w:val="000000"/>
                <w:sz w:val="20"/>
              </w:rPr>
              <w:t>
19.07.21</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С-4б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Лаково-жусан және аралас шөптер лебедамен (жылжымалы тарғақ, расставленная бескилница, Шренков жусаны, Гмелин кермек, дақтылы күнбағыс, сабақталған лебеда) тұзды шалғынды-қара топырақты орташа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9"/>
          <w:p>
            <w:pPr>
              <w:spacing w:after="20"/>
              <w:ind w:left="20"/>
              <w:jc w:val="both"/>
            </w:pPr>
            <w:r>
              <w:rPr>
                <w:rFonts w:ascii="Times New Roman"/>
                <w:b w:val="false"/>
                <w:i w:val="false"/>
                <w:color w:val="000000"/>
                <w:sz w:val="20"/>
              </w:rPr>
              <w:t>
27.07.21</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0"/>
          <w:p>
            <w:pPr>
              <w:spacing w:after="20"/>
              <w:ind w:left="20"/>
              <w:jc w:val="both"/>
            </w:pPr>
            <w:r>
              <w:rPr>
                <w:rFonts w:ascii="Times New Roman"/>
                <w:b w:val="false"/>
                <w:i w:val="false"/>
                <w:color w:val="000000"/>
                <w:sz w:val="20"/>
              </w:rPr>
              <w:t>
1</w:t>
            </w:r>
          </w:p>
          <w:bookmarkEnd w:id="70"/>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қылтанақ-шөпті және жусан түрлері шалғынды-қара топырақты жеңіл балшықты тұзды топырақтарда (Лессинг қылтанағы, жұмсақ түкті көкқұрақ, кеңжапырақты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1"/>
          <w:p>
            <w:pPr>
              <w:spacing w:after="20"/>
              <w:ind w:left="20"/>
              <w:jc w:val="both"/>
            </w:pPr>
            <w:r>
              <w:rPr>
                <w:rFonts w:ascii="Times New Roman"/>
                <w:b w:val="false"/>
                <w:i w:val="false"/>
                <w:color w:val="000000"/>
                <w:sz w:val="20"/>
              </w:rPr>
              <w:t>
28.07.21</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2"/>
          <w:p>
            <w:pPr>
              <w:spacing w:after="20"/>
              <w:ind w:left="20"/>
              <w:jc w:val="both"/>
            </w:pPr>
            <w:r>
              <w:rPr>
                <w:rFonts w:ascii="Times New Roman"/>
                <w:b w:val="false"/>
                <w:i w:val="false"/>
                <w:color w:val="000000"/>
                <w:sz w:val="20"/>
              </w:rPr>
              <w:t>
101</w:t>
            </w:r>
          </w:p>
          <w:bookmarkEnd w:id="72"/>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вейник-типчак және жержаңғақ түрлері шалғынды-қара топырақты орташа қуатты жеңіл балшықты топырақтарда (жер беті вейнигі, жолақ түкті көкқұрақ, жасыл жержаңғақ)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3"/>
          <w:p>
            <w:pPr>
              <w:spacing w:after="20"/>
              <w:ind w:left="20"/>
              <w:jc w:val="both"/>
            </w:pPr>
            <w:r>
              <w:rPr>
                <w:rFonts w:ascii="Times New Roman"/>
                <w:b w:val="false"/>
                <w:i w:val="false"/>
                <w:color w:val="000000"/>
                <w:sz w:val="20"/>
              </w:rPr>
              <w:t>
28.07.21</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С-6а</w:t>
            </w:r>
          </w:p>
          <w:p>
            <w:pPr>
              <w:spacing w:after="20"/>
              <w:ind w:left="20"/>
              <w:jc w:val="both"/>
            </w:pPr>
            <w:r>
              <w:rPr>
                <w:rFonts w:ascii="Times New Roman"/>
                <w:b w:val="false"/>
                <w:i w:val="false"/>
                <w:color w:val="000000"/>
                <w:sz w:val="20"/>
              </w:rPr>
              <w:t>
</w:t>
            </w:r>
            <w:r>
              <w:rPr>
                <w:rFonts w:ascii="Times New Roman"/>
                <w:b w:val="false"/>
                <w:i w:val="false"/>
                <w:color w:val="000000"/>
                <w:sz w:val="20"/>
              </w:rPr>
              <w:t>29.07.21</w:t>
            </w:r>
          </w:p>
          <w:p>
            <w:pPr>
              <w:spacing w:after="20"/>
              <w:ind w:left="20"/>
              <w:jc w:val="both"/>
            </w:pPr>
            <w:r>
              <w:rPr>
                <w:rFonts w:ascii="Times New Roman"/>
                <w:b w:val="false"/>
                <w:i w:val="false"/>
                <w:color w:val="000000"/>
                <w:sz w:val="20"/>
              </w:rPr>
              <w:t>
</w:t>
            </w:r>
            <w:r>
              <w:rPr>
                <w:rFonts w:ascii="Times New Roman"/>
                <w:b w:val="false"/>
                <w:i w:val="false"/>
                <w:color w:val="000000"/>
                <w:sz w:val="20"/>
              </w:rPr>
              <w:t>28Ва</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4"/>
          <w:p>
            <w:pPr>
              <w:spacing w:after="20"/>
              <w:ind w:left="20"/>
              <w:jc w:val="both"/>
            </w:pPr>
            <w:r>
              <w:rPr>
                <w:rFonts w:ascii="Times New Roman"/>
                <w:b w:val="false"/>
                <w:i w:val="false"/>
                <w:color w:val="000000"/>
                <w:sz w:val="20"/>
              </w:rPr>
              <w:t>
12</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101</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кедір-бұдырлы жазық аз қуатты орташа қуатты оңтүстік қара топырағындағы дәнді-жусанды-алуаншөпті (Лессинг қауы, кәдімгі бетеге, жібек жусан, Ледебур тырнашөп, нағыз қызылбояу)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5"/>
          <w:p>
            <w:pPr>
              <w:spacing w:after="20"/>
              <w:ind w:left="20"/>
              <w:jc w:val="both"/>
            </w:pPr>
            <w:r>
              <w:rPr>
                <w:rFonts w:ascii="Times New Roman"/>
                <w:b w:val="false"/>
                <w:i w:val="false"/>
                <w:color w:val="000000"/>
                <w:sz w:val="20"/>
              </w:rPr>
              <w:t>
31.07.21</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15Б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С-6а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76"/>
          <w:p>
            <w:pPr>
              <w:spacing w:after="20"/>
              <w:ind w:left="20"/>
              <w:jc w:val="both"/>
            </w:pPr>
            <w:r>
              <w:rPr>
                <w:rFonts w:ascii="Times New Roman"/>
                <w:b w:val="false"/>
                <w:i w:val="false"/>
                <w:color w:val="000000"/>
                <w:sz w:val="20"/>
              </w:rPr>
              <w:t>
201</w:t>
            </w:r>
          </w:p>
          <w:bookmarkEnd w:id="76"/>
          <w:p>
            <w:pPr>
              <w:spacing w:after="20"/>
              <w:ind w:left="20"/>
              <w:jc w:val="both"/>
            </w:pPr>
            <w:r>
              <w:rPr>
                <w:rFonts w:ascii="Times New Roman"/>
                <w:b w:val="false"/>
                <w:i w:val="false"/>
                <w:color w:val="000000"/>
                <w:sz w:val="20"/>
              </w:rPr>
              <w:t>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вейник-типчак және жержаңғақ түрлері (жер беті вейнигі, жолақ түкті көкқұрақ, жасыл жержаңғақ, Лессинг қылтанағы, кәдімгі күнбағыс) шалғынды-қара топырақты орташа қуатты, орташа тұзды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77"/>
          <w:p>
            <w:pPr>
              <w:spacing w:after="20"/>
              <w:ind w:left="20"/>
              <w:jc w:val="both"/>
            </w:pPr>
            <w:r>
              <w:rPr>
                <w:rFonts w:ascii="Times New Roman"/>
                <w:b w:val="false"/>
                <w:i w:val="false"/>
                <w:color w:val="000000"/>
                <w:sz w:val="20"/>
              </w:rPr>
              <w:t>
25.07.05</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1а</w:t>
            </w:r>
          </w:p>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83а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78"/>
          <w:p>
            <w:pPr>
              <w:spacing w:after="20"/>
              <w:ind w:left="20"/>
              <w:jc w:val="both"/>
            </w:pPr>
            <w:r>
              <w:rPr>
                <w:rFonts w:ascii="Times New Roman"/>
                <w:b w:val="false"/>
                <w:i w:val="false"/>
                <w:color w:val="000000"/>
                <w:sz w:val="20"/>
              </w:rPr>
              <w:t>
-</w:t>
            </w:r>
          </w:p>
          <w:bookmarkEnd w:id="7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злаково-жусан және аралас шөпті түрлері (жылжымалы тарғақ, жолақ түкті көкқұрақ, қылқұйрықсыз жоңышқа, Бессера сәбізі, Гмелин кермек, Понт жусаны, Жерар ситнигі) шалғынды-қара топырақты орташа қуатты, орташа тұзды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79"/>
          <w:p>
            <w:pPr>
              <w:spacing w:after="20"/>
              <w:ind w:left="20"/>
              <w:jc w:val="both"/>
            </w:pPr>
            <w:r>
              <w:rPr>
                <w:rFonts w:ascii="Times New Roman"/>
                <w:b w:val="false"/>
                <w:i w:val="false"/>
                <w:color w:val="000000"/>
                <w:sz w:val="20"/>
              </w:rPr>
              <w:t>
25.07.05</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С-4</w:t>
            </w:r>
          </w:p>
          <w:p>
            <w:pPr>
              <w:spacing w:after="20"/>
              <w:ind w:left="20"/>
              <w:jc w:val="both"/>
            </w:pPr>
            <w:r>
              <w:rPr>
                <w:rFonts w:ascii="Times New Roman"/>
                <w:b w:val="false"/>
                <w:i w:val="false"/>
                <w:color w:val="000000"/>
                <w:sz w:val="20"/>
              </w:rPr>
              <w:t>
</w:t>
            </w:r>
            <w:r>
              <w:rPr>
                <w:rFonts w:ascii="Times New Roman"/>
                <w:b w:val="false"/>
                <w:i w:val="false"/>
                <w:color w:val="000000"/>
                <w:sz w:val="20"/>
              </w:rPr>
              <w:t>145б</w:t>
            </w:r>
          </w:p>
          <w:p>
            <w:pPr>
              <w:spacing w:after="20"/>
              <w:ind w:left="20"/>
              <w:jc w:val="both"/>
            </w:pPr>
            <w:r>
              <w:rPr>
                <w:rFonts w:ascii="Times New Roman"/>
                <w:b w:val="false"/>
                <w:i w:val="false"/>
                <w:color w:val="000000"/>
                <w:sz w:val="20"/>
              </w:rPr>
              <w:t>
С-2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0"/>
          <w:p>
            <w:pPr>
              <w:spacing w:after="20"/>
              <w:ind w:left="20"/>
              <w:jc w:val="both"/>
            </w:pPr>
            <w:r>
              <w:rPr>
                <w:rFonts w:ascii="Times New Roman"/>
                <w:b w:val="false"/>
                <w:i w:val="false"/>
                <w:color w:val="000000"/>
                <w:sz w:val="20"/>
              </w:rPr>
              <w:t>
-</w:t>
            </w:r>
          </w:p>
          <w:bookmarkEnd w:id="8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Қырлы шөптер мен злактардан тұратын түрлер шалғынды-батпақты топырақтарда, батпақтардың айналасындағы төмендеулерде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Бауман ауылы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81"/>
          <w:p>
            <w:pPr>
              <w:spacing w:after="20"/>
              <w:ind w:left="20"/>
              <w:jc w:val="both"/>
            </w:pPr>
            <w:r>
              <w:rPr>
                <w:rFonts w:ascii="Times New Roman"/>
                <w:b w:val="false"/>
                <w:i w:val="false"/>
                <w:color w:val="000000"/>
                <w:sz w:val="20"/>
              </w:rPr>
              <w:t>
09.08.21</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С-2г</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қылтанақ-жусан және аралас шөптер шалғынды-қара топырақтарда, тұздығы аз, орташа қуатты жеңіл балшықты топырақтарда (Лессинг қылтанағы, кеңжапырақты жусан, кәдімгі сәбіз)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2"/>
          <w:p>
            <w:pPr>
              <w:spacing w:after="20"/>
              <w:ind w:left="20"/>
              <w:jc w:val="both"/>
            </w:pPr>
            <w:r>
              <w:rPr>
                <w:rFonts w:ascii="Times New Roman"/>
                <w:b w:val="false"/>
                <w:i w:val="false"/>
                <w:color w:val="000000"/>
                <w:sz w:val="20"/>
              </w:rPr>
              <w:t>
17</w:t>
            </w:r>
          </w:p>
          <w:bookmarkEnd w:id="82"/>
          <w:p>
            <w:pPr>
              <w:spacing w:after="20"/>
              <w:ind w:left="20"/>
              <w:jc w:val="both"/>
            </w:pPr>
            <w:r>
              <w:rPr>
                <w:rFonts w:ascii="Times New Roman"/>
                <w:b w:val="false"/>
                <w:i w:val="false"/>
                <w:color w:val="000000"/>
                <w:sz w:val="20"/>
              </w:rPr>
              <w:t>
С-6а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толқынды жазықта қылтанақ-жусан және аралас шөптер шалғынды-қара топырақтарда, тұздығы аз, орташа қуатты жеңіл балшықты топырақтарда (Лессинг қылтанағы, кеңжапырақты жусан, кәдімгі сәбіз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ауылы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83"/>
          <w:p>
            <w:pPr>
              <w:spacing w:after="20"/>
              <w:ind w:left="20"/>
              <w:jc w:val="both"/>
            </w:pPr>
            <w:r>
              <w:rPr>
                <w:rFonts w:ascii="Times New Roman"/>
                <w:b w:val="false"/>
                <w:i w:val="false"/>
                <w:color w:val="000000"/>
                <w:sz w:val="20"/>
              </w:rPr>
              <w:t>
10.08.21</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8а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С-6а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84"/>
          <w:p>
            <w:pPr>
              <w:spacing w:after="20"/>
              <w:ind w:left="20"/>
              <w:jc w:val="both"/>
            </w:pPr>
            <w:r>
              <w:rPr>
                <w:rFonts w:ascii="Times New Roman"/>
                <w:b w:val="false"/>
                <w:i w:val="false"/>
                <w:color w:val="000000"/>
                <w:sz w:val="20"/>
              </w:rPr>
              <w:t>
1</w:t>
            </w:r>
          </w:p>
          <w:bookmarkEnd w:id="84"/>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Злаково-жусан және аралас шөптер (қылқұйрықсыз жоңышқа, Понт жусаны, люпинді жоңышқа) шалғынды-қара топырақты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85"/>
          <w:p>
            <w:pPr>
              <w:spacing w:after="20"/>
              <w:ind w:left="20"/>
              <w:jc w:val="both"/>
            </w:pPr>
            <w:r>
              <w:rPr>
                <w:rFonts w:ascii="Times New Roman"/>
                <w:b w:val="false"/>
                <w:i w:val="false"/>
                <w:color w:val="000000"/>
                <w:sz w:val="20"/>
              </w:rPr>
              <w:t>
10.08.21</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86"/>
          <w:p>
            <w:pPr>
              <w:spacing w:after="20"/>
              <w:ind w:left="20"/>
              <w:jc w:val="both"/>
            </w:pPr>
            <w:r>
              <w:rPr>
                <w:rFonts w:ascii="Times New Roman"/>
                <w:b w:val="false"/>
                <w:i w:val="false"/>
                <w:color w:val="000000"/>
                <w:sz w:val="20"/>
              </w:rPr>
              <w:t>
16</w:t>
            </w:r>
          </w:p>
          <w:bookmarkEnd w:id="86"/>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төмендеу вейник-осока және аралас шөптер (жер беті вейнигі, қатты қауырсынды қырлы шөп, лавазник жапырақты, лавазник алты жапырақты, орыс жұлдызы) шалғынды-қара топырақты жеңіл балшықты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ірi қара малды жаю</w:t>
            </w:r>
          </w:p>
        </w:tc>
      </w:tr>
    </w:tbl>
    <w:bookmarkStart w:name="z152" w:id="87"/>
    <w:p>
      <w:pPr>
        <w:spacing w:after="0"/>
        <w:ind w:left="0"/>
        <w:jc w:val="both"/>
      </w:pPr>
      <w:r>
        <w:rPr>
          <w:rFonts w:ascii="Times New Roman"/>
          <w:b w:val="false"/>
          <w:i w:val="false"/>
          <w:color w:val="000000"/>
          <w:sz w:val="28"/>
        </w:rPr>
        <w:t>
      Кестенің жалғасы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8"/>
          <w:p>
            <w:pPr>
              <w:spacing w:after="20"/>
              <w:ind w:left="20"/>
              <w:jc w:val="both"/>
            </w:pPr>
            <w:r>
              <w:rPr>
                <w:rFonts w:ascii="Times New Roman"/>
                <w:b w:val="false"/>
                <w:i w:val="false"/>
                <w:color w:val="000000"/>
                <w:sz w:val="20"/>
              </w:rPr>
              <w:t>
19,5</w:t>
            </w:r>
          </w:p>
          <w:bookmarkEnd w:id="88"/>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89"/>
          <w:p>
            <w:pPr>
              <w:spacing w:after="20"/>
              <w:ind w:left="20"/>
              <w:jc w:val="both"/>
            </w:pPr>
            <w:r>
              <w:rPr>
                <w:rFonts w:ascii="Times New Roman"/>
                <w:b w:val="false"/>
                <w:i w:val="false"/>
                <w:color w:val="000000"/>
                <w:sz w:val="20"/>
              </w:rPr>
              <w:t>
28,9</w:t>
            </w:r>
          </w:p>
          <w:bookmarkEnd w:id="89"/>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90"/>
          <w:p>
            <w:pPr>
              <w:spacing w:after="20"/>
              <w:ind w:left="20"/>
              <w:jc w:val="both"/>
            </w:pPr>
            <w:r>
              <w:rPr>
                <w:rFonts w:ascii="Times New Roman"/>
                <w:b w:val="false"/>
                <w:i w:val="false"/>
                <w:color w:val="000000"/>
                <w:sz w:val="20"/>
              </w:rPr>
              <w:t>
23,1</w:t>
            </w:r>
          </w:p>
          <w:bookmarkEnd w:id="90"/>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91"/>
          <w:p>
            <w:pPr>
              <w:spacing w:after="20"/>
              <w:ind w:left="20"/>
              <w:jc w:val="both"/>
            </w:pPr>
            <w:r>
              <w:rPr>
                <w:rFonts w:ascii="Times New Roman"/>
                <w:b w:val="false"/>
                <w:i w:val="false"/>
                <w:color w:val="000000"/>
                <w:sz w:val="20"/>
              </w:rPr>
              <w:t>
28,9</w:t>
            </w:r>
          </w:p>
          <w:bookmarkEnd w:id="91"/>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92"/>
          <w:p>
            <w:pPr>
              <w:spacing w:after="20"/>
              <w:ind w:left="20"/>
              <w:jc w:val="both"/>
            </w:pPr>
            <w:r>
              <w:rPr>
                <w:rFonts w:ascii="Times New Roman"/>
                <w:b w:val="false"/>
                <w:i w:val="false"/>
                <w:color w:val="000000"/>
                <w:sz w:val="20"/>
              </w:rPr>
              <w:t>
3045</w:t>
            </w:r>
          </w:p>
          <w:bookmarkEnd w:id="92"/>
          <w:p>
            <w:pPr>
              <w:spacing w:after="20"/>
              <w:ind w:left="20"/>
              <w:jc w:val="both"/>
            </w:pPr>
            <w:r>
              <w:rPr>
                <w:rFonts w:ascii="Times New Roman"/>
                <w:b w:val="false"/>
                <w:i w:val="false"/>
                <w:color w:val="000000"/>
                <w:sz w:val="20"/>
              </w:rPr>
              <w:t>
182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93"/>
          <w:p>
            <w:pPr>
              <w:spacing w:after="20"/>
              <w:ind w:left="20"/>
              <w:jc w:val="both"/>
            </w:pPr>
            <w:r>
              <w:rPr>
                <w:rFonts w:ascii="Times New Roman"/>
                <w:b w:val="false"/>
                <w:i w:val="false"/>
                <w:color w:val="000000"/>
                <w:sz w:val="20"/>
              </w:rPr>
              <w:t>
8,2</w:t>
            </w:r>
          </w:p>
          <w:bookmarkEnd w:id="93"/>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94"/>
          <w:p>
            <w:pPr>
              <w:spacing w:after="20"/>
              <w:ind w:left="20"/>
              <w:jc w:val="both"/>
            </w:pPr>
            <w:r>
              <w:rPr>
                <w:rFonts w:ascii="Times New Roman"/>
                <w:b w:val="false"/>
                <w:i w:val="false"/>
                <w:color w:val="000000"/>
                <w:sz w:val="20"/>
              </w:rPr>
              <w:t>
7,3</w:t>
            </w:r>
          </w:p>
          <w:bookmarkEnd w:id="94"/>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95"/>
          <w:p>
            <w:pPr>
              <w:spacing w:after="20"/>
              <w:ind w:left="20"/>
              <w:jc w:val="both"/>
            </w:pPr>
            <w:r>
              <w:rPr>
                <w:rFonts w:ascii="Times New Roman"/>
                <w:b w:val="false"/>
                <w:i w:val="false"/>
                <w:color w:val="000000"/>
                <w:sz w:val="20"/>
              </w:rPr>
              <w:t>
9,6</w:t>
            </w:r>
          </w:p>
          <w:bookmarkEnd w:id="95"/>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96"/>
          <w:p>
            <w:pPr>
              <w:spacing w:after="20"/>
              <w:ind w:left="20"/>
              <w:jc w:val="both"/>
            </w:pPr>
            <w:r>
              <w:rPr>
                <w:rFonts w:ascii="Times New Roman"/>
                <w:b w:val="false"/>
                <w:i w:val="false"/>
                <w:color w:val="000000"/>
                <w:sz w:val="20"/>
              </w:rPr>
              <w:t>
6,5</w:t>
            </w:r>
          </w:p>
          <w:bookmarkEnd w:id="96"/>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97"/>
          <w:p>
            <w:pPr>
              <w:spacing w:after="20"/>
              <w:ind w:left="20"/>
              <w:jc w:val="both"/>
            </w:pPr>
            <w:r>
              <w:rPr>
                <w:rFonts w:ascii="Times New Roman"/>
                <w:b w:val="false"/>
                <w:i w:val="false"/>
                <w:color w:val="000000"/>
                <w:sz w:val="20"/>
              </w:rPr>
              <w:t>
9,6</w:t>
            </w:r>
          </w:p>
          <w:bookmarkEnd w:id="97"/>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98"/>
          <w:p>
            <w:pPr>
              <w:spacing w:after="20"/>
              <w:ind w:left="20"/>
              <w:jc w:val="both"/>
            </w:pPr>
            <w:r>
              <w:rPr>
                <w:rFonts w:ascii="Times New Roman"/>
                <w:b w:val="false"/>
                <w:i w:val="false"/>
                <w:color w:val="000000"/>
                <w:sz w:val="20"/>
              </w:rPr>
              <w:t>
226</w:t>
            </w:r>
          </w:p>
          <w:bookmarkEnd w:id="98"/>
          <w:p>
            <w:pPr>
              <w:spacing w:after="20"/>
              <w:ind w:left="20"/>
              <w:jc w:val="both"/>
            </w:pPr>
            <w:r>
              <w:rPr>
                <w:rFonts w:ascii="Times New Roman"/>
                <w:b w:val="false"/>
                <w:i w:val="false"/>
                <w:color w:val="000000"/>
                <w:sz w:val="20"/>
              </w:rPr>
              <w:t>
667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тұқымданған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99"/>
          <w:p>
            <w:pPr>
              <w:spacing w:after="20"/>
              <w:ind w:left="20"/>
              <w:jc w:val="both"/>
            </w:pPr>
            <w:r>
              <w:rPr>
                <w:rFonts w:ascii="Times New Roman"/>
                <w:b w:val="false"/>
                <w:i w:val="false"/>
                <w:color w:val="000000"/>
                <w:sz w:val="20"/>
              </w:rPr>
              <w:t>
16,2</w:t>
            </w:r>
          </w:p>
          <w:bookmarkEnd w:id="99"/>
          <w:p>
            <w:pPr>
              <w:spacing w:after="20"/>
              <w:ind w:left="20"/>
              <w:jc w:val="both"/>
            </w:pPr>
            <w:r>
              <w:rPr>
                <w:rFonts w:ascii="Times New Roman"/>
                <w:b w:val="false"/>
                <w:i w:val="false"/>
                <w:color w:val="000000"/>
                <w:sz w:val="20"/>
              </w:rPr>
              <w:t>
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00"/>
          <w:p>
            <w:pPr>
              <w:spacing w:after="20"/>
              <w:ind w:left="20"/>
              <w:jc w:val="both"/>
            </w:pPr>
            <w:r>
              <w:rPr>
                <w:rFonts w:ascii="Times New Roman"/>
                <w:b w:val="false"/>
                <w:i w:val="false"/>
                <w:color w:val="000000"/>
                <w:sz w:val="20"/>
              </w:rPr>
              <w:t>
25,6</w:t>
            </w:r>
          </w:p>
          <w:bookmarkEnd w:id="100"/>
          <w:p>
            <w:pPr>
              <w:spacing w:after="20"/>
              <w:ind w:left="20"/>
              <w:jc w:val="both"/>
            </w:pPr>
            <w:r>
              <w:rPr>
                <w:rFonts w:ascii="Times New Roman"/>
                <w:b w:val="false"/>
                <w:i w:val="false"/>
                <w:color w:val="000000"/>
                <w:sz w:val="20"/>
              </w:rPr>
              <w:t>
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01"/>
          <w:p>
            <w:pPr>
              <w:spacing w:after="20"/>
              <w:ind w:left="20"/>
              <w:jc w:val="both"/>
            </w:pPr>
            <w:r>
              <w:rPr>
                <w:rFonts w:ascii="Times New Roman"/>
                <w:b w:val="false"/>
                <w:i w:val="false"/>
                <w:color w:val="000000"/>
                <w:sz w:val="20"/>
              </w:rPr>
              <w:t>
19,9</w:t>
            </w:r>
          </w:p>
          <w:bookmarkEnd w:id="101"/>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02"/>
          <w:p>
            <w:pPr>
              <w:spacing w:after="20"/>
              <w:ind w:left="20"/>
              <w:jc w:val="both"/>
            </w:pPr>
            <w:r>
              <w:rPr>
                <w:rFonts w:ascii="Times New Roman"/>
                <w:b w:val="false"/>
                <w:i w:val="false"/>
                <w:color w:val="000000"/>
                <w:sz w:val="20"/>
              </w:rPr>
              <w:t>
25,6</w:t>
            </w:r>
          </w:p>
          <w:bookmarkEnd w:id="102"/>
          <w:p>
            <w:pPr>
              <w:spacing w:after="20"/>
              <w:ind w:left="20"/>
              <w:jc w:val="both"/>
            </w:pPr>
            <w:r>
              <w:rPr>
                <w:rFonts w:ascii="Times New Roman"/>
                <w:b w:val="false"/>
                <w:i w:val="false"/>
                <w:color w:val="000000"/>
                <w:sz w:val="20"/>
              </w:rPr>
              <w:t>
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03"/>
          <w:p>
            <w:pPr>
              <w:spacing w:after="20"/>
              <w:ind w:left="20"/>
              <w:jc w:val="both"/>
            </w:pPr>
            <w:r>
              <w:rPr>
                <w:rFonts w:ascii="Times New Roman"/>
                <w:b w:val="false"/>
                <w:i w:val="false"/>
                <w:color w:val="000000"/>
                <w:sz w:val="20"/>
              </w:rPr>
              <w:t>
307</w:t>
            </w:r>
          </w:p>
          <w:bookmarkEnd w:id="103"/>
          <w:p>
            <w:pPr>
              <w:spacing w:after="20"/>
              <w:ind w:left="20"/>
              <w:jc w:val="both"/>
            </w:pPr>
            <w:r>
              <w:rPr>
                <w:rFonts w:ascii="Times New Roman"/>
                <w:b w:val="false"/>
                <w:i w:val="false"/>
                <w:color w:val="000000"/>
                <w:sz w:val="20"/>
              </w:rPr>
              <w:t>
2276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04"/>
          <w:p>
            <w:pPr>
              <w:spacing w:after="20"/>
              <w:ind w:left="20"/>
              <w:jc w:val="both"/>
            </w:pPr>
            <w:r>
              <w:rPr>
                <w:rFonts w:ascii="Times New Roman"/>
                <w:b w:val="false"/>
                <w:i w:val="false"/>
                <w:color w:val="000000"/>
                <w:sz w:val="20"/>
              </w:rPr>
              <w:t>
10,4</w:t>
            </w:r>
          </w:p>
          <w:bookmarkEnd w:id="104"/>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05"/>
          <w:p>
            <w:pPr>
              <w:spacing w:after="20"/>
              <w:ind w:left="20"/>
              <w:jc w:val="both"/>
            </w:pPr>
            <w:r>
              <w:rPr>
                <w:rFonts w:ascii="Times New Roman"/>
                <w:b w:val="false"/>
                <w:i w:val="false"/>
                <w:color w:val="000000"/>
                <w:sz w:val="20"/>
              </w:rPr>
              <w:t>
16,6</w:t>
            </w:r>
          </w:p>
          <w:bookmarkEnd w:id="105"/>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06"/>
          <w:p>
            <w:pPr>
              <w:spacing w:after="20"/>
              <w:ind w:left="20"/>
              <w:jc w:val="both"/>
            </w:pPr>
            <w:r>
              <w:rPr>
                <w:rFonts w:ascii="Times New Roman"/>
                <w:b w:val="false"/>
                <w:i w:val="false"/>
                <w:color w:val="000000"/>
                <w:sz w:val="20"/>
              </w:rPr>
              <w:t>
13,4</w:t>
            </w:r>
          </w:p>
          <w:bookmarkEnd w:id="106"/>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07"/>
          <w:p>
            <w:pPr>
              <w:spacing w:after="20"/>
              <w:ind w:left="20"/>
              <w:jc w:val="both"/>
            </w:pPr>
            <w:r>
              <w:rPr>
                <w:rFonts w:ascii="Times New Roman"/>
                <w:b w:val="false"/>
                <w:i w:val="false"/>
                <w:color w:val="000000"/>
                <w:sz w:val="20"/>
              </w:rPr>
              <w:t>
16,6</w:t>
            </w:r>
          </w:p>
          <w:bookmarkEnd w:id="107"/>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08"/>
          <w:p>
            <w:pPr>
              <w:spacing w:after="20"/>
              <w:ind w:left="20"/>
              <w:jc w:val="both"/>
            </w:pPr>
            <w:r>
              <w:rPr>
                <w:rFonts w:ascii="Times New Roman"/>
                <w:b w:val="false"/>
                <w:i w:val="false"/>
                <w:color w:val="000000"/>
                <w:sz w:val="20"/>
              </w:rPr>
              <w:t>
66</w:t>
            </w:r>
          </w:p>
          <w:bookmarkEnd w:id="108"/>
          <w:p>
            <w:pPr>
              <w:spacing w:after="20"/>
              <w:ind w:left="20"/>
              <w:jc w:val="both"/>
            </w:pPr>
            <w:r>
              <w:rPr>
                <w:rFonts w:ascii="Times New Roman"/>
                <w:b w:val="false"/>
                <w:i w:val="false"/>
                <w:color w:val="000000"/>
                <w:sz w:val="20"/>
              </w:rPr>
              <w:t>
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09"/>
          <w:p>
            <w:pPr>
              <w:spacing w:after="20"/>
              <w:ind w:left="20"/>
              <w:jc w:val="both"/>
            </w:pPr>
            <w:r>
              <w:rPr>
                <w:rFonts w:ascii="Times New Roman"/>
                <w:b w:val="false"/>
                <w:i w:val="false"/>
                <w:color w:val="000000"/>
                <w:sz w:val="20"/>
              </w:rPr>
              <w:t>
24,5</w:t>
            </w:r>
          </w:p>
          <w:bookmarkEnd w:id="109"/>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10"/>
          <w:p>
            <w:pPr>
              <w:spacing w:after="20"/>
              <w:ind w:left="20"/>
              <w:jc w:val="both"/>
            </w:pPr>
            <w:r>
              <w:rPr>
                <w:rFonts w:ascii="Times New Roman"/>
                <w:b w:val="false"/>
                <w:i w:val="false"/>
                <w:color w:val="000000"/>
                <w:sz w:val="20"/>
              </w:rPr>
              <w:t>
49,0</w:t>
            </w:r>
          </w:p>
          <w:bookmarkEnd w:id="110"/>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11"/>
          <w:p>
            <w:pPr>
              <w:spacing w:after="20"/>
              <w:ind w:left="20"/>
              <w:jc w:val="both"/>
            </w:pPr>
            <w:r>
              <w:rPr>
                <w:rFonts w:ascii="Times New Roman"/>
                <w:b w:val="false"/>
                <w:i w:val="false"/>
                <w:color w:val="000000"/>
                <w:sz w:val="20"/>
              </w:rPr>
              <w:t>
39,2</w:t>
            </w:r>
          </w:p>
          <w:bookmarkEnd w:id="111"/>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12"/>
          <w:p>
            <w:pPr>
              <w:spacing w:after="20"/>
              <w:ind w:left="20"/>
              <w:jc w:val="both"/>
            </w:pPr>
            <w:r>
              <w:rPr>
                <w:rFonts w:ascii="Times New Roman"/>
                <w:b w:val="false"/>
                <w:i w:val="false"/>
                <w:color w:val="000000"/>
                <w:sz w:val="20"/>
              </w:rPr>
              <w:t>
49</w:t>
            </w:r>
          </w:p>
          <w:bookmarkEnd w:id="112"/>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13"/>
          <w:p>
            <w:pPr>
              <w:spacing w:after="20"/>
              <w:ind w:left="20"/>
              <w:jc w:val="both"/>
            </w:pPr>
            <w:r>
              <w:rPr>
                <w:rFonts w:ascii="Times New Roman"/>
                <w:b w:val="false"/>
                <w:i w:val="false"/>
                <w:color w:val="000000"/>
                <w:sz w:val="20"/>
              </w:rPr>
              <w:t>
490</w:t>
            </w:r>
          </w:p>
          <w:bookmarkEnd w:id="113"/>
          <w:p>
            <w:pPr>
              <w:spacing w:after="20"/>
              <w:ind w:left="20"/>
              <w:jc w:val="both"/>
            </w:pPr>
            <w:r>
              <w:rPr>
                <w:rFonts w:ascii="Times New Roman"/>
                <w:b w:val="false"/>
                <w:i w:val="false"/>
                <w:color w:val="000000"/>
                <w:sz w:val="20"/>
              </w:rPr>
              <w:t>
1848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14"/>
          <w:p>
            <w:pPr>
              <w:spacing w:after="20"/>
              <w:ind w:left="20"/>
              <w:jc w:val="both"/>
            </w:pPr>
            <w:r>
              <w:rPr>
                <w:rFonts w:ascii="Times New Roman"/>
                <w:b w:val="false"/>
                <w:i w:val="false"/>
                <w:color w:val="000000"/>
                <w:sz w:val="20"/>
              </w:rPr>
              <w:t>
13,6</w:t>
            </w:r>
          </w:p>
          <w:bookmarkEnd w:id="114"/>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15"/>
          <w:p>
            <w:pPr>
              <w:spacing w:after="20"/>
              <w:ind w:left="20"/>
              <w:jc w:val="both"/>
            </w:pPr>
            <w:r>
              <w:rPr>
                <w:rFonts w:ascii="Times New Roman"/>
                <w:b w:val="false"/>
                <w:i w:val="false"/>
                <w:color w:val="000000"/>
                <w:sz w:val="20"/>
              </w:rPr>
              <w:t>
24,0</w:t>
            </w:r>
          </w:p>
          <w:bookmarkEnd w:id="115"/>
          <w:p>
            <w:pPr>
              <w:spacing w:after="20"/>
              <w:ind w:left="20"/>
              <w:jc w:val="both"/>
            </w:pPr>
            <w:r>
              <w:rPr>
                <w:rFonts w:ascii="Times New Roman"/>
                <w:b w:val="false"/>
                <w:i w:val="false"/>
                <w:color w:val="000000"/>
                <w:sz w:val="20"/>
              </w:rPr>
              <w:t>
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16"/>
          <w:p>
            <w:pPr>
              <w:spacing w:after="20"/>
              <w:ind w:left="20"/>
              <w:jc w:val="both"/>
            </w:pPr>
            <w:r>
              <w:rPr>
                <w:rFonts w:ascii="Times New Roman"/>
                <w:b w:val="false"/>
                <w:i w:val="false"/>
                <w:color w:val="000000"/>
                <w:sz w:val="20"/>
              </w:rPr>
              <w:t>
20,2</w:t>
            </w:r>
          </w:p>
          <w:bookmarkEnd w:id="116"/>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17"/>
          <w:p>
            <w:pPr>
              <w:spacing w:after="20"/>
              <w:ind w:left="20"/>
              <w:jc w:val="both"/>
            </w:pPr>
            <w:r>
              <w:rPr>
                <w:rFonts w:ascii="Times New Roman"/>
                <w:b w:val="false"/>
                <w:i w:val="false"/>
                <w:color w:val="000000"/>
                <w:sz w:val="20"/>
              </w:rPr>
              <w:t>
24,0</w:t>
            </w:r>
          </w:p>
          <w:bookmarkEnd w:id="117"/>
          <w:p>
            <w:pPr>
              <w:spacing w:after="20"/>
              <w:ind w:left="20"/>
              <w:jc w:val="both"/>
            </w:pPr>
            <w:r>
              <w:rPr>
                <w:rFonts w:ascii="Times New Roman"/>
                <w:b w:val="false"/>
                <w:i w:val="false"/>
                <w:color w:val="000000"/>
                <w:sz w:val="20"/>
              </w:rPr>
              <w:t>
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18"/>
          <w:p>
            <w:pPr>
              <w:spacing w:after="20"/>
              <w:ind w:left="20"/>
              <w:jc w:val="both"/>
            </w:pPr>
            <w:r>
              <w:rPr>
                <w:rFonts w:ascii="Times New Roman"/>
                <w:b w:val="false"/>
                <w:i w:val="false"/>
                <w:color w:val="000000"/>
                <w:sz w:val="20"/>
              </w:rPr>
              <w:t>
96</w:t>
            </w:r>
          </w:p>
          <w:bookmarkEnd w:id="118"/>
          <w:p>
            <w:pPr>
              <w:spacing w:after="20"/>
              <w:ind w:left="20"/>
              <w:jc w:val="both"/>
            </w:pPr>
            <w:r>
              <w:rPr>
                <w:rFonts w:ascii="Times New Roman"/>
                <w:b w:val="false"/>
                <w:i w:val="false"/>
                <w:color w:val="000000"/>
                <w:sz w:val="20"/>
              </w:rPr>
              <w:t>
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19"/>
          <w:p>
            <w:pPr>
              <w:spacing w:after="20"/>
              <w:ind w:left="20"/>
              <w:jc w:val="both"/>
            </w:pPr>
            <w:r>
              <w:rPr>
                <w:rFonts w:ascii="Times New Roman"/>
                <w:b w:val="false"/>
                <w:i w:val="false"/>
                <w:color w:val="000000"/>
                <w:sz w:val="20"/>
              </w:rPr>
              <w:t>
16,5</w:t>
            </w:r>
          </w:p>
          <w:bookmarkEnd w:id="119"/>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20"/>
          <w:p>
            <w:pPr>
              <w:spacing w:after="20"/>
              <w:ind w:left="20"/>
              <w:jc w:val="both"/>
            </w:pPr>
            <w:r>
              <w:rPr>
                <w:rFonts w:ascii="Times New Roman"/>
                <w:b w:val="false"/>
                <w:i w:val="false"/>
                <w:color w:val="000000"/>
                <w:sz w:val="20"/>
              </w:rPr>
              <w:t>
14,5</w:t>
            </w:r>
          </w:p>
          <w:bookmarkEnd w:id="120"/>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21"/>
          <w:p>
            <w:pPr>
              <w:spacing w:after="20"/>
              <w:ind w:left="20"/>
              <w:jc w:val="both"/>
            </w:pPr>
            <w:r>
              <w:rPr>
                <w:rFonts w:ascii="Times New Roman"/>
                <w:b w:val="false"/>
                <w:i w:val="false"/>
                <w:color w:val="000000"/>
                <w:sz w:val="20"/>
              </w:rPr>
              <w:t>
21,8</w:t>
            </w:r>
          </w:p>
          <w:bookmarkEnd w:id="121"/>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22"/>
          <w:p>
            <w:pPr>
              <w:spacing w:after="20"/>
              <w:ind w:left="20"/>
              <w:jc w:val="both"/>
            </w:pPr>
            <w:r>
              <w:rPr>
                <w:rFonts w:ascii="Times New Roman"/>
                <w:b w:val="false"/>
                <w:i w:val="false"/>
                <w:color w:val="000000"/>
                <w:sz w:val="20"/>
              </w:rPr>
              <w:t>
17,5</w:t>
            </w:r>
          </w:p>
          <w:bookmarkEnd w:id="122"/>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23"/>
          <w:p>
            <w:pPr>
              <w:spacing w:after="20"/>
              <w:ind w:left="20"/>
              <w:jc w:val="both"/>
            </w:pPr>
            <w:r>
              <w:rPr>
                <w:rFonts w:ascii="Times New Roman"/>
                <w:b w:val="false"/>
                <w:i w:val="false"/>
                <w:color w:val="000000"/>
                <w:sz w:val="20"/>
              </w:rPr>
              <w:t>
21,8</w:t>
            </w:r>
          </w:p>
          <w:bookmarkEnd w:id="123"/>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4"/>
          <w:p>
            <w:pPr>
              <w:spacing w:after="20"/>
              <w:ind w:left="20"/>
              <w:jc w:val="both"/>
            </w:pPr>
            <w:r>
              <w:rPr>
                <w:rFonts w:ascii="Times New Roman"/>
                <w:b w:val="false"/>
                <w:i w:val="false"/>
                <w:color w:val="000000"/>
                <w:sz w:val="20"/>
              </w:rPr>
              <w:t>
95</w:t>
            </w:r>
          </w:p>
          <w:bookmarkEnd w:id="124"/>
          <w:p>
            <w:pPr>
              <w:spacing w:after="20"/>
              <w:ind w:left="20"/>
              <w:jc w:val="both"/>
            </w:pPr>
            <w:r>
              <w:rPr>
                <w:rFonts w:ascii="Times New Roman"/>
                <w:b w:val="false"/>
                <w:i w:val="false"/>
                <w:color w:val="000000"/>
                <w:sz w:val="20"/>
              </w:rPr>
              <w:t>
316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25"/>
          <w:p>
            <w:pPr>
              <w:spacing w:after="20"/>
              <w:ind w:left="20"/>
              <w:jc w:val="both"/>
            </w:pPr>
            <w:r>
              <w:rPr>
                <w:rFonts w:ascii="Times New Roman"/>
                <w:b w:val="false"/>
                <w:i w:val="false"/>
                <w:color w:val="000000"/>
                <w:sz w:val="20"/>
              </w:rPr>
              <w:t>
18,4</w:t>
            </w:r>
          </w:p>
          <w:bookmarkEnd w:id="125"/>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26"/>
          <w:p>
            <w:pPr>
              <w:spacing w:after="20"/>
              <w:ind w:left="20"/>
              <w:jc w:val="both"/>
            </w:pPr>
            <w:r>
              <w:rPr>
                <w:rFonts w:ascii="Times New Roman"/>
                <w:b w:val="false"/>
                <w:i w:val="false"/>
                <w:color w:val="000000"/>
                <w:sz w:val="20"/>
              </w:rPr>
              <w:t>
16,3</w:t>
            </w:r>
          </w:p>
          <w:bookmarkEnd w:id="126"/>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27"/>
          <w:p>
            <w:pPr>
              <w:spacing w:after="20"/>
              <w:ind w:left="20"/>
              <w:jc w:val="both"/>
            </w:pPr>
            <w:r>
              <w:rPr>
                <w:rFonts w:ascii="Times New Roman"/>
                <w:b w:val="false"/>
                <w:i w:val="false"/>
                <w:color w:val="000000"/>
                <w:sz w:val="20"/>
              </w:rPr>
              <w:t>
31,5</w:t>
            </w:r>
          </w:p>
          <w:bookmarkEnd w:id="127"/>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28"/>
          <w:p>
            <w:pPr>
              <w:spacing w:after="20"/>
              <w:ind w:left="20"/>
              <w:jc w:val="both"/>
            </w:pPr>
            <w:r>
              <w:rPr>
                <w:rFonts w:ascii="Times New Roman"/>
                <w:b w:val="false"/>
                <w:i w:val="false"/>
                <w:color w:val="000000"/>
                <w:sz w:val="20"/>
              </w:rPr>
              <w:t>
25,2</w:t>
            </w:r>
          </w:p>
          <w:bookmarkEnd w:id="128"/>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29"/>
          <w:p>
            <w:pPr>
              <w:spacing w:after="20"/>
              <w:ind w:left="20"/>
              <w:jc w:val="both"/>
            </w:pPr>
            <w:r>
              <w:rPr>
                <w:rFonts w:ascii="Times New Roman"/>
                <w:b w:val="false"/>
                <w:i w:val="false"/>
                <w:color w:val="000000"/>
                <w:sz w:val="20"/>
              </w:rPr>
              <w:t>
31,5</w:t>
            </w:r>
          </w:p>
          <w:bookmarkEnd w:id="129"/>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30"/>
          <w:p>
            <w:pPr>
              <w:spacing w:after="20"/>
              <w:ind w:left="20"/>
              <w:jc w:val="both"/>
            </w:pPr>
            <w:r>
              <w:rPr>
                <w:rFonts w:ascii="Times New Roman"/>
                <w:b w:val="false"/>
                <w:i w:val="false"/>
                <w:color w:val="000000"/>
                <w:sz w:val="20"/>
              </w:rPr>
              <w:t>
378</w:t>
            </w:r>
          </w:p>
          <w:bookmarkEnd w:id="130"/>
          <w:p>
            <w:pPr>
              <w:spacing w:after="20"/>
              <w:ind w:left="20"/>
              <w:jc w:val="both"/>
            </w:pPr>
            <w:r>
              <w:rPr>
                <w:rFonts w:ascii="Times New Roman"/>
                <w:b w:val="false"/>
                <w:i w:val="false"/>
                <w:color w:val="000000"/>
                <w:sz w:val="20"/>
              </w:rPr>
              <w:t>
145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31"/>
          <w:p>
            <w:pPr>
              <w:spacing w:after="20"/>
              <w:ind w:left="20"/>
              <w:jc w:val="both"/>
            </w:pPr>
            <w:r>
              <w:rPr>
                <w:rFonts w:ascii="Times New Roman"/>
                <w:b w:val="false"/>
                <w:i w:val="false"/>
                <w:color w:val="000000"/>
                <w:sz w:val="20"/>
              </w:rPr>
              <w:t>
10,0</w:t>
            </w:r>
          </w:p>
          <w:bookmarkEnd w:id="131"/>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32"/>
          <w:p>
            <w:pPr>
              <w:spacing w:after="20"/>
              <w:ind w:left="20"/>
              <w:jc w:val="both"/>
            </w:pPr>
            <w:r>
              <w:rPr>
                <w:rFonts w:ascii="Times New Roman"/>
                <w:b w:val="false"/>
                <w:i w:val="false"/>
                <w:color w:val="000000"/>
                <w:sz w:val="20"/>
              </w:rPr>
              <w:t>
6,0</w:t>
            </w:r>
          </w:p>
          <w:bookmarkEnd w:id="132"/>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33"/>
          <w:p>
            <w:pPr>
              <w:spacing w:after="20"/>
              <w:ind w:left="20"/>
              <w:jc w:val="both"/>
            </w:pPr>
            <w:r>
              <w:rPr>
                <w:rFonts w:ascii="Times New Roman"/>
                <w:b w:val="false"/>
                <w:i w:val="false"/>
                <w:color w:val="000000"/>
                <w:sz w:val="20"/>
              </w:rPr>
              <w:t>
10,0</w:t>
            </w:r>
          </w:p>
          <w:bookmarkEnd w:id="133"/>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34"/>
          <w:p>
            <w:pPr>
              <w:spacing w:after="20"/>
              <w:ind w:left="20"/>
              <w:jc w:val="both"/>
            </w:pPr>
            <w:r>
              <w:rPr>
                <w:rFonts w:ascii="Times New Roman"/>
                <w:b w:val="false"/>
                <w:i w:val="false"/>
                <w:color w:val="000000"/>
                <w:sz w:val="20"/>
              </w:rPr>
              <w:t>
8,0</w:t>
            </w:r>
          </w:p>
          <w:bookmarkEnd w:id="134"/>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35"/>
          <w:p>
            <w:pPr>
              <w:spacing w:after="20"/>
              <w:ind w:left="20"/>
              <w:jc w:val="both"/>
            </w:pPr>
            <w:r>
              <w:rPr>
                <w:rFonts w:ascii="Times New Roman"/>
                <w:b w:val="false"/>
                <w:i w:val="false"/>
                <w:color w:val="000000"/>
                <w:sz w:val="20"/>
              </w:rPr>
              <w:t>
216</w:t>
            </w:r>
          </w:p>
          <w:bookmarkEnd w:id="135"/>
          <w:p>
            <w:pPr>
              <w:spacing w:after="20"/>
              <w:ind w:left="20"/>
              <w:jc w:val="both"/>
            </w:pPr>
            <w:r>
              <w:rPr>
                <w:rFonts w:ascii="Times New Roman"/>
                <w:b w:val="false"/>
                <w:i w:val="false"/>
                <w:color w:val="000000"/>
                <w:sz w:val="20"/>
              </w:rPr>
              <w:t>
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6"/>
          <w:p>
            <w:pPr>
              <w:spacing w:after="20"/>
              <w:ind w:left="20"/>
              <w:jc w:val="both"/>
            </w:pPr>
            <w:r>
              <w:rPr>
                <w:rFonts w:ascii="Times New Roman"/>
                <w:b w:val="false"/>
                <w:i w:val="false"/>
                <w:color w:val="000000"/>
                <w:sz w:val="20"/>
              </w:rPr>
              <w:t>
454</w:t>
            </w:r>
          </w:p>
          <w:bookmarkEnd w:id="136"/>
          <w:p>
            <w:pPr>
              <w:spacing w:after="20"/>
              <w:ind w:left="20"/>
              <w:jc w:val="both"/>
            </w:pPr>
            <w:r>
              <w:rPr>
                <w:rFonts w:ascii="Times New Roman"/>
                <w:b w:val="false"/>
                <w:i w:val="false"/>
                <w:color w:val="000000"/>
                <w:sz w:val="20"/>
              </w:rPr>
              <w:t>
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7"/>
          <w:p>
            <w:pPr>
              <w:spacing w:after="20"/>
              <w:ind w:left="20"/>
              <w:jc w:val="both"/>
            </w:pPr>
            <w:r>
              <w:rPr>
                <w:rFonts w:ascii="Times New Roman"/>
                <w:b w:val="false"/>
                <w:i w:val="false"/>
                <w:color w:val="000000"/>
                <w:sz w:val="20"/>
              </w:rPr>
              <w:t>
1,6</w:t>
            </w:r>
          </w:p>
          <w:bookmarkEnd w:id="137"/>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38"/>
          <w:p>
            <w:pPr>
              <w:spacing w:after="20"/>
              <w:ind w:left="20"/>
              <w:jc w:val="both"/>
            </w:pPr>
            <w:r>
              <w:rPr>
                <w:rFonts w:ascii="Times New Roman"/>
                <w:b w:val="false"/>
                <w:i w:val="false"/>
                <w:color w:val="000000"/>
                <w:sz w:val="20"/>
              </w:rPr>
              <w:t>
1,0</w:t>
            </w:r>
          </w:p>
          <w:bookmarkEnd w:id="138"/>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39"/>
          <w:p>
            <w:pPr>
              <w:spacing w:after="20"/>
              <w:ind w:left="20"/>
              <w:jc w:val="both"/>
            </w:pPr>
            <w:r>
              <w:rPr>
                <w:rFonts w:ascii="Times New Roman"/>
                <w:b w:val="false"/>
                <w:i w:val="false"/>
                <w:color w:val="000000"/>
                <w:sz w:val="20"/>
              </w:rPr>
              <w:t>
1,8</w:t>
            </w:r>
          </w:p>
          <w:bookmarkEnd w:id="139"/>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40"/>
          <w:p>
            <w:pPr>
              <w:spacing w:after="20"/>
              <w:ind w:left="20"/>
              <w:jc w:val="both"/>
            </w:pPr>
            <w:r>
              <w:rPr>
                <w:rFonts w:ascii="Times New Roman"/>
                <w:b w:val="false"/>
                <w:i w:val="false"/>
                <w:color w:val="000000"/>
                <w:sz w:val="20"/>
              </w:rPr>
              <w:t>
1,4</w:t>
            </w:r>
          </w:p>
          <w:bookmarkEnd w:id="140"/>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41"/>
          <w:p>
            <w:pPr>
              <w:spacing w:after="20"/>
              <w:ind w:left="20"/>
              <w:jc w:val="both"/>
            </w:pPr>
            <w:r>
              <w:rPr>
                <w:rFonts w:ascii="Times New Roman"/>
                <w:b w:val="false"/>
                <w:i w:val="false"/>
                <w:color w:val="000000"/>
                <w:sz w:val="20"/>
              </w:rPr>
              <w:t>
7,9</w:t>
            </w:r>
          </w:p>
          <w:bookmarkEnd w:id="141"/>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42"/>
          <w:p>
            <w:pPr>
              <w:spacing w:after="20"/>
              <w:ind w:left="20"/>
              <w:jc w:val="both"/>
            </w:pPr>
            <w:r>
              <w:rPr>
                <w:rFonts w:ascii="Times New Roman"/>
                <w:b w:val="false"/>
                <w:i w:val="false"/>
                <w:color w:val="000000"/>
                <w:sz w:val="20"/>
              </w:rPr>
              <w:t>
57</w:t>
            </w:r>
          </w:p>
          <w:bookmarkEnd w:id="142"/>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43"/>
          <w:p>
            <w:pPr>
              <w:spacing w:after="20"/>
              <w:ind w:left="20"/>
              <w:jc w:val="both"/>
            </w:pPr>
            <w:r>
              <w:rPr>
                <w:rFonts w:ascii="Times New Roman"/>
                <w:b w:val="false"/>
                <w:i w:val="false"/>
                <w:color w:val="000000"/>
                <w:sz w:val="20"/>
              </w:rPr>
              <w:t>
11,6</w:t>
            </w:r>
          </w:p>
          <w:bookmarkEnd w:id="143"/>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44"/>
          <w:p>
            <w:pPr>
              <w:spacing w:after="20"/>
              <w:ind w:left="20"/>
              <w:jc w:val="both"/>
            </w:pPr>
            <w:r>
              <w:rPr>
                <w:rFonts w:ascii="Times New Roman"/>
                <w:b w:val="false"/>
                <w:i w:val="false"/>
                <w:color w:val="000000"/>
                <w:sz w:val="20"/>
              </w:rPr>
              <w:t>
5,4</w:t>
            </w:r>
          </w:p>
          <w:bookmarkEnd w:id="144"/>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45"/>
          <w:p>
            <w:pPr>
              <w:spacing w:after="20"/>
              <w:ind w:left="20"/>
              <w:jc w:val="both"/>
            </w:pPr>
            <w:r>
              <w:rPr>
                <w:rFonts w:ascii="Times New Roman"/>
                <w:b w:val="false"/>
                <w:i w:val="false"/>
                <w:color w:val="000000"/>
                <w:sz w:val="20"/>
              </w:rPr>
              <w:t>
9,0</w:t>
            </w:r>
          </w:p>
          <w:bookmarkEnd w:id="145"/>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46"/>
          <w:p>
            <w:pPr>
              <w:spacing w:after="20"/>
              <w:ind w:left="20"/>
              <w:jc w:val="both"/>
            </w:pPr>
            <w:r>
              <w:rPr>
                <w:rFonts w:ascii="Times New Roman"/>
                <w:b w:val="false"/>
                <w:i w:val="false"/>
                <w:color w:val="000000"/>
                <w:sz w:val="20"/>
              </w:rPr>
              <w:t>
12,7</w:t>
            </w:r>
          </w:p>
          <w:bookmarkEnd w:id="146"/>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47"/>
          <w:p>
            <w:pPr>
              <w:spacing w:after="20"/>
              <w:ind w:left="20"/>
              <w:jc w:val="both"/>
            </w:pPr>
            <w:r>
              <w:rPr>
                <w:rFonts w:ascii="Times New Roman"/>
                <w:b w:val="false"/>
                <w:i w:val="false"/>
                <w:color w:val="000000"/>
                <w:sz w:val="20"/>
              </w:rPr>
              <w:t>
12,7</w:t>
            </w:r>
          </w:p>
          <w:bookmarkEnd w:id="147"/>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48"/>
          <w:p>
            <w:pPr>
              <w:spacing w:after="20"/>
              <w:ind w:left="20"/>
              <w:jc w:val="both"/>
            </w:pPr>
            <w:r>
              <w:rPr>
                <w:rFonts w:ascii="Times New Roman"/>
                <w:b w:val="false"/>
                <w:i w:val="false"/>
                <w:color w:val="000000"/>
                <w:sz w:val="20"/>
              </w:rPr>
              <w:t>
98</w:t>
            </w:r>
          </w:p>
          <w:bookmarkEnd w:id="148"/>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тұқымданған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49"/>
          <w:p>
            <w:pPr>
              <w:spacing w:after="20"/>
              <w:ind w:left="20"/>
              <w:jc w:val="both"/>
            </w:pPr>
            <w:r>
              <w:rPr>
                <w:rFonts w:ascii="Times New Roman"/>
                <w:b w:val="false"/>
                <w:i w:val="false"/>
                <w:color w:val="000000"/>
                <w:sz w:val="20"/>
              </w:rPr>
              <w:t>
8,5</w:t>
            </w:r>
          </w:p>
          <w:bookmarkEnd w:id="149"/>
          <w:p>
            <w:pPr>
              <w:spacing w:after="20"/>
              <w:ind w:left="20"/>
              <w:jc w:val="both"/>
            </w:pPr>
            <w:r>
              <w:rPr>
                <w:rFonts w:ascii="Times New Roman"/>
                <w:b w:val="false"/>
                <w:i w:val="false"/>
                <w:color w:val="000000"/>
                <w:sz w:val="20"/>
              </w:rPr>
              <w:t>
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50"/>
          <w:p>
            <w:pPr>
              <w:spacing w:after="20"/>
              <w:ind w:left="20"/>
              <w:jc w:val="both"/>
            </w:pPr>
            <w:r>
              <w:rPr>
                <w:rFonts w:ascii="Times New Roman"/>
                <w:b w:val="false"/>
                <w:i w:val="false"/>
                <w:color w:val="000000"/>
                <w:sz w:val="20"/>
              </w:rPr>
              <w:t>
7,4</w:t>
            </w:r>
          </w:p>
          <w:bookmarkEnd w:id="150"/>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51"/>
          <w:p>
            <w:pPr>
              <w:spacing w:after="20"/>
              <w:ind w:left="20"/>
              <w:jc w:val="both"/>
            </w:pPr>
            <w:r>
              <w:rPr>
                <w:rFonts w:ascii="Times New Roman"/>
                <w:b w:val="false"/>
                <w:i w:val="false"/>
                <w:color w:val="000000"/>
                <w:sz w:val="20"/>
              </w:rPr>
              <w:t>
9,6</w:t>
            </w:r>
          </w:p>
          <w:bookmarkEnd w:id="151"/>
          <w:p>
            <w:pPr>
              <w:spacing w:after="20"/>
              <w:ind w:left="20"/>
              <w:jc w:val="both"/>
            </w:pPr>
            <w:r>
              <w:rPr>
                <w:rFonts w:ascii="Times New Roman"/>
                <w:b w:val="false"/>
                <w:i w:val="false"/>
                <w:color w:val="000000"/>
                <w:sz w:val="20"/>
              </w:rPr>
              <w:t>
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52"/>
          <w:p>
            <w:pPr>
              <w:spacing w:after="20"/>
              <w:ind w:left="20"/>
              <w:jc w:val="both"/>
            </w:pPr>
            <w:r>
              <w:rPr>
                <w:rFonts w:ascii="Times New Roman"/>
                <w:b w:val="false"/>
                <w:i w:val="false"/>
                <w:color w:val="000000"/>
                <w:sz w:val="20"/>
              </w:rPr>
              <w:t>
8,6</w:t>
            </w:r>
          </w:p>
          <w:bookmarkEnd w:id="152"/>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53"/>
          <w:p>
            <w:pPr>
              <w:spacing w:after="20"/>
              <w:ind w:left="20"/>
              <w:jc w:val="both"/>
            </w:pPr>
            <w:r>
              <w:rPr>
                <w:rFonts w:ascii="Times New Roman"/>
                <w:b w:val="false"/>
                <w:i w:val="false"/>
                <w:color w:val="000000"/>
                <w:sz w:val="20"/>
              </w:rPr>
              <w:t>
9,6</w:t>
            </w:r>
          </w:p>
          <w:bookmarkEnd w:id="153"/>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4"/>
          <w:p>
            <w:pPr>
              <w:spacing w:after="20"/>
              <w:ind w:left="20"/>
              <w:jc w:val="both"/>
            </w:pPr>
            <w:r>
              <w:rPr>
                <w:rFonts w:ascii="Times New Roman"/>
                <w:b w:val="false"/>
                <w:i w:val="false"/>
                <w:color w:val="000000"/>
                <w:sz w:val="20"/>
              </w:rPr>
              <w:t>
89</w:t>
            </w:r>
          </w:p>
          <w:bookmarkEnd w:id="154"/>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55"/>
          <w:p>
            <w:pPr>
              <w:spacing w:after="20"/>
              <w:ind w:left="20"/>
              <w:jc w:val="both"/>
            </w:pPr>
            <w:r>
              <w:rPr>
                <w:rFonts w:ascii="Times New Roman"/>
                <w:b w:val="false"/>
                <w:i w:val="false"/>
                <w:color w:val="000000"/>
                <w:sz w:val="20"/>
              </w:rPr>
              <w:t>
24,9</w:t>
            </w:r>
          </w:p>
          <w:bookmarkEnd w:id="155"/>
          <w:p>
            <w:pPr>
              <w:spacing w:after="20"/>
              <w:ind w:left="20"/>
              <w:jc w:val="both"/>
            </w:pPr>
            <w:r>
              <w:rPr>
                <w:rFonts w:ascii="Times New Roman"/>
                <w:b w:val="false"/>
                <w:i w:val="false"/>
                <w:color w:val="000000"/>
                <w:sz w:val="20"/>
              </w:rPr>
              <w:t>
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56"/>
          <w:p>
            <w:pPr>
              <w:spacing w:after="20"/>
              <w:ind w:left="20"/>
              <w:jc w:val="both"/>
            </w:pPr>
            <w:r>
              <w:rPr>
                <w:rFonts w:ascii="Times New Roman"/>
                <w:b w:val="false"/>
                <w:i w:val="false"/>
                <w:color w:val="000000"/>
                <w:sz w:val="20"/>
              </w:rPr>
              <w:t>
6,2</w:t>
            </w:r>
          </w:p>
          <w:bookmarkEnd w:id="156"/>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57"/>
          <w:p>
            <w:pPr>
              <w:spacing w:after="20"/>
              <w:ind w:left="20"/>
              <w:jc w:val="both"/>
            </w:pPr>
            <w:r>
              <w:rPr>
                <w:rFonts w:ascii="Times New Roman"/>
                <w:b w:val="false"/>
                <w:i w:val="false"/>
                <w:color w:val="000000"/>
                <w:sz w:val="20"/>
              </w:rPr>
              <w:t>
8,7</w:t>
            </w:r>
          </w:p>
          <w:bookmarkEnd w:id="157"/>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58"/>
          <w:p>
            <w:pPr>
              <w:spacing w:after="20"/>
              <w:ind w:left="20"/>
              <w:jc w:val="both"/>
            </w:pPr>
            <w:r>
              <w:rPr>
                <w:rFonts w:ascii="Times New Roman"/>
                <w:b w:val="false"/>
                <w:i w:val="false"/>
                <w:color w:val="000000"/>
                <w:sz w:val="20"/>
              </w:rPr>
              <w:t>
5,8</w:t>
            </w:r>
          </w:p>
          <w:bookmarkEnd w:id="158"/>
          <w:p>
            <w:pPr>
              <w:spacing w:after="20"/>
              <w:ind w:left="20"/>
              <w:jc w:val="both"/>
            </w:pPr>
            <w:r>
              <w:rPr>
                <w:rFonts w:ascii="Times New Roman"/>
                <w:b w:val="false"/>
                <w:i w:val="false"/>
                <w:color w:val="000000"/>
                <w:sz w:val="20"/>
              </w:rPr>
              <w:t>
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59"/>
          <w:p>
            <w:pPr>
              <w:spacing w:after="20"/>
              <w:ind w:left="20"/>
              <w:jc w:val="both"/>
            </w:pPr>
            <w:r>
              <w:rPr>
                <w:rFonts w:ascii="Times New Roman"/>
                <w:b w:val="false"/>
                <w:i w:val="false"/>
                <w:color w:val="000000"/>
                <w:sz w:val="20"/>
              </w:rPr>
              <w:t>
8,7</w:t>
            </w:r>
          </w:p>
          <w:bookmarkEnd w:id="159"/>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60"/>
          <w:p>
            <w:pPr>
              <w:spacing w:after="20"/>
              <w:ind w:left="20"/>
              <w:jc w:val="both"/>
            </w:pPr>
            <w:r>
              <w:rPr>
                <w:rFonts w:ascii="Times New Roman"/>
                <w:b w:val="false"/>
                <w:i w:val="false"/>
                <w:color w:val="000000"/>
                <w:sz w:val="20"/>
              </w:rPr>
              <w:t>
61</w:t>
            </w:r>
          </w:p>
          <w:bookmarkEnd w:id="160"/>
          <w:p>
            <w:pPr>
              <w:spacing w:after="20"/>
              <w:ind w:left="20"/>
              <w:jc w:val="both"/>
            </w:pPr>
            <w:r>
              <w:rPr>
                <w:rFonts w:ascii="Times New Roman"/>
                <w:b w:val="false"/>
                <w:i w:val="false"/>
                <w:color w:val="000000"/>
                <w:sz w:val="20"/>
              </w:rPr>
              <w:t>
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61"/>
          <w:p>
            <w:pPr>
              <w:spacing w:after="20"/>
              <w:ind w:left="20"/>
              <w:jc w:val="both"/>
            </w:pPr>
            <w:r>
              <w:rPr>
                <w:rFonts w:ascii="Times New Roman"/>
                <w:b w:val="false"/>
                <w:i w:val="false"/>
                <w:color w:val="000000"/>
                <w:sz w:val="20"/>
              </w:rPr>
              <w:t>
11,6</w:t>
            </w:r>
          </w:p>
          <w:bookmarkEnd w:id="161"/>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62"/>
          <w:p>
            <w:pPr>
              <w:spacing w:after="20"/>
              <w:ind w:left="20"/>
              <w:jc w:val="both"/>
            </w:pPr>
            <w:r>
              <w:rPr>
                <w:rFonts w:ascii="Times New Roman"/>
                <w:b w:val="false"/>
                <w:i w:val="false"/>
                <w:color w:val="000000"/>
                <w:sz w:val="20"/>
              </w:rPr>
              <w:t>
10,7</w:t>
            </w:r>
          </w:p>
          <w:bookmarkEnd w:id="162"/>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63"/>
          <w:p>
            <w:pPr>
              <w:spacing w:after="20"/>
              <w:ind w:left="20"/>
              <w:jc w:val="both"/>
            </w:pPr>
            <w:r>
              <w:rPr>
                <w:rFonts w:ascii="Times New Roman"/>
                <w:b w:val="false"/>
                <w:i w:val="false"/>
                <w:color w:val="000000"/>
                <w:sz w:val="20"/>
              </w:rPr>
              <w:t>
14,5</w:t>
            </w:r>
          </w:p>
          <w:bookmarkEnd w:id="163"/>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64"/>
          <w:p>
            <w:pPr>
              <w:spacing w:after="20"/>
              <w:ind w:left="20"/>
              <w:jc w:val="both"/>
            </w:pPr>
            <w:r>
              <w:rPr>
                <w:rFonts w:ascii="Times New Roman"/>
                <w:b w:val="false"/>
                <w:i w:val="false"/>
                <w:color w:val="000000"/>
                <w:sz w:val="20"/>
              </w:rPr>
              <w:t>
11,9</w:t>
            </w:r>
          </w:p>
          <w:bookmarkEnd w:id="164"/>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65"/>
          <w:p>
            <w:pPr>
              <w:spacing w:after="20"/>
              <w:ind w:left="20"/>
              <w:jc w:val="both"/>
            </w:pPr>
            <w:r>
              <w:rPr>
                <w:rFonts w:ascii="Times New Roman"/>
                <w:b w:val="false"/>
                <w:i w:val="false"/>
                <w:color w:val="000000"/>
                <w:sz w:val="20"/>
              </w:rPr>
              <w:t>
14,5</w:t>
            </w:r>
          </w:p>
          <w:bookmarkEnd w:id="165"/>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66"/>
          <w:p>
            <w:pPr>
              <w:spacing w:after="20"/>
              <w:ind w:left="20"/>
              <w:jc w:val="both"/>
            </w:pPr>
            <w:r>
              <w:rPr>
                <w:rFonts w:ascii="Times New Roman"/>
                <w:b w:val="false"/>
                <w:i w:val="false"/>
                <w:color w:val="000000"/>
                <w:sz w:val="20"/>
              </w:rPr>
              <w:t>
131</w:t>
            </w:r>
          </w:p>
          <w:bookmarkEnd w:id="166"/>
          <w:p>
            <w:pPr>
              <w:spacing w:after="20"/>
              <w:ind w:left="20"/>
              <w:jc w:val="both"/>
            </w:pPr>
            <w:r>
              <w:rPr>
                <w:rFonts w:ascii="Times New Roman"/>
                <w:b w:val="false"/>
                <w:i w:val="false"/>
                <w:color w:val="000000"/>
                <w:sz w:val="20"/>
              </w:rPr>
              <w:t>
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ауылдық округі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67"/>
          <w:p>
            <w:pPr>
              <w:spacing w:after="20"/>
              <w:ind w:left="20"/>
              <w:jc w:val="both"/>
            </w:pPr>
            <w:r>
              <w:rPr>
                <w:rFonts w:ascii="Times New Roman"/>
                <w:b w:val="false"/>
                <w:i w:val="false"/>
                <w:color w:val="000000"/>
                <w:sz w:val="20"/>
              </w:rPr>
              <w:t>
14,9</w:t>
            </w:r>
          </w:p>
          <w:bookmarkEnd w:id="167"/>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68"/>
          <w:p>
            <w:pPr>
              <w:spacing w:after="20"/>
              <w:ind w:left="20"/>
              <w:jc w:val="both"/>
            </w:pPr>
            <w:r>
              <w:rPr>
                <w:rFonts w:ascii="Times New Roman"/>
                <w:b w:val="false"/>
                <w:i w:val="false"/>
                <w:color w:val="000000"/>
                <w:sz w:val="20"/>
              </w:rPr>
              <w:t>
14,5</w:t>
            </w:r>
          </w:p>
          <w:bookmarkEnd w:id="168"/>
          <w:p>
            <w:pPr>
              <w:spacing w:after="20"/>
              <w:ind w:left="20"/>
              <w:jc w:val="both"/>
            </w:pPr>
            <w:r>
              <w:rPr>
                <w:rFonts w:ascii="Times New Roman"/>
                <w:b w:val="false"/>
                <w:i w:val="false"/>
                <w:color w:val="000000"/>
                <w:sz w:val="20"/>
              </w:rPr>
              <w:t>
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69"/>
          <w:p>
            <w:pPr>
              <w:spacing w:after="20"/>
              <w:ind w:left="20"/>
              <w:jc w:val="both"/>
            </w:pPr>
            <w:r>
              <w:rPr>
                <w:rFonts w:ascii="Times New Roman"/>
                <w:b w:val="false"/>
                <w:i w:val="false"/>
                <w:color w:val="000000"/>
                <w:sz w:val="20"/>
              </w:rPr>
              <w:t>
21,8</w:t>
            </w:r>
          </w:p>
          <w:bookmarkEnd w:id="169"/>
          <w:p>
            <w:pPr>
              <w:spacing w:after="20"/>
              <w:ind w:left="20"/>
              <w:jc w:val="both"/>
            </w:pPr>
            <w:r>
              <w:rPr>
                <w:rFonts w:ascii="Times New Roman"/>
                <w:b w:val="false"/>
                <w:i w:val="false"/>
                <w:color w:val="000000"/>
                <w:sz w:val="20"/>
              </w:rPr>
              <w:t>
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70"/>
          <w:p>
            <w:pPr>
              <w:spacing w:after="20"/>
              <w:ind w:left="20"/>
              <w:jc w:val="both"/>
            </w:pPr>
            <w:r>
              <w:rPr>
                <w:rFonts w:ascii="Times New Roman"/>
                <w:b w:val="false"/>
                <w:i w:val="false"/>
                <w:color w:val="000000"/>
                <w:sz w:val="20"/>
              </w:rPr>
              <w:t>
17,5</w:t>
            </w:r>
          </w:p>
          <w:bookmarkEnd w:id="170"/>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71"/>
          <w:p>
            <w:pPr>
              <w:spacing w:after="20"/>
              <w:ind w:left="20"/>
              <w:jc w:val="both"/>
            </w:pPr>
            <w:r>
              <w:rPr>
                <w:rFonts w:ascii="Times New Roman"/>
                <w:b w:val="false"/>
                <w:i w:val="false"/>
                <w:color w:val="000000"/>
                <w:sz w:val="20"/>
              </w:rPr>
              <w:t>
21,8</w:t>
            </w:r>
          </w:p>
          <w:bookmarkEnd w:id="171"/>
          <w:p>
            <w:pPr>
              <w:spacing w:after="20"/>
              <w:ind w:left="20"/>
              <w:jc w:val="both"/>
            </w:pPr>
            <w:r>
              <w:rPr>
                <w:rFonts w:ascii="Times New Roman"/>
                <w:b w:val="false"/>
                <w:i w:val="false"/>
                <w:color w:val="000000"/>
                <w:sz w:val="20"/>
              </w:rPr>
              <w:t>
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72"/>
          <w:p>
            <w:pPr>
              <w:spacing w:after="20"/>
              <w:ind w:left="20"/>
              <w:jc w:val="both"/>
            </w:pPr>
            <w:r>
              <w:rPr>
                <w:rFonts w:ascii="Times New Roman"/>
                <w:b w:val="false"/>
                <w:i w:val="false"/>
                <w:color w:val="000000"/>
                <w:sz w:val="20"/>
              </w:rPr>
              <w:t>
895</w:t>
            </w:r>
          </w:p>
          <w:bookmarkEnd w:id="172"/>
          <w:p>
            <w:pPr>
              <w:spacing w:after="20"/>
              <w:ind w:left="20"/>
              <w:jc w:val="both"/>
            </w:pPr>
            <w:r>
              <w:rPr>
                <w:rFonts w:ascii="Times New Roman"/>
                <w:b w:val="false"/>
                <w:i w:val="false"/>
                <w:color w:val="000000"/>
                <w:sz w:val="20"/>
              </w:rPr>
              <w:t>
1097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73"/>
          <w:p>
            <w:pPr>
              <w:spacing w:after="20"/>
              <w:ind w:left="20"/>
              <w:jc w:val="both"/>
            </w:pPr>
            <w:r>
              <w:rPr>
                <w:rFonts w:ascii="Times New Roman"/>
                <w:b w:val="false"/>
                <w:i w:val="false"/>
                <w:color w:val="000000"/>
                <w:sz w:val="20"/>
              </w:rPr>
              <w:t>
5,5</w:t>
            </w:r>
          </w:p>
          <w:bookmarkEnd w:id="173"/>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74"/>
          <w:p>
            <w:pPr>
              <w:spacing w:after="20"/>
              <w:ind w:left="20"/>
              <w:jc w:val="both"/>
            </w:pPr>
            <w:r>
              <w:rPr>
                <w:rFonts w:ascii="Times New Roman"/>
                <w:b w:val="false"/>
                <w:i w:val="false"/>
                <w:color w:val="000000"/>
                <w:sz w:val="20"/>
              </w:rPr>
              <w:t>
5,9</w:t>
            </w:r>
          </w:p>
          <w:bookmarkEnd w:id="174"/>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75"/>
          <w:p>
            <w:pPr>
              <w:spacing w:after="20"/>
              <w:ind w:left="20"/>
              <w:jc w:val="both"/>
            </w:pPr>
            <w:r>
              <w:rPr>
                <w:rFonts w:ascii="Times New Roman"/>
                <w:b w:val="false"/>
                <w:i w:val="false"/>
                <w:color w:val="000000"/>
                <w:sz w:val="20"/>
              </w:rPr>
              <w:t>
8,8</w:t>
            </w:r>
          </w:p>
          <w:bookmarkEnd w:id="175"/>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76"/>
          <w:p>
            <w:pPr>
              <w:spacing w:after="20"/>
              <w:ind w:left="20"/>
              <w:jc w:val="both"/>
            </w:pPr>
            <w:r>
              <w:rPr>
                <w:rFonts w:ascii="Times New Roman"/>
                <w:b w:val="false"/>
                <w:i w:val="false"/>
                <w:color w:val="000000"/>
                <w:sz w:val="20"/>
              </w:rPr>
              <w:t>
8,5</w:t>
            </w:r>
          </w:p>
          <w:bookmarkEnd w:id="176"/>
          <w:p>
            <w:pPr>
              <w:spacing w:after="20"/>
              <w:ind w:left="20"/>
              <w:jc w:val="both"/>
            </w:pPr>
            <w:r>
              <w:rPr>
                <w:rFonts w:ascii="Times New Roman"/>
                <w:b w:val="false"/>
                <w:i w:val="false"/>
                <w:color w:val="000000"/>
                <w:sz w:val="20"/>
              </w:rPr>
              <w:t>
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77"/>
          <w:p>
            <w:pPr>
              <w:spacing w:after="20"/>
              <w:ind w:left="20"/>
              <w:jc w:val="both"/>
            </w:pPr>
            <w:r>
              <w:rPr>
                <w:rFonts w:ascii="Times New Roman"/>
                <w:b w:val="false"/>
                <w:i w:val="false"/>
                <w:color w:val="000000"/>
                <w:sz w:val="20"/>
              </w:rPr>
              <w:t>
8,8</w:t>
            </w:r>
          </w:p>
          <w:bookmarkEnd w:id="177"/>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78"/>
          <w:p>
            <w:pPr>
              <w:spacing w:after="20"/>
              <w:ind w:left="20"/>
              <w:jc w:val="both"/>
            </w:pPr>
            <w:r>
              <w:rPr>
                <w:rFonts w:ascii="Times New Roman"/>
                <w:b w:val="false"/>
                <w:i w:val="false"/>
                <w:color w:val="000000"/>
                <w:sz w:val="20"/>
              </w:rPr>
              <w:t>
97</w:t>
            </w:r>
          </w:p>
          <w:bookmarkEnd w:id="178"/>
          <w:p>
            <w:pPr>
              <w:spacing w:after="20"/>
              <w:ind w:left="20"/>
              <w:jc w:val="both"/>
            </w:pPr>
            <w:r>
              <w:rPr>
                <w:rFonts w:ascii="Times New Roman"/>
                <w:b w:val="false"/>
                <w:i w:val="false"/>
                <w:color w:val="000000"/>
                <w:sz w:val="20"/>
              </w:rPr>
              <w:t>
2254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79"/>
          <w:p>
            <w:pPr>
              <w:spacing w:after="20"/>
              <w:ind w:left="20"/>
              <w:jc w:val="both"/>
            </w:pPr>
            <w:r>
              <w:rPr>
                <w:rFonts w:ascii="Times New Roman"/>
                <w:b w:val="false"/>
                <w:i w:val="false"/>
                <w:color w:val="000000"/>
                <w:sz w:val="20"/>
              </w:rPr>
              <w:t>
5,6</w:t>
            </w:r>
          </w:p>
          <w:bookmarkEnd w:id="179"/>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80"/>
          <w:p>
            <w:pPr>
              <w:spacing w:after="20"/>
              <w:ind w:left="20"/>
              <w:jc w:val="both"/>
            </w:pPr>
            <w:r>
              <w:rPr>
                <w:rFonts w:ascii="Times New Roman"/>
                <w:b w:val="false"/>
                <w:i w:val="false"/>
                <w:color w:val="000000"/>
                <w:sz w:val="20"/>
              </w:rPr>
              <w:t>
3,7</w:t>
            </w:r>
          </w:p>
          <w:bookmarkEnd w:id="180"/>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81"/>
          <w:p>
            <w:pPr>
              <w:spacing w:after="20"/>
              <w:ind w:left="20"/>
              <w:jc w:val="both"/>
            </w:pPr>
            <w:r>
              <w:rPr>
                <w:rFonts w:ascii="Times New Roman"/>
                <w:b w:val="false"/>
                <w:i w:val="false"/>
                <w:color w:val="000000"/>
                <w:sz w:val="20"/>
              </w:rPr>
              <w:t>
6,2</w:t>
            </w:r>
          </w:p>
          <w:bookmarkEnd w:id="181"/>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82"/>
          <w:p>
            <w:pPr>
              <w:spacing w:after="20"/>
              <w:ind w:left="20"/>
              <w:jc w:val="both"/>
            </w:pPr>
            <w:r>
              <w:rPr>
                <w:rFonts w:ascii="Times New Roman"/>
                <w:b w:val="false"/>
                <w:i w:val="false"/>
                <w:color w:val="000000"/>
                <w:sz w:val="20"/>
              </w:rPr>
              <w:t>
5,0</w:t>
            </w:r>
          </w:p>
          <w:bookmarkEnd w:id="182"/>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83"/>
          <w:p>
            <w:pPr>
              <w:spacing w:after="20"/>
              <w:ind w:left="20"/>
              <w:jc w:val="both"/>
            </w:pPr>
            <w:r>
              <w:rPr>
                <w:rFonts w:ascii="Times New Roman"/>
                <w:b w:val="false"/>
                <w:i w:val="false"/>
                <w:color w:val="000000"/>
                <w:sz w:val="20"/>
              </w:rPr>
              <w:t>
80</w:t>
            </w:r>
          </w:p>
          <w:bookmarkEnd w:id="183"/>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84"/>
          <w:p>
            <w:pPr>
              <w:spacing w:after="20"/>
              <w:ind w:left="20"/>
              <w:jc w:val="both"/>
            </w:pPr>
            <w:r>
              <w:rPr>
                <w:rFonts w:ascii="Times New Roman"/>
                <w:b w:val="false"/>
                <w:i w:val="false"/>
                <w:color w:val="000000"/>
                <w:sz w:val="20"/>
              </w:rPr>
              <w:t>
168</w:t>
            </w:r>
          </w:p>
          <w:bookmarkEnd w:id="184"/>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85"/>
          <w:p>
            <w:pPr>
              <w:spacing w:after="20"/>
              <w:ind w:left="20"/>
              <w:jc w:val="both"/>
            </w:pPr>
            <w:r>
              <w:rPr>
                <w:rFonts w:ascii="Times New Roman"/>
                <w:b w:val="false"/>
                <w:i w:val="false"/>
                <w:color w:val="000000"/>
                <w:sz w:val="20"/>
              </w:rPr>
              <w:t>
15,5</w:t>
            </w:r>
          </w:p>
          <w:bookmarkEnd w:id="185"/>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86"/>
          <w:p>
            <w:pPr>
              <w:spacing w:after="20"/>
              <w:ind w:left="20"/>
              <w:jc w:val="both"/>
            </w:pPr>
            <w:r>
              <w:rPr>
                <w:rFonts w:ascii="Times New Roman"/>
                <w:b w:val="false"/>
                <w:i w:val="false"/>
                <w:color w:val="000000"/>
                <w:sz w:val="20"/>
              </w:rPr>
              <w:t>
9,3</w:t>
            </w:r>
          </w:p>
          <w:bookmarkEnd w:id="186"/>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7"/>
          <w:p>
            <w:pPr>
              <w:spacing w:after="20"/>
              <w:ind w:left="20"/>
              <w:jc w:val="both"/>
            </w:pPr>
            <w:r>
              <w:rPr>
                <w:rFonts w:ascii="Times New Roman"/>
                <w:b w:val="false"/>
                <w:i w:val="false"/>
                <w:color w:val="000000"/>
                <w:sz w:val="20"/>
              </w:rPr>
              <w:t>
15,5</w:t>
            </w:r>
          </w:p>
          <w:bookmarkEnd w:id="187"/>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8"/>
          <w:p>
            <w:pPr>
              <w:spacing w:after="20"/>
              <w:ind w:left="20"/>
              <w:jc w:val="both"/>
            </w:pPr>
            <w:r>
              <w:rPr>
                <w:rFonts w:ascii="Times New Roman"/>
                <w:b w:val="false"/>
                <w:i w:val="false"/>
                <w:color w:val="000000"/>
                <w:sz w:val="20"/>
              </w:rPr>
              <w:t>
12,4</w:t>
            </w:r>
          </w:p>
          <w:bookmarkEnd w:id="188"/>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9"/>
          <w:p>
            <w:pPr>
              <w:spacing w:after="20"/>
              <w:ind w:left="20"/>
              <w:jc w:val="both"/>
            </w:pPr>
            <w:r>
              <w:rPr>
                <w:rFonts w:ascii="Times New Roman"/>
                <w:b w:val="false"/>
                <w:i w:val="false"/>
                <w:color w:val="000000"/>
                <w:sz w:val="20"/>
              </w:rPr>
              <w:t>
5471</w:t>
            </w:r>
          </w:p>
          <w:bookmarkEnd w:id="189"/>
          <w:p>
            <w:pPr>
              <w:spacing w:after="20"/>
              <w:ind w:left="20"/>
              <w:jc w:val="both"/>
            </w:pPr>
            <w:r>
              <w:rPr>
                <w:rFonts w:ascii="Times New Roman"/>
                <w:b w:val="false"/>
                <w:i w:val="false"/>
                <w:color w:val="000000"/>
                <w:sz w:val="20"/>
              </w:rPr>
              <w:t>
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0"/>
          <w:p>
            <w:pPr>
              <w:spacing w:after="20"/>
              <w:ind w:left="20"/>
              <w:jc w:val="both"/>
            </w:pPr>
            <w:r>
              <w:rPr>
                <w:rFonts w:ascii="Times New Roman"/>
                <w:b w:val="false"/>
                <w:i w:val="false"/>
                <w:color w:val="000000"/>
                <w:sz w:val="20"/>
              </w:rPr>
              <w:t>
2823</w:t>
            </w:r>
          </w:p>
          <w:bookmarkEnd w:id="190"/>
          <w:p>
            <w:pPr>
              <w:spacing w:after="20"/>
              <w:ind w:left="20"/>
              <w:jc w:val="both"/>
            </w:pPr>
            <w:r>
              <w:rPr>
                <w:rFonts w:ascii="Times New Roman"/>
                <w:b w:val="false"/>
                <w:i w:val="false"/>
                <w:color w:val="000000"/>
                <w:sz w:val="20"/>
              </w:rPr>
              <w:t>
427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1"/>
          <w:p>
            <w:pPr>
              <w:spacing w:after="20"/>
              <w:ind w:left="20"/>
              <w:jc w:val="both"/>
            </w:pPr>
            <w:r>
              <w:rPr>
                <w:rFonts w:ascii="Times New Roman"/>
                <w:b w:val="false"/>
                <w:i w:val="false"/>
                <w:color w:val="000000"/>
                <w:sz w:val="20"/>
              </w:rPr>
              <w:t>
14,9</w:t>
            </w:r>
          </w:p>
          <w:bookmarkEnd w:id="191"/>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92"/>
          <w:p>
            <w:pPr>
              <w:spacing w:after="20"/>
              <w:ind w:left="20"/>
              <w:jc w:val="both"/>
            </w:pPr>
            <w:r>
              <w:rPr>
                <w:rFonts w:ascii="Times New Roman"/>
                <w:b w:val="false"/>
                <w:i w:val="false"/>
                <w:color w:val="000000"/>
                <w:sz w:val="20"/>
              </w:rPr>
              <w:t>
20,3</w:t>
            </w:r>
          </w:p>
          <w:bookmarkEnd w:id="192"/>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93"/>
          <w:p>
            <w:pPr>
              <w:spacing w:after="20"/>
              <w:ind w:left="20"/>
              <w:jc w:val="both"/>
            </w:pPr>
            <w:r>
              <w:rPr>
                <w:rFonts w:ascii="Times New Roman"/>
                <w:b w:val="false"/>
                <w:i w:val="false"/>
                <w:color w:val="000000"/>
                <w:sz w:val="20"/>
              </w:rPr>
              <w:t>
25,6</w:t>
            </w:r>
          </w:p>
          <w:bookmarkEnd w:id="193"/>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94"/>
          <w:p>
            <w:pPr>
              <w:spacing w:after="20"/>
              <w:ind w:left="20"/>
              <w:jc w:val="both"/>
            </w:pPr>
            <w:r>
              <w:rPr>
                <w:rFonts w:ascii="Times New Roman"/>
                <w:b w:val="false"/>
                <w:i w:val="false"/>
                <w:color w:val="000000"/>
                <w:sz w:val="20"/>
              </w:rPr>
              <w:t>
18,0</w:t>
            </w:r>
          </w:p>
          <w:bookmarkEnd w:id="194"/>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95"/>
          <w:p>
            <w:pPr>
              <w:spacing w:after="20"/>
              <w:ind w:left="20"/>
              <w:jc w:val="both"/>
            </w:pPr>
            <w:r>
              <w:rPr>
                <w:rFonts w:ascii="Times New Roman"/>
                <w:b w:val="false"/>
                <w:i w:val="false"/>
                <w:color w:val="000000"/>
                <w:sz w:val="20"/>
              </w:rPr>
              <w:t>
25,6</w:t>
            </w:r>
          </w:p>
          <w:bookmarkEnd w:id="195"/>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6"/>
          <w:p>
            <w:pPr>
              <w:spacing w:after="20"/>
              <w:ind w:left="20"/>
              <w:jc w:val="both"/>
            </w:pPr>
            <w:r>
              <w:rPr>
                <w:rFonts w:ascii="Times New Roman"/>
                <w:b w:val="false"/>
                <w:i w:val="false"/>
                <w:color w:val="000000"/>
                <w:sz w:val="20"/>
              </w:rPr>
              <w:t>
340</w:t>
            </w:r>
          </w:p>
          <w:bookmarkEnd w:id="196"/>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97"/>
          <w:p>
            <w:pPr>
              <w:spacing w:after="20"/>
              <w:ind w:left="20"/>
              <w:jc w:val="both"/>
            </w:pPr>
            <w:r>
              <w:rPr>
                <w:rFonts w:ascii="Times New Roman"/>
                <w:b w:val="false"/>
                <w:i w:val="false"/>
                <w:color w:val="000000"/>
                <w:sz w:val="20"/>
              </w:rPr>
              <w:t>
12,8</w:t>
            </w:r>
          </w:p>
          <w:bookmarkEnd w:id="197"/>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98"/>
          <w:p>
            <w:pPr>
              <w:spacing w:after="20"/>
              <w:ind w:left="20"/>
              <w:jc w:val="both"/>
            </w:pPr>
            <w:r>
              <w:rPr>
                <w:rFonts w:ascii="Times New Roman"/>
                <w:b w:val="false"/>
                <w:i w:val="false"/>
                <w:color w:val="000000"/>
                <w:sz w:val="20"/>
              </w:rPr>
              <w:t>
13,6</w:t>
            </w:r>
          </w:p>
          <w:bookmarkEnd w:id="198"/>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99"/>
          <w:p>
            <w:pPr>
              <w:spacing w:after="20"/>
              <w:ind w:left="20"/>
              <w:jc w:val="both"/>
            </w:pPr>
            <w:r>
              <w:rPr>
                <w:rFonts w:ascii="Times New Roman"/>
                <w:b w:val="false"/>
                <w:i w:val="false"/>
                <w:color w:val="000000"/>
                <w:sz w:val="20"/>
              </w:rPr>
              <w:t>
24,0</w:t>
            </w:r>
          </w:p>
          <w:bookmarkEnd w:id="199"/>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00"/>
          <w:p>
            <w:pPr>
              <w:spacing w:after="20"/>
              <w:ind w:left="20"/>
              <w:jc w:val="both"/>
            </w:pPr>
            <w:r>
              <w:rPr>
                <w:rFonts w:ascii="Times New Roman"/>
                <w:b w:val="false"/>
                <w:i w:val="false"/>
                <w:color w:val="000000"/>
                <w:sz w:val="20"/>
              </w:rPr>
              <w:t>
20,2</w:t>
            </w:r>
          </w:p>
          <w:bookmarkEnd w:id="200"/>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01"/>
          <w:p>
            <w:pPr>
              <w:spacing w:after="20"/>
              <w:ind w:left="20"/>
              <w:jc w:val="both"/>
            </w:pPr>
            <w:r>
              <w:rPr>
                <w:rFonts w:ascii="Times New Roman"/>
                <w:b w:val="false"/>
                <w:i w:val="false"/>
                <w:color w:val="000000"/>
                <w:sz w:val="20"/>
              </w:rPr>
              <w:t>
23,5</w:t>
            </w:r>
          </w:p>
          <w:bookmarkEnd w:id="201"/>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02"/>
          <w:p>
            <w:pPr>
              <w:spacing w:after="20"/>
              <w:ind w:left="20"/>
              <w:jc w:val="both"/>
            </w:pPr>
            <w:r>
              <w:rPr>
                <w:rFonts w:ascii="Times New Roman"/>
                <w:b w:val="false"/>
                <w:i w:val="false"/>
                <w:color w:val="000000"/>
                <w:sz w:val="20"/>
              </w:rPr>
              <w:t>
288</w:t>
            </w:r>
          </w:p>
          <w:bookmarkEnd w:id="202"/>
          <w:p>
            <w:pPr>
              <w:spacing w:after="20"/>
              <w:ind w:left="20"/>
              <w:jc w:val="both"/>
            </w:pPr>
            <w:r>
              <w:rPr>
                <w:rFonts w:ascii="Times New Roman"/>
                <w:b w:val="false"/>
                <w:i w:val="false"/>
                <w:color w:val="000000"/>
                <w:sz w:val="20"/>
              </w:rPr>
              <w:t>
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03"/>
          <w:p>
            <w:pPr>
              <w:spacing w:after="20"/>
              <w:ind w:left="20"/>
              <w:jc w:val="both"/>
            </w:pPr>
            <w:r>
              <w:rPr>
                <w:rFonts w:ascii="Times New Roman"/>
                <w:b w:val="false"/>
                <w:i w:val="false"/>
                <w:color w:val="000000"/>
                <w:sz w:val="20"/>
              </w:rPr>
              <w:t>
5,5</w:t>
            </w:r>
          </w:p>
          <w:bookmarkEnd w:id="203"/>
          <w:p>
            <w:pPr>
              <w:spacing w:after="20"/>
              <w:ind w:left="20"/>
              <w:jc w:val="both"/>
            </w:pPr>
            <w:r>
              <w:rPr>
                <w:rFonts w:ascii="Times New Roman"/>
                <w:b w:val="false"/>
                <w:i w:val="false"/>
                <w:color w:val="000000"/>
                <w:sz w:val="20"/>
              </w:rPr>
              <w:t>
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04"/>
          <w:p>
            <w:pPr>
              <w:spacing w:after="20"/>
              <w:ind w:left="20"/>
              <w:jc w:val="both"/>
            </w:pPr>
            <w:r>
              <w:rPr>
                <w:rFonts w:ascii="Times New Roman"/>
                <w:b w:val="false"/>
                <w:i w:val="false"/>
                <w:color w:val="000000"/>
                <w:sz w:val="20"/>
              </w:rPr>
              <w:t>
8,7</w:t>
            </w:r>
          </w:p>
          <w:bookmarkEnd w:id="204"/>
          <w:p>
            <w:pPr>
              <w:spacing w:after="20"/>
              <w:ind w:left="20"/>
              <w:jc w:val="both"/>
            </w:pPr>
            <w:r>
              <w:rPr>
                <w:rFonts w:ascii="Times New Roman"/>
                <w:b w:val="false"/>
                <w:i w:val="false"/>
                <w:color w:val="000000"/>
                <w:sz w:val="20"/>
              </w:rPr>
              <w:t>
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05"/>
          <w:p>
            <w:pPr>
              <w:spacing w:after="20"/>
              <w:ind w:left="20"/>
              <w:jc w:val="both"/>
            </w:pPr>
            <w:r>
              <w:rPr>
                <w:rFonts w:ascii="Times New Roman"/>
                <w:b w:val="false"/>
                <w:i w:val="false"/>
                <w:color w:val="000000"/>
                <w:sz w:val="20"/>
              </w:rPr>
              <w:t>
7,3</w:t>
            </w:r>
          </w:p>
          <w:bookmarkEnd w:id="205"/>
          <w:p>
            <w:pPr>
              <w:spacing w:after="20"/>
              <w:ind w:left="20"/>
              <w:jc w:val="both"/>
            </w:pPr>
            <w:r>
              <w:rPr>
                <w:rFonts w:ascii="Times New Roman"/>
                <w:b w:val="false"/>
                <w:i w:val="false"/>
                <w:color w:val="000000"/>
                <w:sz w:val="20"/>
              </w:rPr>
              <w:t>
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06"/>
          <w:p>
            <w:pPr>
              <w:spacing w:after="20"/>
              <w:ind w:left="20"/>
              <w:jc w:val="both"/>
            </w:pPr>
            <w:r>
              <w:rPr>
                <w:rFonts w:ascii="Times New Roman"/>
                <w:b w:val="false"/>
                <w:i w:val="false"/>
                <w:color w:val="000000"/>
                <w:sz w:val="20"/>
              </w:rPr>
              <w:t>
8,7</w:t>
            </w:r>
          </w:p>
          <w:bookmarkEnd w:id="206"/>
          <w:p>
            <w:pPr>
              <w:spacing w:after="20"/>
              <w:ind w:left="20"/>
              <w:jc w:val="both"/>
            </w:pPr>
            <w:r>
              <w:rPr>
                <w:rFonts w:ascii="Times New Roman"/>
                <w:b w:val="false"/>
                <w:i w:val="false"/>
                <w:color w:val="000000"/>
                <w:sz w:val="20"/>
              </w:rPr>
              <w:t>
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7"/>
          <w:p>
            <w:pPr>
              <w:spacing w:after="20"/>
              <w:ind w:left="20"/>
              <w:jc w:val="both"/>
            </w:pPr>
            <w:r>
              <w:rPr>
                <w:rFonts w:ascii="Times New Roman"/>
                <w:b w:val="false"/>
                <w:i w:val="false"/>
                <w:color w:val="000000"/>
                <w:sz w:val="20"/>
              </w:rPr>
              <w:t>
59</w:t>
            </w:r>
          </w:p>
          <w:bookmarkEnd w:id="207"/>
          <w:p>
            <w:pPr>
              <w:spacing w:after="20"/>
              <w:ind w:left="20"/>
              <w:jc w:val="both"/>
            </w:pPr>
            <w:r>
              <w:rPr>
                <w:rFonts w:ascii="Times New Roman"/>
                <w:b w:val="false"/>
                <w:i w:val="false"/>
                <w:color w:val="000000"/>
                <w:sz w:val="20"/>
              </w:rPr>
              <w:t>
649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08"/>
          <w:p>
            <w:pPr>
              <w:spacing w:after="20"/>
              <w:ind w:left="20"/>
              <w:jc w:val="both"/>
            </w:pPr>
            <w:r>
              <w:rPr>
                <w:rFonts w:ascii="Times New Roman"/>
                <w:b w:val="false"/>
                <w:i w:val="false"/>
                <w:color w:val="000000"/>
                <w:sz w:val="20"/>
              </w:rPr>
              <w:t>
4,3</w:t>
            </w:r>
          </w:p>
          <w:bookmarkEnd w:id="208"/>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09"/>
          <w:p>
            <w:pPr>
              <w:spacing w:after="20"/>
              <w:ind w:left="20"/>
              <w:jc w:val="both"/>
            </w:pPr>
            <w:r>
              <w:rPr>
                <w:rFonts w:ascii="Times New Roman"/>
                <w:b w:val="false"/>
                <w:i w:val="false"/>
                <w:color w:val="000000"/>
                <w:sz w:val="20"/>
              </w:rPr>
              <w:t>
6,9</w:t>
            </w:r>
          </w:p>
          <w:bookmarkEnd w:id="209"/>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10"/>
          <w:p>
            <w:pPr>
              <w:spacing w:after="20"/>
              <w:ind w:left="20"/>
              <w:jc w:val="both"/>
            </w:pPr>
            <w:r>
              <w:rPr>
                <w:rFonts w:ascii="Times New Roman"/>
                <w:b w:val="false"/>
                <w:i w:val="false"/>
                <w:color w:val="000000"/>
                <w:sz w:val="20"/>
              </w:rPr>
              <w:t>
5,0</w:t>
            </w:r>
          </w:p>
          <w:bookmarkEnd w:id="210"/>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11"/>
          <w:p>
            <w:pPr>
              <w:spacing w:after="20"/>
              <w:ind w:left="20"/>
              <w:jc w:val="both"/>
            </w:pPr>
            <w:r>
              <w:rPr>
                <w:rFonts w:ascii="Times New Roman"/>
                <w:b w:val="false"/>
                <w:i w:val="false"/>
                <w:color w:val="000000"/>
                <w:sz w:val="20"/>
              </w:rPr>
              <w:t>
6,9</w:t>
            </w:r>
          </w:p>
          <w:bookmarkEnd w:id="211"/>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12"/>
          <w:p>
            <w:pPr>
              <w:spacing w:after="20"/>
              <w:ind w:left="20"/>
              <w:jc w:val="both"/>
            </w:pPr>
            <w:r>
              <w:rPr>
                <w:rFonts w:ascii="Times New Roman"/>
                <w:b w:val="false"/>
                <w:i w:val="false"/>
                <w:color w:val="000000"/>
                <w:sz w:val="20"/>
              </w:rPr>
              <w:t>
76</w:t>
            </w:r>
          </w:p>
          <w:bookmarkEnd w:id="212"/>
          <w:p>
            <w:pPr>
              <w:spacing w:after="20"/>
              <w:ind w:left="20"/>
              <w:jc w:val="both"/>
            </w:pPr>
            <w:r>
              <w:rPr>
                <w:rFonts w:ascii="Times New Roman"/>
                <w:b w:val="false"/>
                <w:i w:val="false"/>
                <w:color w:val="000000"/>
                <w:sz w:val="20"/>
              </w:rPr>
              <w:t>
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жайылымдары барлық мал түрлері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80" w:id="213"/>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Алаңы, мың шаршы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83" w:id="214"/>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741129400837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Шихшабекова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001128550137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Гимельрейх Виталий Генртхович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800128402224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Бибулатова Оксана Хизриевна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671022450251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Биисова Карипа Маликовна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561105401122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Плохотенко Екатерина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660706300768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680622450440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Маслова Марнина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861027450704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620101353316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Андрей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840208350389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Андрейчинко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700225400958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Шиукашвиля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780801350091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Фаерузов Николай Фанитович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860402351038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Ешимбетов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831215450423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Наталья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561105401122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Плохотенко Екатерина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690729350745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800128402224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Бибулатова Оксана Хизриевна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590215450210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Бибулатова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780403300577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Кундубаев Толеген Кажмухамедович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730101403943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Балицкая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840120450119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Самохвалова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870802351361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Владимир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891003350990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860301450671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Маленко Юлия Карбаевна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630810350171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921009351028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Кулиничев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970225351237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Балабесов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800813450179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Алла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701001402047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Тястова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730412450718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Казанцева Марина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780113400537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Едилова Ольга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930415350224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КовалҰв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520206450130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Кокарева Алевтина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611006350178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670509350696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Перемолотов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691118301212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Штанько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650905350150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Мендекинов Жанат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941124350752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 Леонид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770819350404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Александр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620120450044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Абдурахимова Татьяна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421010401851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Утельбаева Катима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711029350686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750530401091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Кокарева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701216300271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Утеген Мухамбетбакиевич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620102303315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Битенов Мурат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841009350726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 Александр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Тасболат Базарбекович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800809450058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Родионова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840711450032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Испергенова Роза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690422350607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Серик Ильтаевич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840124350696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Дрога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900920351549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Шугуманов Сымбат Еркінбекұлы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860315350027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Горбулин Жанат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861218351178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Ербулат Ергибаевич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Балуанов Сайлау 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850825351264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840403350705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 Виктор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610427400491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Лаптева Вера Генриховна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601003350526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Назаренко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841229350306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Хатунцев Дмитрий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941222351159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Остап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840905350665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Гимельрейх Петр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880302350991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Ерлан Ергибаевич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710920401094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Акакиева Марина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630802450494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Александра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Коренев Виктор Трофимович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770513301958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Трегубов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680605450150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901228351392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Нурлан Ергибаевич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560328350273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Дрога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491125401304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Кокоша Людмила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600222350584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010622550558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Владислав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830120350160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Шулега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Паршута Алесандр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660615450499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860807350438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Олег Вагифович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860918350987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Лобков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Кокоша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830716450078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Гимельрейх Ольга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730718350130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Игорь Тайкенович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720517350374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Похитайло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720308450205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Хатунцева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Котельников Мансур Минзиливич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870512350842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Айбас Токсанович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640531350323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Ергибай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880429351217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650909350131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Нагашибай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840430351443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Багитжан Айгужинович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741224300400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Альдикенов Айтпай Транович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911202351590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Мейрам Ергибаевич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860316351308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Серяк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820613351117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Фиронов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910904351336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Кашкымбаев Арстан Арстанович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900719351001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Руслан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850627350222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970802350146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Марат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810309350322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Руслан Вагифович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Кубеков Аблай 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880107450274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Анастасия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010129550419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 Ильдар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710207350199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Горбатюк Александр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760131350796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811130350967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 Александр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710623350190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Асылхан Касымканович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870420350614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Байбулов Мурат Мулдахметович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880930350391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170109500405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Тимур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630315401692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Лазат Какановна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780220302023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Кайрат Есильбаевич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611109350514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Ермек Шалабаевич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900110350479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Тюлешов Асылхан Сайляуович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640223302507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Козов Сансызбай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720811300405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Баймурза Тюменович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810426350646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Бауржан Тюменович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570907350609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Василий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630215450607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Гимельрайх Ира Генриховна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Косылбай Тюменович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800929301373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Сергей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Огузбалык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640117400283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Айкенова Роза Тюлешовна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Ряжск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640117400283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Фиронов Александр Николаевич (КХ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590831350243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Абизов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680409300529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Байгуанышев Серик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691124400035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Баймаканова Зайра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830427351049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Серик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Брага Василий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850719351024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Ганжа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780105350177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Гедин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600127401020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Грабовенко Алевтина Владимировна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910119451147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Грабовенко Татьяна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710106300699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Гуренко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810801350149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970609450183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Дубовик Даяна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790924402603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640113400437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Жангалиева Раушан Турсунбаевна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970914350135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Тимур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821112399021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 Владимир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Затычец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791001301495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661009300088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Имаков Марат Каниевич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681204350325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Темирхан Мухамеджанович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001026550102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Крепков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800430350130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Легеза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630322300041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Мурзабаев Еслямбек Амреевич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741101350636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 Болат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850614450176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Метанова Зарина Кажигалиевна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670503399071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Микаилов Магарамм Рашид-оглы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771025350252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Станислав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791011301033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Дулат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800408450543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Наумова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750916399074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Никифоренко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740313400527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Никифоренко Татьяна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Нурпеисов Айбек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841129350858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Пожидаев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811231350024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Пожидаев Игорь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920908350516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Андрей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640714350050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Евгений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860531350359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Леонид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480919400040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Пухова Екатерина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731120300047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Рустам Наурызович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730924300580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Владислав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890217450066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Рахманова БижамалТулегеновна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761120350841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Руднев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910223450401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"Айзере"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931016350773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Саяжанов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Самат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830616451627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Кайний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610820350160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Суюндуков Султангали Айтлесович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650514350213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Таласпаев Абай Ищанович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820501451907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Таласпаева Нагима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541107350489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Таскенов Аманжол Аяшевич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880706350650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Таскенов Балгат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760822300343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Таскенов Марат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590915400140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Твердохлебова Наталия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Трифонов Александр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631126300574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Усин Марат Есментаевич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610910400070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Зинаида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900529351841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Шабловский Илья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840711350274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Шабловский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870927350195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Думан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810622400235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Карлыгаш Есильбаевна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830916451320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Абилева Сания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630302301784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Авраменко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710728400171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Самал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710114350490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Аккужин Амангельды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880326350764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Архипенко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980801350063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Аушахманов Тимур Канатулы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820110451406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Анетонина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671115301470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Банный Александр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550520302285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Батичко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911027350472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Башуров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750414450326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Беляева АлҰна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790410350048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Бикашев Багыт Жилкоманович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70032735447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Бладыко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720215450408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800523350443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Даниар Амандыкович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750711350423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Бунак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980418350973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Владислав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Веневцев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790729450069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Гажиу Мария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900720451698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Гажиу Анастасия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820621351001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Гедин Михаил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650201302370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Гущин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670211350209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Багит Сациалович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880713350351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ДҰмин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730706450270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Дорожинская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701109350315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Дорофеев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Дружкова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560209350117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Евич Василий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610417300430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Екзеков Бегайдар Куантаевич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690716350146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Ербол Токтарбаевич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Ерохин Семен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740220301997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Жазенов Аскер Сеилович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640614450132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Иваниенко Мария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511216300856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860529350714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Асхат Еркуанович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641207450447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"БУЗМАКОВА Т.А." Бузмакова 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780823402177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"Каркенова Т.П." Каркенова 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780305301919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Какилеев Сейткан Есильбаевич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Каппасов Малик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Каппасов Садыр Баткенович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900828450200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Сания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Карагожина Асима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790824302237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Айтпай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Ербол Бимашевич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Кващенко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691119300874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Бауржан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550127401584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Кенжитаева Залика Сапаровна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840601451141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Кишкимбаева Мархаба Ермановна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Кишкимбаев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770320350510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Конкин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381203450125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Коптинар Юлия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520330450134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Нина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811018350680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Крамаренко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880313450105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Крамаренко Юлия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Краморенко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881103450334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Куденко Алена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810906351118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Куденко Василий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Троебрат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390730300127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Аман Баталович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770509350895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Сабит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630811400442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Кучукпаева Балбупе 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800430350130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Легеза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520926450053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Лидия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861124351288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Логинов Николай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670203399090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Мажирин Игорь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Майкубенов Ерсай Умерзанович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701204300256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Меньшенин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660731300596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Руслан Жотаевич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670717350439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610107301780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Сембай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650802450314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Окишева Люда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740529301078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Ербол Кайыртуевич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401215401703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Осипова Куляш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840215451034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Осипова Сания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520801450174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Пашкова Надежда Митрофановна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830301351473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ПономарҰв Михаил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630925350561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Серик Жанатлекович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870221350981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Рахинбаев Кайрат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850902351004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Бауржан Джумабекович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770806302077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Сутемгенов Казымбет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761120300964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Тасимов Руслан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860108351169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Твердохлеб Борис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Туркенов Ахмеджан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710119350031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Улыбаев Ерик Байгуанышевич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790103402621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Федин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830116351266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781022301983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831119451073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Черненок Людмила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690511400760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Шендрикова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850719350844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Шумков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Абжатов Шабден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 Тобылжан Ташатович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670709400821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АБИЛЬТАЕВА САУЛЕ ШЛҢНОВНА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Абулгазина Айман Жалмурзаевна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900711350931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Айсенов Тимур Мендыбаевич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960830350860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АЙШВАКОВ ҒАБИТ СЕЕТКАНҰЛЫ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871130450260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Албанова Мадина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890109350815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КАИРЖАН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820906450683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870722351189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АЛКЕБАЕВ СЕРАЛИ ДОСБОЛОВИЧ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720811300356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БОЛАТ АМАНДЫКУЛЫ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791212302222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АМРИШЕВ АЗАМАТ КАСЫМБЕГОВИЧ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870712450797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Байбулова Бахаткуль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870204402557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БАЙЗУЛЛИНА КЛАРА КУРАКБАЕВНА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960911350612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Байтухин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570222350516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Батыргареев Фуат Рахимгареевич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910106350220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БЕЗРОДНИЙ ОЛЕГ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690714301110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Бейсекеев Габит Зейнельгабиевич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720320350412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Бектембаев Кайрат Смаилович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630219350622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Нурлан 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ЖАРМАГАМБЕТ ЕВГЕНОВИЧ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810522350816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Биккалиев Ойрат Курмангазиевич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620906301389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БИРКЕНОВ КАНАТ КАППАСОВИЧ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640604400032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Буздакова Ляззат Галихановна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870801450423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БУХМЕТОВА ЮЛИЯ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891202350922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ВЫБОРОВ ЮРИЙ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751118350105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Голыбин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741022301517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Громовой Игорь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630519300716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Джансултанов Юркенес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930823350113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НАРГИЗ ГУРАМОВИЧ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600821400937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Дублян Алла Рашитовна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850126450024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ДУБЛЯН ВАЛЕНТИНА ЯРОСЛАВНА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390717350073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АБАЙ НУРКАНОВИЧ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730622301140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Нурлан 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ЖАКАНТАЕВ ЕРЛАН КУТТЫБАЕВИЧ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790326302983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ЖАКАНТАЕВ ЕРМЕК КУТТЫБАЕВИЧ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630924301260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 КАЙРАТ ЕСТАЕВИЧ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800524300978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ЖАНЗАКОВ Булат ТАНАТКАНОВИЧ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940820351928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ЖАРКОВ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950510350600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Железняк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930917350302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ЖЕЛЕЗНЯК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Жылкибай Есимсеитович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681226450252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АЙЖАН ЕСКЕНОВНА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Загляда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601106300282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Жоламан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870501303513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Жанибек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550930400145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Итпаева Раиса Шаймерденова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670905450299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Каирова Сауле Басаровна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830426450249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Канкашева Динара Буркатовна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840116351307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Карымбаев Марат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880716350625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КИНЬЖИТАЕВ АЗАМАТ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820908350658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КИСЕЛҢВ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911230450343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КИСЕЛҢВА ЭЛЛАДА ТОЛИККЫЗЫ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550722350144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КисилҰв Василий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870824350551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КОВАЛҢВ ИВАН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Ковалевский Николай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911013351078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Султанбек Сарбаевич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771209402497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Кожахметова Нурсулу Набиевна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Марат Кадранович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681016350383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Кокуркин Геннадий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660305401188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Комар Галина Александровна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870405350761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821110451012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Кондратенко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770921301877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Игорь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690708400314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Кукин Алексей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770804350135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Кулетов Серикбай Тлеукабылович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571004300775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Курочкин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Кокуркин Геннадий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820411350696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Лещенко Евгений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650409450586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850119350862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САКТАГАН БАХИТЖАНОВИЧ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660412301470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Малов Александр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730512350517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МАЛЬГАЕВ БЕРЫК ЕРНАЗАРОВИЧ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850405350400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АСЛАН САГИДОЛАЕВИЧ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740508401545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Менайлова Оксана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701103450237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Мендекенова Рысалды Турсунбаевна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820203450433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МИКОЛАЙЧУК НАТАЛИЯ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610701399097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Мирзоев Малик Агаирза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800528301571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Мочалов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770810350148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Сабир Кумарович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710410300621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Мукенов Мендыбай Мазитович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880808450324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670220350625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Мурзутаев Бауыржан Кастусович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840412350100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Мускин Манат Соколович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850203351153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Наглая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480707450173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Наурузбаева Акдари Абилкасимовна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861025350390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Несина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710719350481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Нурисламов Марат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860906350575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Нуртазина Гульжанат Айтуаровна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760512300685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Марат Ерболович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801113450552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Айгуль Бакиевна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580107300477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Бауыржан Сейткалиевич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751204450377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Нина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901030451663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Паршута Любовь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850623450026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Пенкин Михаил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720102450304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Потемкина Лариса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670227350603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Райляну Михаил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600408350476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Рахманова Гульнара Акимжановна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881027350563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Варламова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910508351323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Рубежанский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890320450591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Болат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770119450465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Савенко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590214300024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Турсунбай Багитбаевич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690423300011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Сакаев Бауржан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720219401392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Салкова Надежда Викторона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580905300673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Кабдулхаир Нургжанович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860306351135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Багдат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730613350556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Сванбаев Булат Кауезханович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640910401311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Сейтканов Бауыржан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591009350386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 Александр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Султанкин Марат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860105350570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Ермагамбетович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820407350288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Сынабаев Серик Мусатракович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560315300137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Такмурзин Ермаккали Салмуханович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Танабаева Райшан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720227350187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Таукина Баянсулу Казиевна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Мурат Муктарович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740425350179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Тленкенов Туякбай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660508300870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Тленкенов Мажит Казкенович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Марат Капарович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890215350584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Руслан Бейбитбекович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680912401716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Токбаева Марал Баймурзановна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900626350494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Ильяс Какимжанович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830814350639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Токмурзинов Толгат Мирамович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780802350463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 Серикбай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690615300550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Турегельдин Марат Райымбекович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480605300403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Туригельдин Райхан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690828301587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Тястова Тамара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550916300073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Угенов Серик Жукенович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630630300561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Уралбаев Караул 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781018302266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Нурикоман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820125450777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Учинина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840529350156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Фабрицкий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800707450350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Фиронова Валентина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650805350087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Цирик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700406301369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Черненко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611027300453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571218350213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Шарабасова Майра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Шегенов Достан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931215350428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Шорников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Шорникова Елена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710818350150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Шустиков Сергей Тихонович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630623302123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Щербина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Айшвакова Менслу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741126301654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БАТЫРХАН 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Бекежан Козыканович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Багитжамал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720509301362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Мейрам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690725300442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БАКОНОВ МАРАТ ИМАНГАЛИЕВИЧ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751024350095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Бегайдаров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751120300398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ЖАКАШЕВ РАСУЛ ДОСУМОВИЧ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580107350067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Жанабеков Токсан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Кусеев Берик 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581007301137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Досан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761012450147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НУГУМАНОВА САМАЛ САПАРГАЛИЕВНА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600513350516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Калиахмет Какитаевич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851024351400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Арман Турсунбаевич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830212450612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Альмакаева Ильзина Рамилевна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740417300734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Сабит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620324300665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 Александр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851023350497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780807350331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Кунакбаев Алмат Сейдалиевич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761127350423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КУНАКБАЕВ НУРЖАН СЕЙДАЛИЕВИЧ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530106350320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Есбол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651103400698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Похода Марина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Похода Михаил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861202451238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871228350544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СУЛТАНКИН ДУЛАТ ТУРУМТАЕВИЧ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790512302171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Султанкин Кенжетай Бакиевич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890814450696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Точилкина Инна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740521301573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ЧЕЧА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Шаронкин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590103301326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ЗИБРОВСКИЙ АНТОН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750325300022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САВКИН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590701301032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АНДРЕЙЧУК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800803401047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ОШАКБАЕВА БАЯН БАТЫРХАНОВНА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891031450523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МЕХБАЛИЕВА ОКСАНА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570102300051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ШИЛЛЕР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ГЕННАДИЙ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610505300022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САЯФАРОВ ЮРИЙ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БУРШИН АЛЕКСАНДР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511011300603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АНАТОЛИЙ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830415350302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ГОРБАТЕНКОВ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730719300279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ЖАКУБАЕВ ТОБОЛ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691007450035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КЛЕЦОВА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 САБИТ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470811450197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ОЛЬГА ТИМОФЕЕВНА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700603300222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ВЕРТМАН ВИКТОР РИХАРДОВИЧ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771211301463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СЕРИК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680412450141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ГЕНИНА ГУЛЬНАР ШОНОВНА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470922450051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ТОЛОШНАЯ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650522450035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МОЛДАГАЛИЕВА АКАН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720901350669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ГРИНЬКОВ 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810514300757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600222400336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БРАЛЕНОВА ФАРИДА ШАЙХИТДИНОВНА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990107350381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ТКЕЕВ АЛИБЕК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760930350023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МАЙКЕНОВ СЕРИК КАСЫМХАНОВИЧ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640104450437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БИКЕН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830910351252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ДАУЛЕТ МОЛДУБАЕВИЧ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830306450960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БЕКБАЕВА КАРЛАГАШ БАЙГОСАКОВНА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630914300019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ТАЛТЫКЕЕВ МАРАТ ОРАЗБЕКОВИЧ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740929300034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ЕРУШЕНКО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940421450959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КОЛИСНИЧЕНКО ЮЛИЯ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670810400791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ОДИНЦОВА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910103350670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КАЩЕНКО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641127400835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ИРГИЗБАЕВА ГУЛЬНАРА КАЖИМОВНА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630124350339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КУШУРБЕКОВ КАНАТ АБИЛЬХАЛИКОВИЧ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830401351413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АРМАН ЕСИМЖАНОВИЧ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820126351209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860515450576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САЯФАРОВА ДИАННА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820302451003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ИРУБАЕВА ГУЛЬМАЙРА АБДРАХМАНОВНА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480801450401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НУРКАМАЛЬ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820709351159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ВОЩЕНКО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610812350454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КИЛЬДУБАЕВ АЛЬБЕРТ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771127350524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БУЗБАЛИНОВ СЕРИК КИНЖАТАЕВИЧ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750628300018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ПРИНЦЕВСКИЙ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760421350052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ВОРОШКЕВИЧ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|580321350308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РАМАЗАН ЖАКЕЕВИЧ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621031300030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ШАГИМАРДАНОВ БУЛАТ МИНТИМИРОВИЧ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780414401026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ПОСТОЛОВА ОЛЕСЯ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710509300035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830503350231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МУРЗАЛИН МАДИЯР КАЙРУЛОВИЧ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660304300029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ЖАКСЫЛЫК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771028350186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ЕРУШЕНКО ЛЕОНИД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660608300031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870206450388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ШУЛЕЖКО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ЖУМАБЕК ТАСПАЕВИЧ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ТАСБУЛАТ ТАСПАЕВИЧ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641204400111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НАЗИРА ТАСТИМИРОВНА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820616350412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САЯФАРОВ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791229350433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АЙДАР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870813350571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ЧЕРНЯК ДЕНИС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ОБРАЗОК ЛЮБОВЬ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731116450662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ГОРИЦЫНА ЛЮДМИЛА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580910450495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КУБЕЙСИНОВА АКБЛЕК КОЖАХМЕТОВНА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490529350092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САЯФАРОВ НИКОЛАЙ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720730400154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КУСКОВА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881019350282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СЕРГЖАНОВ ЕРБУЛАТ СЕРГЖАНОВИЧ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ТАНСКИЙ ВИКТОР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060628552348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БЕЗРУЧЕНКО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810907350660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 БЕРИК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ВИСТ ИГОРЬ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890412450591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КОКЕНОВА АСЕЛЬ САЛЬМУХАНОВНА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|531218300068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ЖЕНИСПАЕВ АБДРОХМАН РАМОЗАНОВИЧ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680406300027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СЕРИК КАБДЕШЕВИЧ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610425450546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САУЛЕ КАЙСАРОВНА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480726350120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 ТАСТЫМЕР КАПАСОВИЧ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580223301822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БАГИТЖАН МАГЗУМОВИЧ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780714300845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ОЙРАТ ТЕЛЬМАНОВИЧ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650605401404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АЙГУЛЬ МЫРЗАЛИЕВНА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590926401387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ГУЛЬБАНУ КУСМАНОВНА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770728301604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КАИРБЕК АЙТПАЕВИЧ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481217400126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БАРАНБАЕВА ШАКИРА АБУЕВНА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690107301071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ИРГИЗБАЕВ АЛИБЕК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710513300897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КОМПАЕВ НУРЛАН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850215351053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ЕЛИКЕШЕВ ДАМИР НУРЖАКЫПОВИЧ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630310401833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ИРГИЗБАЕВА НУРЖАМАН БАЙТАНОВНА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МАНАС БИТАЕВИЧ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АЛИПБАЕВ БАГИТЖАН НАШЕНОВИЧ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641108401285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МУСКИНА СВЕТЛАНА ЖУМАСАЕВНА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720207301310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МУСКИН ТАЛГАН ЖУМАСАЕВИЧ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810209400319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ИРГИЗБАЕВА ИНКАР НУРЖАКЫПОВНА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730423401731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ДОСУМОВА ЛЯЗЗАТ МОМЕТНИЯЗОВНА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740407301094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КОМПАЕВ ЕРКЕБУЛАН САЙРАНАБИЕВИЧ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510813300879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ШАРИ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700519350539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ТАЛТЫКЕЕВ КАЙРАШ ОРАЗОВИЧ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681121300040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КОКОУЛИН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560401301806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640530450473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БАЙДУЛИНА ЛИДИЯ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ЖАКАН ХАЖИМОВИЧ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631008400023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ШЕКМАР СВЕТЛАНА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710509402266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611124400180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БРЕАЛЕНОВА БОТОГОЗ ЕСМУРЗИНОВНА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970807350143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ВИСТ СТАНИСЛАВ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МАКОВЕЦКИЙ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РОГОЗИН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530824300426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НЕВОДЧУКОВ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641104301069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ЯУФ МАНИГОРЬ ЛЕВОНТЬЕВИЧ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851108450336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РИММА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ЖАЛМАГАНБЕТОВ ЖЕНИС БУГЕНБАЕВИЧ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720619400696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ГАЙНУЛИНА ЕЛЕНА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740619350085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МАРАТ ТЛЕМИСОВИЧ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810517301028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МИНТЮКОВ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590909401720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МИНТЮКОВ АГАЛИНА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850701351587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 РУСЛАН КОЖАХМЕТОВИЧ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641214402517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ЗАЙКОВА 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761105450390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930210350399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840429450208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ВЕРА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900130351159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АЛЕКСЕЙ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700715350149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КОКАНДОВ ВЯЧЕСЛАВ ТАШКЕТОВИЧ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610304301602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ДУРМАГАМБЕТОВ КАЗТАЙ ХАМЗЕВИЧ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НУРЛАН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780129302534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ИМАНГУЖИН АЗАМАТ 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690923450181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ЛАДА ИСМАГАМБЕТОВНА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640605350088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НУКЖАНОВ ЕРКИН АКТАСОВИЧ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761120301209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БЕРЕГОВОЙ БОРИС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570708350334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ХЛЕБНИКОВ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840125450601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СИМОНОВА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590619301391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ШАБАЛОВ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641111350411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681020301585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НАЗАР АЛЬТИЕВИЧ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720207400705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РОГУСАЛОВА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710913301029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БЕКПАЕВ НЫХЫМЕТХАН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670525401671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БЕКМАГАМБЕТОВА БИБИГУЛЬ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830315350745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САФАРОВ МИХАИЛ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42022135003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КАЛЮЖНЫЙ ИВАН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480901450138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ШИНТЕМИРОВ АУЛБОСЫН ШУГАЕВНА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690621301175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 АШАЛЕКСАНДР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710629350123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ТАЛГАТ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610418301048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800814350504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БАГДАТ ТАНАТКАНОВИЧ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721121350443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ИГОРЬ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580225301229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БУТОРИН ВИКТОР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590112300832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ЕРЕСЬКО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730722401339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КИЛЬДУБАЕВ РАДИОН АЛЬБЕРТОВИЧ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ЕСЕНЕЕВ САГЫНТАЙ СЕЙТКАЗИНОВИЧ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790516300068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УАЛИХАН КАРАЕВИЧ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740501400965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ЖАНАЙДАРОВА САУЛЕ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550806401278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БЕЛОБРОВСКАЯ ВАЛЕНТИНА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660528450565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ТЕРЛЕЕВА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КАКАНДОВ ЮРИЙ ТАШКЕТОВИЧ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660131350144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ЖАНИБЕК ИСИМОВИЧ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471128400676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САКЛАКОВА ЕКАТЕРИНА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390223400771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КОКАНДОВА ВАЛЕНТИНА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670601300253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БИРМИШЕВ КАЙРАТ БАЙТАСОВИЧ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900917350317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КАКАНДОВ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841125450496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ЗАБАРА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ЕСЕНЕЕВ СЕРИКБОЛ СЕЙТКАЗИЕВИЧ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860601350418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РОГОЗИН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920915350439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ЯУФМАН АЛЕКСЕЙ 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721101301901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МЕЙРАМ БАЙМАГАМБЕТОВИЧ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610105402813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ШАЙКИНА КАШУРА ГАЙСАНОВНА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510617350136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ЕЛУБАЙ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670927300692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НУРМАХИН МАРАЛБЕК ТОКМУРЗОВИЧ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420309400678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ШОЛПАН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ТАНАТКАН БЕКМАГАМБЕТОВИЧ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781124302123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ЕСКЕНДР КАБИБУЛОВИЧ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690326400615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 БАКЫТГУЛЬ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ДАРИГЕ РЕСЛЯНОВИЧ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НУРМУХАМБЕТ БАЙТАНОВИЧ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570704301260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ДЮСЕКЕЕВ БАКЕНЕС 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720901300018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ЕРЖАН АУСАРОВИЧ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КУМАЖАНОВ САЙЛАУ МАТАНОВИЧ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560525301484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БИКЕНОВ ТУЛЕМИС КАБИЖАНОВИЧ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770604350732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МЫРЗАШЕВИЧ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540505300949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НУРЛАН 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670420301049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КАЙДАР НУРМАШЕВИЧ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590814301173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КУМАЖАНОВ НУРЛАН МАТАНОВИЧ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610224401109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СУЛТАНГЕРЕЕВА КУЛЬЖАН НУРМАШЕВНА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650806350342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АНДРИЕЧКО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560101311872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ТОЛЕМИС КОНИЕВИЧ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660320300938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ПОДОРВАНОВ БОРИС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640912301346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САКИН БАХЫТКЕРЕЙ ТЛЕУГАБЫЛОВИЧ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УМИТ 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641013301222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КОНЫСБАЙ ДЖАНДАУЛЕТОВИЧ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540303450244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САТТЫБАЕВА ЛЮБОВЬ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840728350079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НИКОЛАЙ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861124300789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ЖЕНИСПАЕВ РАМАЗАН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840419350831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ЕВГЕНИЙ ЖАКАНОВИЧ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870516350953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ЕЛИКЕЕВ КАИРБЕК КАЙДАРБЕКОВИЧ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640103450461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"ИРЖАНОВ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"КУЧЕРБАЕВ 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670226400876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"КУЧЕРБАЕВА Г.У"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741119301287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"ДОСУМОВ 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720609450083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ИСМАГУЛОВА ГУЛЬБАНУ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790501401972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НАУРЗБАЕВА КУЛЯШ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580405301475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УСМАН ЖУНУСОВИЧ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950530350481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САРУАРОВ ЖАНТАС ЖАНКЕЛЬДИНОВИЧ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790730302068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ОРАЗАЛЫ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770918300149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КУАНДЫК НУРГОЖАНОВИЧ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470808300613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ЖАКЕШОВ САНТАЙ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740922301689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МУРЗАГУЛОВ КУАНЫШКАЛИ БУРКИТОВИЧ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630216300977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РАМАЗАН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770215301036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МАНАС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БАТЫРЖАН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511007300562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 КАЙДАР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680716301378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НУРЛЫБЕК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561110350391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АМАНГЕЛЬДЫ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670118400948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КУЛЬШАТ КАБДРЕШЕВНА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ЕРБУЛАТ КУСАНОВИЧ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ЖАНГЕЛЬДЫ КУСАНОВИЧ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ИЛЬЯС ТЮЛЕБАЕВИЧ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671012300819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БЕКБОЛАТ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800911350224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КУЛМАГАМБЕТОВ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830218350926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КУЛМАГАМБЕТОВ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400115402448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КАНШАЙМ АХМЕТБЕКОВНА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740724450121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БАКЫТ БАКЫТ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681110401184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АКЫЛ ХАМЗАГАЛИЕВНА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 АЛМАС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381229300613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АХМЕТВАЛИ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 МАРАТ КАПЕНОВИЧ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831028451009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АСЕМГУЛЬ БАГДАТОВНА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880407351257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КАНАТ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800409300724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ЕРМЕК ДОСАЕВИЧ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730922300798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 КУАНДЫК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830723350852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ЕЛЬМУРАТ МНАЙДАРОВИЧ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570105301303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АБУБАКИР УМЕРГАЛИЕВИЧ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860817351084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КАРИПЖАН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611014301034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СЕРИКБАЙ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730918350297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КУЛМАГАНБЕТОВ СЕРИКПАЙ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690507450516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БИБИГУЛЬ ДЖАКИЕВНА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600416300959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ТЛЕУМУРЗИН АСАУГЕРЕЙ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810630350299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КАРАМЕРДЕНОВ ЕРМЕК ТОКТАМЫСОВИЧ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БЕГАЙДАР УМИРБЕКОВИЧ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ГАБИТ АХМЕТГАЛИЕВИЧ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710307350132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АЙДОС МОЛДАШОВИЧ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РАШИД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720401300951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НУРЛАН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690625350551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САБИТ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КУАНТАЙ КАБДРЕШОВИЧ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851121450436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АЛМАСОВА ГУЛЬНУР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780511302362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ДУЛАТ КОПЖАСАРОВИЧ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700409450568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АЛЬМАГАМБЕТОВА АЛМАГУЛЬ ОРАЗОВНА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700223401413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ОНАЙБАЕВА МАНИЯШ ТУЛЕГЕНОВНА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830723350753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 САМАТ КАПЕНОВИЧ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670527350466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МИРЗИБЕК КУСАНОВИЧ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890311350922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ЖАРАС АКТАСОВИЧ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491201301033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БАКИТЖАН БАЙТУРСУНОВИЧ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700120350134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БАГИТЖАН БАГИТЖАН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820608351101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ЕРМЕК 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820112350869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 АЗАМАТ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620701301038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БАЙГЕЛОВ ДАНИЯР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831230350706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 АЗАМАТ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670822300891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ЖАКЕНОВ ДУЛАТ КАЗГЕРЕЕВИЧ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470815401329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КУЛЬЧИРЯН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700305402007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ЖАЙЛЫ БАЛТАБАЕВНА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720807400955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ЖАРКЕНОВА ЗАУРЕШ БЕКЕТАНОВНА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510801401362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ЖАРКИНА БАХЫТКУЛ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851114350451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АЙДЫН ТОЙМАНОВИЧ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740505300712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 ТАСБОЛАТ 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БУЛАТ ЖУМАШЕВИЧ КХ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690806450353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КАРАБАЕВА АЛМАГУЛЬ КХ Обаган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671114450411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ГУЛЬЗАЙРА АТЫМТАЕВНА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720924301408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МАНСУР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591110350256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БАРАНБАЙ КАНЕЕВИЧ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690709300600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ТУРСУНАЛИН САМРАТ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БИСЕМБИН АМАНЖОЛ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520520401028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БАРМАКОВА КУМИС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620507301599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АЛТЫНГАЗИН ТОЛЕПБЕРГЕН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771105300409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 МУРАТ АТЫГАЕВИЧ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800919350179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САЗАНБАЕВ МАРАТ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650605301418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КОПЫШЕВ КАБДЕН БАГЫТЖАНОВИЧ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780330450236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ГУЛЬЖАН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САЗАНБАЕВ БАГИЗАТ НУГМАНОВИЧ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НУРЛАН БЕКТАСОВИЧ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620914300810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МАРАТ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720214300519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ТУРСУНАЛИН МУРАТБЕК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631218300514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КУЛЕТОВ ЖИЛКЕЛДИ ТЛЕУКАБЫЛОВИЧ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590526300655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ИСЛЯМКАЛИ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7001310322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ЖУМАРТОВ ОЙРАТ 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661127400066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ВОЛКОВА ГАЛИНА ВЛАДИМИРОВНА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820529450783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 АЙСУЛУ 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760623300163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641207450132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КАДИША БАГЫТОВНА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841008450688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БУРДЮКОВА НАТАЛЬЯ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790327350295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ЕРБУЛАТ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870601350797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БУРМАК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870404350290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БАЛЯКИН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660127401577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РИЗАЕВА ТАТЬЯНА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590105400167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ШПАГИНА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900312351277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АМАНЖОЛОВ ВЛАДИСЛАВ ВИКТОРОВИЧ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540101350846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ДРАГУНОВ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000807551113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МИРОНЫЧЕВ ИЛЬЯ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821209350115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701215350252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АНТОН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710715450335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АНИСКОВИЧ ЛЮБОВЬ ВИКТОРОВНА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860704450957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МИРОНЫЧЕВА ОЛЬГА ДАМИРОВНА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710816300054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ФИРОНОВ СЕРГЕЙ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890209350244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ТАТАРЕНКО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541019350034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ТЕМЕРХАН МУРЗАШОВИЧ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680529450435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 ВАЛЕНТИНА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800909301810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630528300051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КОЛАБИН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860823350920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НАКУПОВ АРМАН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821125450571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ТАТЬЯНА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901103350443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БАКЫТ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920121451487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КУРЕНА ТАМАРА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761016450288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760725300108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 ЭРИХ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650606400124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621116300092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ФАДЕЕВ ВИКТОР ГЕННАДЬЕВИЧ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641226300103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МАРАТ УНДЕМЕСОВИЧ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910617350160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ПЕНЗИН ОЛЕГ АНАТОЛЬЕВИЧ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ЖЕЛЕЗНЯК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860714451368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ДОРОШЕНКО ГАЛИНА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550520301544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ПОЛОЗОВ ВЛАДИМИР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520304301217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КАРИМ БАЙЖАНОВИЧ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630829350341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АМАНЖОЛ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560213401088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ИГНАТЬЕВА НАДЕЖДА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721111450584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ЕПИШЕВА МАРИНА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780727450264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КОСТЫРИНА НАТАЛЬЯ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600402400166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СТАРОДУБОВА ЛЮБОВЬ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671017450313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АНИСИМОВА РАИСА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840422450255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МАСЯГУТОВА ДИНАРА ГАБДУЛЛОВНА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550314350265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660309300918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ПУТИНЦЕВ ГЕННАДИЙ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560101352433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ПОНОМАРЕВ ВЛАДИМИР ЛЕОНИДОВИЧ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КОБЖЕСАРОВ НУРЛАН 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БАЙГЕРЕЕВА ЖИБЕК КАЗИЕВНА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660508400054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КОСТЫРИНА АЛЛА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820930351211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КОРЕНОВСКИЙ АНАТОЛИЙ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50426350197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ОРЛОВСКИЙ ВЛАДИМИР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791129303011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820919350658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ТОМСКИЙ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ГЕДИН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671012401487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АРТЫКПАЕВА МЕРУЕШ ЖОМАРТОВНА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840405350101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ВРУБЛЕВСКИЙ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690817399082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ФАХРАТОВ ТОЛЫБА СУЛЕЙМАН-ОГЛЫ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720828300091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КОБЖЕСАРОВ НУРМАШ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801120350801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ПОЛОЗОВ ПАВЕЛ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620425300096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БАЙТЕМИРОВ НУРЛАН УНДЕМЕСОВИЧ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690604350448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ТИТАРЕНКО НИКОЛАЙ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721006350244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ИВАНОВ АЛЕКСАНДР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791209450103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ДОМОЖИРОВА ЛАРИСА АЛЕКСЕЕВНА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720208350265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ПОХОДА ЮРИЙ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760317400116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ЛЕЩЕНКО ВЕРА НИКОЛАЕВНА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710709301615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ЧЕКПАРОВ САБИТ СЕЙТКАНОВИЧ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941012351850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ЖУРАВЛЕВ ЕВГЕНИЙ ВАЛЕРЬЕВИЧ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840310450845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ХАРИНА ЕЛЕНА АЛЕКСАНДРОВНА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851220450464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ДОМОЖИРОВА ЕЛЕНА ЮРЬЕВНА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ШУЛАЕВ АЛЕКСАНДР ВАСИЛЬЕВИЧ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700730400150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КУРЕНА ЛЮБОВЬ ВИКТОРОВНА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630913000164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ФАХРАТОВ ТАВИП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680813300931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ФИСЬКОВ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820715350282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ЖУК АЛЕКСАНДР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460310400115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РАДЧЕНКО РАИСА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841008450688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БУРДЮКОВА НАТАЛЬЯ ВАЛЕРЬЕВНА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СЕРИК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840424350768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КЫПШЫКБАЕВ МЕЙРАМ 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681214350191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ДОМОЖИРОВ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671116350078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ЕСЕНЖОЛ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571216350487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ЕРКЕБЛАН СЕРЕКПАЕВИЧ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511108300839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КРОМЕР ВАЛЕНТИН ГЕРБЕРТОВИЧ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БУХМЕТОВ КАИРЖАН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531002301236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БУХМЕТОВ САБР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610911450469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АРТЫКБАЕВА АЛИЯ ДОСМАГАМБЕТОВНА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550504499059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ЧЕРАНЕВА НИНА ПЕТРОВНА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770131350137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УСПЕНЬЕВ ВЯЧЕСЛАВ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800306302750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НАКУПОВ АСКЕР КАМЗИЧ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880316450439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ШУЛАЕВА АНАСТАСИЯ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710625450376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771214450395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КОТЛЯЧКОВА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911016450280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АНАСТАСИЯ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600705300107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ГВОЗДУЛИН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750817350529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ГУТОРОВ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770508300348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ЧУКРЕЕВ АНДРЕЙ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ГУТОРОВ ВЯЧЕСЛАВ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580515302322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ФИЛИМОНОА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850615350363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ВАРАНКИН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950518350535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ПЕТРОКАС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731219301390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СЕМИКОВ АЛЕКСАНДР МИХАЙЛОВИЧ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570207401572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МУДУЛИНА ТАМАРА ВЛАДИМИРОВНА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701224301223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МУДУЛИН АНДРЕЙ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540924300095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ЧУКРЕЕВ ПАВЕЛ ПЕТРОВИЧ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ШНЫГИН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690719350522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ПЕТРОКАС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730418350764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ОРЛОВСКИЙ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840625351146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890822351502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ЧУКРЕЕВ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540813400860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НАСТЮШКИНА ЗОЯ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610322301363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710125400966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ОРЛОВСКАЯ ТАТЬЯНА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МУСАПИРОВ САЙРАН АТЫМТАЕВИЧ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620727301208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МУСАПИРОВ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661018300166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МУСАПИРОВ КАРАТАЙ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550101308107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МУСАПИРОВ САПАРЖАН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481025301616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КРУТИКОВ ЛЕОНИД ЕГОРОВИЧ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890629351266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690506301378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ТЕЛЕКТЕС САДЫРОВИЧ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580413300123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ДЕДОВ НИКОЛАЙ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ТАТАРИНЦЕВ ВЛАДИМИР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801019350189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ГЛЕЗЕНТИНОВ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780805450347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МАКАРОВА НАДЕЖДА ВАЛЕНТИНОВНА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871010350797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780604401613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НЕФЕДОВА СВЕТЛАНА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611005301637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САМАЛЫКОВ ТУЛЕШ ТОКСАНОВИЧ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550214300836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ПАВЕЛ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860830350661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СЕРИК ЕРКЕБЛАНОВИЧ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740909350438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БАРЕЙША АЛЕКСЕЙ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860830350661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СЕРИК ЕРКЕБЛАНОВИЧ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840405350101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ВРУБЛЕВСКИЙ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610707401401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КОРОТАЕВА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580724450365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НАКУПОВА ВЕРА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ТЕМИРТАС БУТАШЕВИЧ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730723350722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КОНДРАТОВИЧ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390408350162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КЕНЖИТАЕВ МЕРЖАКУП КЕЖИТАЕВИЧ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701127350541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БАБАЕВ СЕРГЕЙ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730505400291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721010301670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ПОЖИДАЕВ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850516350414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ЖАСУЛАН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820128350221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КЕНЖЕГАРИН ЕРИК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890823350906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ШКЛЯЕВ АНДРЕЙ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КУДАСПАЕВ РУСЛАН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690902300461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ТЕЙШ ВИКТОР БЕРХТОЛЬДОВИЧ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770824350302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МЕШЕВ РУСТАМ ДИСЕНОВИЧ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670319300934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МАКАРИЧАК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600720402072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ШЕСТОВА ЛЮБОВЬ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671225350249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ШМЕЛЬЦЕР АРТУР ЭРДГАРДОВИЧ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590106300821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КОЩУГУЛОВ ЕСМАГАМБЕТ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790916300786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РЕШЕТНИКОВ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570524401398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КОЩУГУЛОВА АЛМА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570101352930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 САЖАЛ МУРЗАЕВИЧ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ЕПИШЕВ 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830917450704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ВЕРЧЕНОВА МАРИЯ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681112301426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ДЖУЛДЫБАЕВ ОРАЗАЛИ ПАРДАБАЕВИЧ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651121450593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КЫЗИРА СЕРЕКПАЕВНА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591017300383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ТЕЙШ АЛЕКСАНДР БЕРХТОЛЬДОВИЧ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800810301366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АЙТЖАН БАЙЗАКОВИЧ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910805450752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АЛМА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550608450359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740909350438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БАРЕЙША АЛЕКСЕЙ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550508350389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ЛИСОВИЧ СТАНИСЛАВ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810108350885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ВОЛКОВ ЕВГЕНИЙ МИХАЙЛОВИЧ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901106451187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КАРАГОЖИНА МАДИНА ЕРБОЛОВНА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670223302651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АЛИМБАЕВ АРДАКАСКАРОВИЧ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661211350052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ОРАСКАН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650106301079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Токубаев Сейпмалик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860821450597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АЛЕКСЕЕВА ЛИДИЯ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630716301130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Алипаев Койрбек Айдаркенович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801111450571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БАЙГЕЛОВА Наталья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810603401369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Баймуратова Халида Берикжановна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940711451011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БАЛГУЖИНА МАРИНА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750210401864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Батулина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441213400375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БОРЖАКОВА АСКЕН ГАЛИМОВНА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640203450356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Буданова Лидия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841025350278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БУДИН АЛЕКСЕЙ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Будяцкий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861127450916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Бузун Марина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550420401237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Бузынова Екатерина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620622301039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Абулгазин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710522300795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Гербер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710525301774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Заскалько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Амантай Аакылбекович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910215351688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900331350906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Даулетбаев Данияр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620524300662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Оразжан Жукунович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691127301053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Кайрат Асылканович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590506400890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Замирайло Тамара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620912301392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Исмагамбет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840907350498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Рашид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980205350221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Капустяк Артем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691013400864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Ирина Гавриловна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660515300105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690517301308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Асылкан 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820206350750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Курдя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650407401319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Макаренко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640425300053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Маргия Джемали Джаникоевич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910910350995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620908300917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Мурзалин Оразбек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760826301056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810714350552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 Петр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750202301081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Платонкин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751201450201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Прокофьева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630123300075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Протасевич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651221450369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Савина Надежда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640527350034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Альжан Нугуманович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770406301113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Саукумбаев Берик Тюлебаевич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720709350625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Стрелец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710802450596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Судиловская Нина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820609351145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Тофан Андрей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720317350406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Тофан Петр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751215401448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Багиткуль Ертаевна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Агайдар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790102401814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Шерстобитова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571011301117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Шуентаев Аралбек Дулатович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940640001490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"Тойсай"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981211350118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620711301270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Жауда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880527350876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Абай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001011550130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Раимбек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741231300352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Ильяс Саруарович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990811350119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 Дархан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651009301331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 Нурлан Таспаевич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390202350083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Береке Картабаев Таспай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790825402813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Льготина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650220401421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641030300217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Розан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710204301888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620518300332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880510350724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601224300742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Такиров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820729451263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Туктамышева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681214300998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751129300733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Тохтар Нурсултанович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Айткужа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670607350044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Лещенко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930705451334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Лещенко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761229350349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Липинский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741204450355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Платонкин Николай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530911450293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Рассказова Любовь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690104300601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Айтхожин Сергазы Бекешович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870302450778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Акименко Сергей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710101409116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Аусиилов Марат Бекентаевич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810102450066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Даут Кадырбекович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790125402630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Байсалова Заказ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821111451058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Кобланды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920830350407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Кульбаршен Темировна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690129401820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Брагунец Людмила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Бугасова Сауле Исмагзумовна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Воротиленко Людмила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Дзюбчук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510914350160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Дзюбчук Любовь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630102402404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Добровольский Геннадий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540301450516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Токмурза Жакенович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360505350065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Атымтай 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630514401545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Зуборев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710318350569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Ибрагалиева Айгуль Мухаметкалиевна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690204300912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921112350278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Николай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900519451477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Александрович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850529350643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Кадырменова Гульбану Тулегеновна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730615450197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Казиканов Бахытжан Казиканович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690307350522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Уразбай Кудайбергенович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361013400271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Алмас Галиаскарович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721109301599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Киксарина Гульшат 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981021350135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Василий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651116450348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Михаил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670611350432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Тиэшбай Кайсаровна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750701350875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Кожанова Улжан Еспеновна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701220450296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Козова Айман Касымбековна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840221350984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Колотилин Геннадий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721108450558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Корлеутов Азамат 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650812350510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Косманов Бигжан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611125350135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Кузьмина Светлана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Сабит Кабылдинович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Курлеутов Нуржибек Садвокасовна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711029350580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Лариса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900912350321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Ерик Сантаевич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810510300755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Мамчак Татьяна Зиновьевна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690622301507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Мурзутаев Еркеблан Кастусович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720422300887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Мусатов Жумабай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550110300943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Ануар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660721401536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Рашид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571217350086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Азамат Кабдышевич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Бибигуль Есмагзановна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740620350318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Майраш Шарденбаевна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501206450013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Бирмаскал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690224450419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Нурпеисова Юлия Васильевна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631011350456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Татьяна Кастусовна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620122400554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Печников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830124450634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Ракова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960630350239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Резникова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580817401035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Резяпкин Витя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910507350756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620924300766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Салпенов Арман Балсарович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660213300593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Сарсымбаев Аманкельда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421104300194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Ерсаин Ермурзинович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650529400760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Сарсимбаева Карлагаш Ержановна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Сейтканов Балдаржан Тургумбаевич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860628450065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Сорочак Ольга Раефовна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691005350533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Мерза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Кумар Мерзоянович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540502400235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Титаренко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901130350272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Тристинский Николай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841207350287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Тулепергенов Дюсембай Мурзабекович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610609450427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Тюлекенов Мурат Бимурзинович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730103400751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Утельбаева Алтыншаш Шаяхметовна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Шафигулина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621127400118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Шафигулин Шамсулла Раефович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621127400118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Ядревский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830207351151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Ядревский Геннадий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860122350503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Ядревский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770303300899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Ядришников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631220300901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Бейсекеев Булат Жакенович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780320302057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Бекбаева Салтанат Багитовна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630325401240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Элибек Даулекеевич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Ермаканов Боромбай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660101309267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Жантенов Едик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690814301609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Жантенов Серек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600421301131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Жантенова Баян Исмагамбетовна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660917400573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Карамульдин Сапавик Сабиржанович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Иглик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720723350285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Багит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450401400683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Руслан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691009301071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Наурузова Сайран Мерекеевна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710615301347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Кайрбек Хайдарович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Дума Абентаевна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480701350431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Таймас Кабдуалиевич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Тимирбаев Болат Тлеуович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550103400337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790923400601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Алтава Олеся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751011350361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Руслан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471213300097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Бабулов Социал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640430350473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Байтубетов Бейбит Косылбаевич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770503400733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Вячеслав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690929301625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Березина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690101306614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Алмагуль Талгалеевна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761105401560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Виниченко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991009351110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Гавриленко Светлана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780311400791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Гедин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740819400260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630221350396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Дидык Людмила Анатолиевна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791008402190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Дидык Михаил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881128351411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Дуненков Валерий Егорович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720706450734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Жанчугурова Ирина Атыгаевна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861221350940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Марат Нурсултанович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890801351220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Карпусь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580325450584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Кинебаева Жамилия Социаловна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591009300210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Валентин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870930350082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440207450069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Котлячков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900922350215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Кустанов Есембек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711021300657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Маданова Рабига Мукашевна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920824350276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Мафтуляк Елизавета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730714301517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Меркучева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800507450254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Молчанова Ирина Мутигулловна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930605350178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Гульдыма Жаслановна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591026400275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Нестерова Олеся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710904401542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Серик Насырович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830311351335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Светлана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880619450486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Серик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760704450136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Кайрат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670720350138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Реунов Владислав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470420400204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Саяжанова Асель Жумагалиевна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681206350386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Скляров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791107300621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Сумбаева Магжан Ерановна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Тарасенко Виктор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710416400600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Толяренок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691121350168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Толяренок Даниил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800506350292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Толяренок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570323300192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651125300176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760405302382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Тюрина Наталья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710403400520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Ширинский АртҰм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631017350250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Авдеев Иван Сергеевич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720625300424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Авдеев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561210300218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Батима Жакияновна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580602450576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Бабулов Руслан Камбарович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600302350380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Бузмаков Сергей Афонасьевич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510801401520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Александр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Павел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691026300264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Константин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500627450066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520324300189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881008350331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Юлия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820409351455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Кочурин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810604350811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860729451171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Логиновская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Махнев Анатолий Анатолиевич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530112350154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Пережогина Людмила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930613350796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Пятых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630615350596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Пятых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511107301960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Пятых Марина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920301350609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Пятых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780921301442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Хорин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800901350309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Шаргородский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780430301057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Ярушин Александр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4" w:id="215"/>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Агаш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396649500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Борок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Крутоярка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396651200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396663200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Укаткан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396630400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5" w:id="216"/>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6" w:id="217"/>
    <w:p>
      <w:pPr>
        <w:spacing w:after="0"/>
        <w:ind w:left="0"/>
        <w:jc w:val="left"/>
      </w:pPr>
      <w:r>
        <w:rPr>
          <w:rFonts w:ascii="Times New Roman"/>
          <w:b/>
          <w:i w:val="false"/>
          <w:color w:val="000000"/>
        </w:rPr>
        <w:t xml:space="preserve">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89" w:id="218"/>
    <w:p>
      <w:pPr>
        <w:spacing w:after="0"/>
        <w:ind w:left="0"/>
        <w:jc w:val="left"/>
      </w:pPr>
      <w:r>
        <w:rPr>
          <w:rFonts w:ascii="Times New Roman"/>
          <w:b/>
          <w:i w:val="false"/>
          <w:color w:val="000000"/>
        </w:rPr>
        <w:t xml:space="preserve"> 2025-2029 жылдарға арналған жайылымдарды геоботаникалық зерттеп-қарау негізінде жайылым айналымдарының ұсынылатын схемасы</w:t>
      </w:r>
    </w:p>
    <w:bookmarkEnd w:id="218"/>
    <w:bookmarkStart w:name="z290"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20"/>
    <w:p>
      <w:pPr>
        <w:spacing w:after="0"/>
        <w:ind w:left="0"/>
        <w:jc w:val="left"/>
      </w:pPr>
      <w:r>
        <w:rPr>
          <w:rFonts w:ascii="Times New Roman"/>
          <w:b/>
          <w:i w:val="false"/>
          <w:color w:val="000000"/>
        </w:rPr>
        <w:t xml:space="preserve"> Жайылым айналымдарының қолайлы схемалары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292" w:id="221"/>
    <w:p>
      <w:pPr>
        <w:spacing w:after="0"/>
        <w:ind w:left="0"/>
        <w:jc w:val="both"/>
      </w:pPr>
      <w:r>
        <w:rPr>
          <w:rFonts w:ascii="Times New Roman"/>
          <w:b w:val="false"/>
          <w:i w:val="false"/>
          <w:color w:val="000000"/>
          <w:sz w:val="28"/>
        </w:rPr>
        <w:t>
      Ескертпе: 1, 2, 3, 4 – жылына қашаны пайдалану кезегі</w:t>
      </w:r>
    </w:p>
    <w:bookmarkEnd w:id="221"/>
    <w:bookmarkStart w:name="z293" w:id="222"/>
    <w:p>
      <w:pPr>
        <w:spacing w:after="0"/>
        <w:ind w:left="0"/>
        <w:jc w:val="left"/>
      </w:pPr>
      <w:r>
        <w:rPr>
          <w:rFonts w:ascii="Times New Roman"/>
          <w:b/>
          <w:i w:val="false"/>
          <w:color w:val="000000"/>
        </w:rPr>
        <w:t xml:space="preserve"> Мал шаруашылығы және өсімдік шаруашылығы статистикасы бойынша ресми статистикалық ақпарат</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құрылымдары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Халықтын үй шаруашылығы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санаттар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кәсіпорны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және шаруа қожалықтары</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 пайызбен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 пайызбен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 пайызбен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 пайызбен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 пайызбен 2024 ж.</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296" w:id="223"/>
    <w:p>
      <w:pPr>
        <w:spacing w:after="0"/>
        <w:ind w:left="0"/>
        <w:jc w:val="left"/>
      </w:pPr>
      <w:r>
        <w:rPr>
          <w:rFonts w:ascii="Times New Roman"/>
          <w:b/>
          <w:i w:val="false"/>
          <w:color w:val="000000"/>
        </w:rPr>
        <w:t xml:space="preserve"> Ұзынкөл ауданының бірлік аумағында жайылымдардың жер санаттары бөлінісінде орналасу схемасы (картасы)</w:t>
      </w:r>
    </w:p>
    <w:bookmarkEnd w:id="223"/>
    <w:bookmarkStart w:name="z29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300" w:id="225"/>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қоғамдық жайылымдар, оның ішінде қоғамдық жайылымдар белгіленген схема (карта)</w:t>
      </w:r>
    </w:p>
    <w:bookmarkEnd w:id="225"/>
    <w:bookmarkStart w:name="z301"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304" w:id="227"/>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схемасы</w:t>
      </w:r>
    </w:p>
    <w:bookmarkEnd w:id="227"/>
    <w:bookmarkStart w:name="z305"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308" w:id="229"/>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белгілінген схема (карта)</w:t>
      </w:r>
    </w:p>
    <w:bookmarkEnd w:id="229"/>
    <w:bookmarkStart w:name="z30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317" w:id="236"/>
    <w:p>
      <w:pPr>
        <w:spacing w:after="0"/>
        <w:ind w:left="0"/>
        <w:jc w:val="left"/>
      </w:pPr>
      <w:r>
        <w:rPr>
          <w:rFonts w:ascii="Times New Roman"/>
          <w:b/>
          <w:i w:val="false"/>
          <w:color w:val="000000"/>
        </w:rPr>
        <w:t xml:space="preserve"> Жануарлардың су көздеріне қарай жүріп-тұру маршруттары көрсетілетін суды тұтыну нормасына сәйкес жасалған су көздерiне (көлдерге, өзендерге, тоғандарға, суару немесе суландыру каналдарына, құбырлы немесе шахта құдықтарына) қол жеткізу схемасы</w:t>
      </w:r>
    </w:p>
    <w:bookmarkEnd w:id="236"/>
    <w:bookmarkStart w:name="z318" w:id="23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"Су тұтынудың және су бұрудың үлестік нормаларын әзірлеу жөніндегі әдістемені бекіту туралы" бұйрығына (Нормативтік құқықтық актілерді мемлекеттік тіркеу тізілімінде № 14827 болып тіркелген) сәйкес анықталады.</w:t>
      </w:r>
    </w:p>
    <w:bookmarkEnd w:id="237"/>
    <w:bookmarkStart w:name="z319" w:id="238"/>
    <w:p>
      <w:pPr>
        <w:spacing w:after="0"/>
        <w:ind w:left="0"/>
        <w:jc w:val="both"/>
      </w:pPr>
      <w:r>
        <w:rPr>
          <w:rFonts w:ascii="Times New Roman"/>
          <w:b w:val="false"/>
          <w:i w:val="false"/>
          <w:color w:val="000000"/>
          <w:sz w:val="28"/>
        </w:rPr>
        <w:t>
      Ұзынкөл ауданы бойынша ауыл шаруашылығы жануарларының ауыз суын есептеу әдістемесіне сәйкес суды тұтыну: ІҚМ - тәулігіне 50 литр, ұсақ мал - тәулігіне 8 литр, жылқы - тәулігіне 50 литр құрайды</w:t>
      </w:r>
    </w:p>
    <w:bookmarkEnd w:id="238"/>
    <w:bookmarkStart w:name="z320" w:id="239"/>
    <w:p>
      <w:pPr>
        <w:spacing w:after="0"/>
        <w:ind w:left="0"/>
        <w:jc w:val="both"/>
      </w:pPr>
      <w:r>
        <w:rPr>
          <w:rFonts w:ascii="Times New Roman"/>
          <w:b w:val="false"/>
          <w:i w:val="false"/>
          <w:color w:val="000000"/>
          <w:sz w:val="28"/>
        </w:rPr>
        <w:t>
      Апандар, суару немесе суландыру каналдары, құбырлы немесе шахталы құдықтар жоқ.</w:t>
      </w:r>
    </w:p>
    <w:bookmarkEnd w:id="239"/>
    <w:bookmarkStart w:name="z321"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329" w:id="246"/>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246"/>
    <w:bookmarkStart w:name="z330"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 ауданы бойынша жайылымдарды басқару және оларды пайдалану жөніндегі 2025-2029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bl>
    <w:bookmarkStart w:name="z333" w:id="248"/>
    <w:p>
      <w:pPr>
        <w:spacing w:after="0"/>
        <w:ind w:left="0"/>
        <w:jc w:val="left"/>
      </w:pPr>
      <w:r>
        <w:rPr>
          <w:rFonts w:ascii="Times New Roman"/>
          <w:b/>
          <w:i w:val="false"/>
          <w:color w:val="000000"/>
        </w:rPr>
        <w:t xml:space="preserve"> Aуылдық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p>
    <w:bookmarkEnd w:id="248"/>
    <w:bookmarkStart w:name="z33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