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b949" w14:textId="d81b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Ұзынкөл ауданы мәслихатының 2025 жылғы 22 қазандағы № 192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"КЕЛІСІІЛДІ"</w:t>
      </w:r>
    </w:p>
    <w:bookmarkEnd w:id="3"/>
    <w:bookmarkStart w:name="z9" w:id="4"/>
    <w:p>
      <w:pPr>
        <w:spacing w:after="0"/>
        <w:ind w:left="0"/>
        <w:jc w:val="both"/>
      </w:pPr>
      <w:r>
        <w:rPr>
          <w:rFonts w:ascii="Times New Roman"/>
          <w:b w:val="false"/>
          <w:i w:val="false"/>
          <w:color w:val="000000"/>
          <w:sz w:val="28"/>
        </w:rPr>
        <w:t>
      "Ұзынкөл ауданының жер</w:t>
      </w:r>
    </w:p>
    <w:bookmarkEnd w:id="4"/>
    <w:bookmarkStart w:name="z10" w:id="5"/>
    <w:p>
      <w:pPr>
        <w:spacing w:after="0"/>
        <w:ind w:left="0"/>
        <w:jc w:val="both"/>
      </w:pPr>
      <w:r>
        <w:rPr>
          <w:rFonts w:ascii="Times New Roman"/>
          <w:b w:val="false"/>
          <w:i w:val="false"/>
          <w:color w:val="000000"/>
          <w:sz w:val="28"/>
        </w:rPr>
        <w:t>
      қатынастары бөлімі" мемлекеттік</w:t>
      </w:r>
    </w:p>
    <w:bookmarkEnd w:id="5"/>
    <w:bookmarkStart w:name="z11" w:id="6"/>
    <w:p>
      <w:pPr>
        <w:spacing w:after="0"/>
        <w:ind w:left="0"/>
        <w:jc w:val="both"/>
      </w:pPr>
      <w:r>
        <w:rPr>
          <w:rFonts w:ascii="Times New Roman"/>
          <w:b w:val="false"/>
          <w:i w:val="false"/>
          <w:color w:val="000000"/>
          <w:sz w:val="28"/>
        </w:rPr>
        <w:t>
      мекемесінің басшысы</w:t>
      </w:r>
    </w:p>
    <w:bookmarkEnd w:id="6"/>
    <w:bookmarkStart w:name="z12" w:id="7"/>
    <w:p>
      <w:pPr>
        <w:spacing w:after="0"/>
        <w:ind w:left="0"/>
        <w:jc w:val="both"/>
      </w:pPr>
      <w:r>
        <w:rPr>
          <w:rFonts w:ascii="Times New Roman"/>
          <w:b w:val="false"/>
          <w:i w:val="false"/>
          <w:color w:val="000000"/>
          <w:sz w:val="28"/>
        </w:rPr>
        <w:t>
      ___________ А. Досмағамбетұлы</w:t>
      </w:r>
    </w:p>
    <w:bookmarkEnd w:id="7"/>
    <w:bookmarkStart w:name="z13" w:id="8"/>
    <w:p>
      <w:pPr>
        <w:spacing w:after="0"/>
        <w:ind w:left="0"/>
        <w:jc w:val="both"/>
      </w:pPr>
      <w:r>
        <w:rPr>
          <w:rFonts w:ascii="Times New Roman"/>
          <w:b w:val="false"/>
          <w:i w:val="false"/>
          <w:color w:val="000000"/>
          <w:sz w:val="28"/>
        </w:rPr>
        <w:t>
      2025 жылғы "22" қазан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"Ұзынкөл ауданы әкімдігінің</w:t>
      </w:r>
    </w:p>
    <w:bookmarkEnd w:id="9"/>
    <w:bookmarkStart w:name="z15" w:id="10"/>
    <w:p>
      <w:pPr>
        <w:spacing w:after="0"/>
        <w:ind w:left="0"/>
        <w:jc w:val="both"/>
      </w:pPr>
      <w:r>
        <w:rPr>
          <w:rFonts w:ascii="Times New Roman"/>
          <w:b w:val="false"/>
          <w:i w:val="false"/>
          <w:color w:val="000000"/>
          <w:sz w:val="28"/>
        </w:rPr>
        <w:t>
      ауыл шаруашылық бөлімі"</w:t>
      </w:r>
    </w:p>
    <w:bookmarkEnd w:id="10"/>
    <w:bookmarkStart w:name="z16" w:id="11"/>
    <w:p>
      <w:pPr>
        <w:spacing w:after="0"/>
        <w:ind w:left="0"/>
        <w:jc w:val="both"/>
      </w:pPr>
      <w:r>
        <w:rPr>
          <w:rFonts w:ascii="Times New Roman"/>
          <w:b w:val="false"/>
          <w:i w:val="false"/>
          <w:color w:val="000000"/>
          <w:sz w:val="28"/>
        </w:rPr>
        <w:t>
      мемлекеттік мекемесінің</w:t>
      </w:r>
    </w:p>
    <w:bookmarkEnd w:id="11"/>
    <w:bookmarkStart w:name="z17" w:id="12"/>
    <w:p>
      <w:pPr>
        <w:spacing w:after="0"/>
        <w:ind w:left="0"/>
        <w:jc w:val="both"/>
      </w:pPr>
      <w:r>
        <w:rPr>
          <w:rFonts w:ascii="Times New Roman"/>
          <w:b w:val="false"/>
          <w:i w:val="false"/>
          <w:color w:val="000000"/>
          <w:sz w:val="28"/>
        </w:rPr>
        <w:t>
      басшысы</w:t>
      </w:r>
    </w:p>
    <w:bookmarkEnd w:id="12"/>
    <w:bookmarkStart w:name="z18" w:id="13"/>
    <w:p>
      <w:pPr>
        <w:spacing w:after="0"/>
        <w:ind w:left="0"/>
        <w:jc w:val="both"/>
      </w:pPr>
      <w:r>
        <w:rPr>
          <w:rFonts w:ascii="Times New Roman"/>
          <w:b w:val="false"/>
          <w:i w:val="false"/>
          <w:color w:val="000000"/>
          <w:sz w:val="28"/>
        </w:rPr>
        <w:t>
      _______________ Н. Щербак</w:t>
      </w:r>
    </w:p>
    <w:bookmarkEnd w:id="13"/>
    <w:bookmarkStart w:name="z19" w:id="14"/>
    <w:p>
      <w:pPr>
        <w:spacing w:after="0"/>
        <w:ind w:left="0"/>
        <w:jc w:val="both"/>
      </w:pPr>
      <w:r>
        <w:rPr>
          <w:rFonts w:ascii="Times New Roman"/>
          <w:b w:val="false"/>
          <w:i w:val="false"/>
          <w:color w:val="000000"/>
          <w:sz w:val="28"/>
        </w:rPr>
        <w:t>
      2025 жылғы "22" қазан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5"/>
    <w:p>
      <w:pPr>
        <w:spacing w:after="0"/>
        <w:ind w:left="0"/>
        <w:jc w:val="left"/>
      </w:pPr>
      <w:r>
        <w:rPr>
          <w:rFonts w:ascii="Times New Roman"/>
          <w:b/>
          <w:i w:val="false"/>
          <w:color w:val="000000"/>
        </w:rPr>
        <w:t xml:space="preserve"> Ұзынкөл ауданы бойынша жайылымдарды басқару және оларды пайдалану жөніндегі 2025-2029 жылдарға арналған жоспар</w:t>
      </w:r>
    </w:p>
    <w:bookmarkEnd w:id="15"/>
    <w:bookmarkStart w:name="z25" w:id="16"/>
    <w:p>
      <w:pPr>
        <w:spacing w:after="0"/>
        <w:ind w:left="0"/>
        <w:jc w:val="left"/>
      </w:pPr>
      <w:r>
        <w:rPr>
          <w:rFonts w:ascii="Times New Roman"/>
          <w:b/>
          <w:i w:val="false"/>
          <w:color w:val="000000"/>
        </w:rPr>
        <w:t xml:space="preserve"> 1-тарау. Жалпы ережелер</w:t>
      </w:r>
    </w:p>
    <w:bookmarkEnd w:id="16"/>
    <w:bookmarkStart w:name="z26" w:id="17"/>
    <w:p>
      <w:pPr>
        <w:spacing w:after="0"/>
        <w:ind w:left="0"/>
        <w:jc w:val="both"/>
      </w:pPr>
      <w:r>
        <w:rPr>
          <w:rFonts w:ascii="Times New Roman"/>
          <w:b w:val="false"/>
          <w:i w:val="false"/>
          <w:color w:val="000000"/>
          <w:sz w:val="28"/>
        </w:rPr>
        <w:t xml:space="preserve">
      1. Осы Ұзынкөл ауданы бойынша жайылымдарды басқару және оларды пайдалану жөніндегі 2025-2029 жылдарға арналған жоспар (бұдан әрі – Жоспар)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бұйрығына,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бұйрығына, "Жайылымдарды басқару және оларды пайдалану жөніндегі үлгілік жоспарды бекіту туралы" Қазақстан Республикасы Ауыл шаруашылығы министрінің 2024 жылғы 29 шілдедегі </w:t>
      </w:r>
      <w:r>
        <w:rPr>
          <w:rFonts w:ascii="Times New Roman"/>
          <w:b w:val="false"/>
          <w:i w:val="false"/>
          <w:color w:val="000000"/>
          <w:sz w:val="28"/>
        </w:rPr>
        <w:t>№ 263</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бұйрығына сәйкес әзірленді.</w:t>
      </w:r>
    </w:p>
    <w:bookmarkEnd w:id="17"/>
    <w:bookmarkStart w:name="z27" w:id="18"/>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18"/>
    <w:bookmarkStart w:name="z28" w:id="19"/>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19"/>
    <w:bookmarkStart w:name="z29" w:id="20"/>
    <w:p>
      <w:pPr>
        <w:spacing w:after="0"/>
        <w:ind w:left="0"/>
        <w:jc w:val="both"/>
      </w:pPr>
      <w:r>
        <w:rPr>
          <w:rFonts w:ascii="Times New Roman"/>
          <w:b w:val="false"/>
          <w:i w:val="false"/>
          <w:color w:val="000000"/>
          <w:sz w:val="28"/>
        </w:rPr>
        <w:t>
      3. Жоспарды әзірлеген кезде мыналар ескеріледі:</w:t>
      </w:r>
    </w:p>
    <w:bookmarkEnd w:id="20"/>
    <w:bookmarkStart w:name="z30" w:id="21"/>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өңірдің жер балансының және мемлекеттік жер кадастрының ақпараттық жүйесінің деректері;</w:t>
      </w:r>
    </w:p>
    <w:bookmarkEnd w:id="21"/>
    <w:bookmarkStart w:name="z31" w:id="22"/>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жайылымдарды геоботаникалық зерттеп-қарау мәліметтері;</w:t>
      </w:r>
    </w:p>
    <w:bookmarkEnd w:id="22"/>
    <w:bookmarkStart w:name="z32" w:id="23"/>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жайылымдық инфрақұрылым объектілері туралы және ауыл шаруашылығы жануарларын айдап өтуге арналған сервитуттар туралы мәліметтер;</w:t>
      </w:r>
    </w:p>
    <w:bookmarkEnd w:id="23"/>
    <w:bookmarkStart w:name="z33" w:id="24"/>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24"/>
    <w:bookmarkStart w:name="z34" w:id="25"/>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2-кестесіне</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5"/>
    <w:bookmarkStart w:name="z35" w:id="26"/>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шалғайдағы жайылымдарда жаю үшін ауыл шаруашылығы жануарлары басының саны туралы мәліметтер;</w:t>
      </w:r>
    </w:p>
    <w:bookmarkEnd w:id="26"/>
    <w:bookmarkStart w:name="z36" w:id="27"/>
    <w:p>
      <w:pPr>
        <w:spacing w:after="0"/>
        <w:ind w:left="0"/>
        <w:jc w:val="both"/>
      </w:pPr>
      <w:r>
        <w:rPr>
          <w:rFonts w:ascii="Times New Roman"/>
          <w:b w:val="false"/>
          <w:i w:val="false"/>
          <w:color w:val="000000"/>
          <w:sz w:val="28"/>
        </w:rPr>
        <w:t>
      7)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27"/>
    <w:bookmarkStart w:name="z37" w:id="28"/>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ұсынылатын жайылым айналымдарының схемалары;</w:t>
      </w:r>
    </w:p>
    <w:bookmarkEnd w:id="28"/>
    <w:bookmarkStart w:name="z38" w:id="29"/>
    <w:p>
      <w:pPr>
        <w:spacing w:after="0"/>
        <w:ind w:left="0"/>
        <w:jc w:val="both"/>
      </w:pPr>
      <w:r>
        <w:rPr>
          <w:rFonts w:ascii="Times New Roman"/>
          <w:b w:val="false"/>
          <w:i w:val="false"/>
          <w:color w:val="000000"/>
          <w:sz w:val="28"/>
        </w:rPr>
        <w:t>
      9) мал шаруашылығы және өсімдік шаруашылығы статистикасы бойынша ресми статистикалық ақпарат.</w:t>
      </w:r>
    </w:p>
    <w:bookmarkEnd w:id="29"/>
    <w:bookmarkStart w:name="z39" w:id="30"/>
    <w:p>
      <w:pPr>
        <w:spacing w:after="0"/>
        <w:ind w:left="0"/>
        <w:jc w:val="both"/>
      </w:pPr>
      <w:r>
        <w:rPr>
          <w:rFonts w:ascii="Times New Roman"/>
          <w:b w:val="false"/>
          <w:i w:val="false"/>
          <w:color w:val="000000"/>
          <w:sz w:val="28"/>
        </w:rPr>
        <w:t>
      4. Жоспарда мынадай схемалар қамтылған:</w:t>
      </w:r>
    </w:p>
    <w:bookmarkEnd w:id="30"/>
    <w:bookmarkStart w:name="z40" w:id="31"/>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31"/>
    <w:bookmarkStart w:name="z41" w:id="32"/>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32"/>
    <w:bookmarkStart w:name="z42" w:id="33"/>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33"/>
    <w:bookmarkStart w:name="z43" w:id="34"/>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9-қосымшаға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 (карта);</w:t>
      </w:r>
    </w:p>
    <w:bookmarkEnd w:id="34"/>
    <w:bookmarkStart w:name="z44" w:id="35"/>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10-қосымшаға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35"/>
    <w:bookmarkStart w:name="z45" w:id="36"/>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11-қосымшаға</w:t>
      </w:r>
      <w:r>
        <w:rPr>
          <w:rFonts w:ascii="Times New Roman"/>
          <w:b w:val="false"/>
          <w:i w:val="false"/>
          <w:color w:val="000000"/>
          <w:sz w:val="28"/>
        </w:rPr>
        <w:t xml:space="preserve"> сәйкес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36"/>
    <w:bookmarkStart w:name="z46" w:id="37"/>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12-қосымшаға</w:t>
      </w:r>
      <w:r>
        <w:rPr>
          <w:rFonts w:ascii="Times New Roman"/>
          <w:b w:val="false"/>
          <w:i w:val="false"/>
          <w:color w:val="000000"/>
          <w:sz w:val="28"/>
        </w:rPr>
        <w:t xml:space="preserve"> сәйкес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38"/>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38"/>
    <w:bookmarkStart w:name="z50" w:id="39"/>
    <w:p>
      <w:pPr>
        <w:spacing w:after="0"/>
        <w:ind w:left="0"/>
        <w:jc w:val="both"/>
      </w:pPr>
      <w:r>
        <w:rPr>
          <w:rFonts w:ascii="Times New Roman"/>
          <w:b w:val="false"/>
          <w:i w:val="false"/>
          <w:color w:val="000000"/>
          <w:sz w:val="28"/>
        </w:rPr>
        <w:t>
      1-кесте. Ұзынкөл ауданы жайылымдарын жерлердің санаттары бойынша бөлу, мың гектар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байланыс жәәне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bl>
    <w:bookmarkStart w:name="z51" w:id="40"/>
    <w:p>
      <w:pPr>
        <w:spacing w:after="0"/>
        <w:ind w:left="0"/>
        <w:jc w:val="both"/>
      </w:pPr>
      <w:r>
        <w:rPr>
          <w:rFonts w:ascii="Times New Roman"/>
          <w:b w:val="false"/>
          <w:i w:val="false"/>
          <w:color w:val="000000"/>
          <w:sz w:val="28"/>
        </w:rPr>
        <w:t>
      2-кесте. Елді мекеннің жайылымдарын бөлу, мың гектар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Ксеньевка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Иваноровное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Борок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Абильтаев Тасбулат 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740505300712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Абильтаев Тасбулат 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740505300712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12-184-036-571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 Еркин Садыкович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620110301917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 Сабит Садыкович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550326350032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Гульнар Кабденовна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530120450243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Тимур Нурумжанович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910620351055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Тимур Нурумжанович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910620351055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Тимур Нурумжанович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910620351055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Тимур Нурумжанович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910620351055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Светлана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750101406159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Светлана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750101406159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Светлана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750101406159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Магомед Гаджиевич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700803350404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Толеген Жамартович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Толеген Жамартович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Толеген Жамартович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Толеген Жамартович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Толеген Жамартович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Толеген Жамартович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12-184-024-373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Азамат Хамидович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880908350669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Багитбаев Данияр Ережепович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770419350053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Байтанов Куандык Нурмухамбетович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870403350631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Байтанова Динара Токсановна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871014450725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Барановский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770925301591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Барановский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770925301591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Нурмуханбет Исмагамбетович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760118350769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 Салиха Ахметуалиевна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490223401106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Абай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880527350876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Абай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880527350876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Абай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880527350876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Абай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880527350876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Бексултанова Акмарал Батырхановна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900608451420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Бексултанова Акмарал Батырхановна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900608451420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Бибулатов Хизри Гаджиевич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550120301639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Бибулатов Хизри Гаджиевич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550120301639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Бибулатов Хизри Гаджиевич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550120301639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580907301444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580907301444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580907301444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580907301444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Райхан Батыргалиевна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780613402680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Райхан Батыргалиевна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780613402680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Вербовой Владимир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Генадий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Генадий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Генадий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Генадий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Гуторов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760815301709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Гуторов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760815301709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Добровольский Геннадий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721109301599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Манас Саймович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Сабиржан Саимович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741119301287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 Сабиржан Саимович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741119301287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Кайрат Асылханович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691127301053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Кайрат Асылханович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691127301053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Алибек Даулекеевич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710615301347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Алибек Даулекеевич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710615301347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Ермаканов Боромбай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Ерушенко Анатолий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751208300891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Жакаева Кайникамал Казиевна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610119450275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Жакашев Расул Досумович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751120300398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Женис Бугенбаевич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680509350073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Жамбулова Анна Абдировна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481218401229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Жанайдарова Дина Багитжановна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640103450461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Жанайдарова Дина Багитжановна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640103450461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Жибеев Баймагамбет Айбасович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710912350210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Житербаев Койлубай Альмишевич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Виктор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521126350062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Виктор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521126350062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801017300270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801017300270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801017300270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801017300270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Сауле Жунисовна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580522402000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Ибрайгалиев Мухаметкали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Ибрайгалиев Мухаметкали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Ибрайгалиев Мухаметкали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Ибрайгалиев Мухаметкали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Игисенова Сагиля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461104400970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Багытжан Еслямович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660523350056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Иргизбаев Кабдыбек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580112301086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Ахметкан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640109350349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Ахметкан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640109350349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Ахметкан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640109350349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Ахметкан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640109350349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Исмагамбетова Раушан Анановна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530417401399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Айсулу Биржановна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830320450550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Кунсулу Биржановна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851209450444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Кунсулу Биржановна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851209450444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Алмагуль Зейнеловна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Карий Татьяна Витальевна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750628400244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 Таспай Тобагалиевич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390202350083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Кащенко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Сергей Джолмагомбетович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Кобченко Андрей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720115301440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Аманжол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550305350315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Багытжан Аманжолович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760724350119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Багытжан Аманжолович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760724350119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Конкашева Динара Буркатовна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830426450249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Сергей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761219301336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Сергей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761219301336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Кукенов Ермек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Кукенов Ермек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Кукенов Ермек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Кукенов Ермек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Сабит Кабылдинович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Сабит Кабылдинович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Сабит Кабылдинович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Сабит Кабылдинович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Кундыбаев Толеген Кажмухамедович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780403300577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 Рустем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 Рустем Тулебаевич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Гульнара Уралбековна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670226400876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Гульнара Уралбековна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670226400876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Лоренц Гарри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Лоренц Гарри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Лоренц Гарри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741124302285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Николай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600202350288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Николай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600202350288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Можин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670311301443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Можин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670311301443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Сергей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800719301562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Юлия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810522450565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Юлия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810522450565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Мурзалин Оразбек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620908300917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Мурзалин Оразбек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620908300917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Амангельды Атамтайевич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620727301208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Руслан Мейрамович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720723350285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Руслан Мейрамович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720723350285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Руслан Мейрамович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720723350285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Айсулу Мейрамовна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650127401258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Айсулу Мейрамовна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650127401258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Асия Мурзагалиевна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660116401379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Асия Мурзагалиевна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660116401379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Асия Мурзагалиевна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660116401379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 Виталий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780112300555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Неред Виталий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770607350372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Неред Виталий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770607350372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Неред Виталий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770607350372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Петр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540329350196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Нестеренко Петр Григорьевич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540329350196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Виталий Аркадьевич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690705300699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Виталий Аркадьевич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690705300699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Кадиша Багитовна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641207450132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Кадиша Багитовна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641207450132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Нурлан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720513301372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Нурлан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720513301372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Пензин Анатолий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Пензин Анатолий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Пензин Анатолий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Плохотенко Екатерина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561105401122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Плохотенко Екатерина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561105401122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Владимир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660928300725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850410351317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850410351317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580610300124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Рогозин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591125300806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Кайрат Калиханович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850306350264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Махмутжан Махомеджанович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680616399048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Махмутжан Махомеджанович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680616399048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Махмутжан Махомеджанович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680616399048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Сакина Айжан Копашевна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640301401737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Самсоненко Сергей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791904402820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Асет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850718350711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Сиордия Мадонна Акакиевна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590401401789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650621300308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Валерий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680803350309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Вячеслав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610506300503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Текенова Кайни Кауановна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580210450182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 Виктор Викторович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 Виктор Викторович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 Виктор Викторович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 Виктор Викторович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Тлеумурзин Асаугерей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600416300959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 Dala JQ"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221140015287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"Абай-Агро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"Акбалшик"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"Акбалшик"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"Акбалшик"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"Амречье KST"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"Амречье KST"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"Амречье KST"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"Амречье KST"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221140055068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221140055068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"Долинка-АБ"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"Ершовское-2"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"КАЗУРАЛАГРО"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"КАЗУРАЛАГРО"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211140030784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"Крис-Гарр"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"Пресногорьковское-250"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"Пресногорьковское-250"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"Пресногорьковское-250"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"Пресногорьковское-250"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"Пресногорьковское-250"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"САД-Нур"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"САД-Нур"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 LPS"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150940018034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 LPS"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150940018034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Грэин"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Грэин"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Грэин"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Грэин"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Грэин"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"Ұйкескен"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"Ұйкескен"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091040002570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091040002570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091040002570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Тулембаева Жибек Исабековна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550105400437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Каирбек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510628350235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12-184-039-135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Виктор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621116300092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Федянин Юрий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660129300622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Федянин Юрий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660129300622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12-184-009-054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Фиронов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680310301509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Халиков Эльдар Есимханович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940909351329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Халявин Юрий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691216350213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Халявин Юрий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691216350213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Эсов Эрик Маданядович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731001350165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 w:id="42"/>
    <w:p>
      <w:pPr>
        <w:spacing w:after="0"/>
        <w:ind w:left="0"/>
        <w:jc w:val="both"/>
      </w:pPr>
      <w:r>
        <w:rPr>
          <w:rFonts w:ascii="Times New Roman"/>
          <w:b w:val="false"/>
          <w:i w:val="false"/>
          <w:color w:val="000000"/>
          <w:sz w:val="28"/>
        </w:rPr>
        <w:t>
      4-кесте. Жайылымдарды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көлемі,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Ксеньевка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Иваноровное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Борок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4" w:id="43"/>
    <w:p>
      <w:pPr>
        <w:spacing w:after="0"/>
        <w:ind w:left="0"/>
        <w:jc w:val="both"/>
      </w:pPr>
      <w:r>
        <w:rPr>
          <w:rFonts w:ascii="Times New Roman"/>
          <w:b w:val="false"/>
          <w:i w:val="false"/>
          <w:color w:val="000000"/>
          <w:sz w:val="28"/>
        </w:rPr>
        <w:t>
      Ауыл шаруашылығы жануарларын жаю үшін 50,1 мың гектар жайылым қажет.</w:t>
      </w:r>
    </w:p>
    <w:bookmarkEnd w:id="43"/>
    <w:bookmarkStart w:name="z55" w:id="44"/>
    <w:p>
      <w:pPr>
        <w:spacing w:after="0"/>
        <w:ind w:left="0"/>
        <w:jc w:val="both"/>
      </w:pPr>
      <w:r>
        <w:rPr>
          <w:rFonts w:ascii="Times New Roman"/>
          <w:b w:val="false"/>
          <w:i w:val="false"/>
          <w:color w:val="000000"/>
          <w:sz w:val="28"/>
        </w:rPr>
        <w:t>
      600 мың гектар алаңды алып жатқан көпшілік пайдаланатын жайылымдарда 2,3 мал басы жайылады, 0 мың гектар алаңды алып жатқан шалғайдағы жайылымдарда 0 мал басы жайылады.</w:t>
      </w:r>
    </w:p>
    <w:bookmarkEnd w:id="44"/>
    <w:bookmarkStart w:name="z56" w:id="45"/>
    <w:p>
      <w:pPr>
        <w:spacing w:after="0"/>
        <w:ind w:left="0"/>
        <w:jc w:val="both"/>
      </w:pPr>
      <w:r>
        <w:rPr>
          <w:rFonts w:ascii="Times New Roman"/>
          <w:b w:val="false"/>
          <w:i w:val="false"/>
          <w:color w:val="000000"/>
          <w:sz w:val="28"/>
        </w:rPr>
        <w:t>
      5-кесте. Қосымша қажет етілетін жайылымдар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9" w:id="46"/>
    <w:p>
      <w:pPr>
        <w:spacing w:after="0"/>
        <w:ind w:left="0"/>
        <w:jc w:val="left"/>
      </w:pPr>
      <w:r>
        <w:rPr>
          <w:rFonts w:ascii="Times New Roman"/>
          <w:b/>
          <w:i w:val="false"/>
          <w:color w:val="000000"/>
        </w:rPr>
        <w:t xml:space="preserve"> Жайылымдарды геоботаникалық зерттеп-қарау мәліметтері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16.07.21</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С-6а</w:t>
            </w:r>
          </w:p>
          <w:p>
            <w:pPr>
              <w:spacing w:after="20"/>
              <w:ind w:left="20"/>
              <w:jc w:val="both"/>
            </w:pPr>
            <w:r>
              <w:rPr>
                <w:rFonts w:ascii="Times New Roman"/>
                <w:b w:val="false"/>
                <w:i w:val="false"/>
                <w:color w:val="000000"/>
                <w:sz w:val="20"/>
              </w:rPr>
              <w:t>
</w:t>
            </w:r>
            <w:r>
              <w:rPr>
                <w:rFonts w:ascii="Times New Roman"/>
                <w:b w:val="false"/>
                <w:i w:val="false"/>
                <w:color w:val="000000"/>
                <w:sz w:val="20"/>
              </w:rPr>
              <w:t>12А</w:t>
            </w:r>
          </w:p>
          <w:p>
            <w:pPr>
              <w:spacing w:after="20"/>
              <w:ind w:left="20"/>
              <w:jc w:val="both"/>
            </w:pPr>
            <w:r>
              <w:rPr>
                <w:rFonts w:ascii="Times New Roman"/>
                <w:b w:val="false"/>
                <w:i w:val="false"/>
                <w:color w:val="000000"/>
                <w:sz w:val="20"/>
              </w:rPr>
              <w:t>
С-4б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1</w:t>
            </w:r>
          </w:p>
          <w:bookmarkEnd w:id="48"/>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төмендеу қамыс-ошақ-селеу (қамыс кәдімгі, селеу өткір, селеу ісініп кеткен, селеу жер үсті) шалғынды-батпақты қара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18.07.21</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61</w:t>
            </w:r>
          </w:p>
          <w:bookmarkEnd w:id="50"/>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Қара топырақты орташа ауыр сазды сортаңдардағы еркекбидайықты-алуаншөпті-жусанды (еркекбидайық, собалақ төскей, ақ түсті бөденешөп, томарбояу кермек, Шренк жусаны, жібек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23.07.21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8А</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1</w:t>
            </w:r>
          </w:p>
          <w:bookmarkEnd w:id="52"/>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аз қуатты орташа қуатты оңтүстік қара топырағындағы дәнді-жусанды-алуаншөпті (Лессинг қауы, кәдімгі бетеге, жібек жусан, Ледебур тырнашөп, нағыз қызылбояу)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25.07.21</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8Б</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93</w:t>
            </w:r>
          </w:p>
          <w:bookmarkEnd w:id="54"/>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шөпті және аралас шөптер (қылқұйрықсыз жоңышқа, жылжымалы тарғақ, жолақ түкті көкқұрақ, шалғынды мятлик, Бессара сорковнигі, егіндік жоңышқа) шалғынды-қара топырақты, орташа қуатты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03.08.21</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С-6а</w:t>
            </w:r>
          </w:p>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1</w:t>
            </w:r>
          </w:p>
          <w:bookmarkEnd w:id="56"/>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қырлы шөптер шалғынды-батпақты қара топырақты ауыр сазды топырақтарда (қатты қауырсынды қырлы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05.08.21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17А</w:t>
            </w:r>
          </w:p>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65</w:t>
            </w:r>
          </w:p>
          <w:bookmarkEnd w:id="58"/>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қылқұйрық-шөпті және аралас шөпті-бақбақты шалғынды-қара топырақты орташа қуатты жеңіл балшықты топырақтарда (қылқұйрықсыз жоңышқа, дәрілік қанқұйрық, лавазник жапырақты, понт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05.08.21</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С-6а</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35</w:t>
            </w:r>
          </w:p>
          <w:bookmarkEnd w:id="60"/>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злаково-жусан және аралас шөптер қара топырақты шалғынды жерлерде (Урал ликорисы, кермек, Гмелин, жұмсақ түкті көкқұрақ, шалғынды мятлик, жіңішке тонконог, орташа жалбыз)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07.08.21</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С-6а</w:t>
            </w:r>
          </w:p>
          <w:p>
            <w:pPr>
              <w:spacing w:after="20"/>
              <w:ind w:left="20"/>
              <w:jc w:val="both"/>
            </w:pPr>
            <w:r>
              <w:rPr>
                <w:rFonts w:ascii="Times New Roman"/>
                <w:b w:val="false"/>
                <w:i w:val="false"/>
                <w:color w:val="000000"/>
                <w:sz w:val="20"/>
              </w:rPr>
              <w:t>
29Б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142</w:t>
            </w:r>
          </w:p>
          <w:bookmarkEnd w:id="62"/>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шөпті және аралас шөптер (қылқұйрықсыз жоңышқа, жылжымалы тарғақ, жолақ түкті көкқұрақ, шалғынды мятлик, Бессара сорковнигі, егіндік жоңышқа) шалғынды-қара топырақты, орташа қуатты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25.07.05</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57</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76</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1</w:t>
            </w:r>
          </w:p>
          <w:bookmarkEnd w:id="64"/>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"Бұталы-шөпті және аралас шөптер шалғынды-қара топырақты, тұзданған топырақтарда. Шөпті-жусан және аралас шөпті түрі бұталармен шалғынды-қара топырақты тұзды топырақтарда жазық төмендеу жерлерде, тұзды шалғынды-қара топырақты топырақтарда шөпті-жусан аралас шөптермен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25.07.05</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84</w:t>
            </w:r>
          </w:p>
          <w:p>
            <w:pPr>
              <w:spacing w:after="20"/>
              <w:ind w:left="20"/>
              <w:jc w:val="both"/>
            </w:pPr>
            <w:r>
              <w:rPr>
                <w:rFonts w:ascii="Times New Roman"/>
                <w:b w:val="false"/>
                <w:i w:val="false"/>
                <w:color w:val="000000"/>
                <w:sz w:val="20"/>
              </w:rPr>
              <w:t>
</w:t>
            </w:r>
            <w:r>
              <w:rPr>
                <w:rFonts w:ascii="Times New Roman"/>
                <w:b w:val="false"/>
                <w:i w:val="false"/>
                <w:color w:val="000000"/>
                <w:sz w:val="20"/>
              </w:rPr>
              <w:t>139Б</w:t>
            </w:r>
          </w:p>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6"/>
          <w:p>
            <w:pPr>
              <w:spacing w:after="20"/>
              <w:ind w:left="20"/>
              <w:jc w:val="both"/>
            </w:pPr>
            <w:r>
              <w:rPr>
                <w:rFonts w:ascii="Times New Roman"/>
                <w:b w:val="false"/>
                <w:i w:val="false"/>
                <w:color w:val="000000"/>
                <w:sz w:val="20"/>
              </w:rPr>
              <w:t>
93</w:t>
            </w:r>
          </w:p>
          <w:bookmarkEnd w:id="66"/>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Жусан-шөпті түрі шалғынды-қара топырақты ұсақ төмендеулерде тұзды топырақтарда, тұзды шалғынды жерлерде лебедамен және бескилниц-шөптермен бірге.Жусан-сор шөптер мен аралас шөптер-шөпті түрі шалғынды төмендеулерде тұзды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7"/>
          <w:p>
            <w:pPr>
              <w:spacing w:after="20"/>
              <w:ind w:left="20"/>
              <w:jc w:val="both"/>
            </w:pPr>
            <w:r>
              <w:rPr>
                <w:rFonts w:ascii="Times New Roman"/>
                <w:b w:val="false"/>
                <w:i w:val="false"/>
                <w:color w:val="000000"/>
                <w:sz w:val="20"/>
              </w:rPr>
              <w:t>
19.07.21</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15Ба</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злаково-жусан және аралас шөптер (шалғынды мятлик, жіңішке тонконог, Шренков жусаны, Құдайдың ағашы жусаны, Понт жусаны, Гмелин кермек, орташа жалбыз) шалғынды-қара топырақты тұзды топырақтарда,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19.07.21</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С-6а</w:t>
            </w:r>
          </w:p>
          <w:p>
            <w:pPr>
              <w:spacing w:after="20"/>
              <w:ind w:left="20"/>
              <w:jc w:val="both"/>
            </w:pPr>
            <w:r>
              <w:rPr>
                <w:rFonts w:ascii="Times New Roman"/>
                <w:b w:val="false"/>
                <w:i w:val="false"/>
                <w:color w:val="000000"/>
                <w:sz w:val="20"/>
              </w:rPr>
              <w:t>
С-4б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Лаково-жусан және аралас шөптер лебедамен (жылжымалы тарғақ, расставленная бескилница, Шренков жусаны, Гмелин кермек, дақтылы күнбағыс, сабақталған лебеда) тұзды шалғынды-қара топырақты орташа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27.07.21</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1</w:t>
            </w:r>
          </w:p>
          <w:bookmarkEnd w:id="70"/>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қылтанақ-шөпті және жусан түрлері шалғынды-қара топырақты жеңіл балшықты тұзды топырақтарда (Лессинг қылтанағы, жұмсақ түкті көкқұрақ, кеңжапырақты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28.07.21</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101</w:t>
            </w:r>
          </w:p>
          <w:bookmarkEnd w:id="72"/>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вейник-типчак және жержаңғақ түрлері шалғынды-қара топырақты орташа қуатты жеңіл балшықты топырақтарда (жер беті вейнигі, жолақ түкті көкқұрақ, жасыл жержаңғақ)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3"/>
          <w:p>
            <w:pPr>
              <w:spacing w:after="20"/>
              <w:ind w:left="20"/>
              <w:jc w:val="both"/>
            </w:pPr>
            <w:r>
              <w:rPr>
                <w:rFonts w:ascii="Times New Roman"/>
                <w:b w:val="false"/>
                <w:i w:val="false"/>
                <w:color w:val="000000"/>
                <w:sz w:val="20"/>
              </w:rPr>
              <w:t>
28.07.21</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С-6а</w:t>
            </w:r>
          </w:p>
          <w:p>
            <w:pPr>
              <w:spacing w:after="20"/>
              <w:ind w:left="20"/>
              <w:jc w:val="both"/>
            </w:pPr>
            <w:r>
              <w:rPr>
                <w:rFonts w:ascii="Times New Roman"/>
                <w:b w:val="false"/>
                <w:i w:val="false"/>
                <w:color w:val="000000"/>
                <w:sz w:val="20"/>
              </w:rPr>
              <w:t>
</w:t>
            </w:r>
            <w:r>
              <w:rPr>
                <w:rFonts w:ascii="Times New Roman"/>
                <w:b w:val="false"/>
                <w:i w:val="false"/>
                <w:color w:val="000000"/>
                <w:sz w:val="20"/>
              </w:rPr>
              <w:t>29.07.21</w:t>
            </w:r>
          </w:p>
          <w:p>
            <w:pPr>
              <w:spacing w:after="20"/>
              <w:ind w:left="20"/>
              <w:jc w:val="both"/>
            </w:pPr>
            <w:r>
              <w:rPr>
                <w:rFonts w:ascii="Times New Roman"/>
                <w:b w:val="false"/>
                <w:i w:val="false"/>
                <w:color w:val="000000"/>
                <w:sz w:val="20"/>
              </w:rPr>
              <w:t>
</w:t>
            </w:r>
            <w:r>
              <w:rPr>
                <w:rFonts w:ascii="Times New Roman"/>
                <w:b w:val="false"/>
                <w:i w:val="false"/>
                <w:color w:val="000000"/>
                <w:sz w:val="20"/>
              </w:rPr>
              <w:t>28Ва</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12</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аз қуатты орташа қуатты оңтүстік қара топырағындағы дәнді-жусанды-алуаншөпті (Лессинг қауы, кәдімгі бетеге, жібек жусан, Ледебур тырнашөп, нағыз қызылбояу)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5"/>
          <w:p>
            <w:pPr>
              <w:spacing w:after="20"/>
              <w:ind w:left="20"/>
              <w:jc w:val="both"/>
            </w:pPr>
            <w:r>
              <w:rPr>
                <w:rFonts w:ascii="Times New Roman"/>
                <w:b w:val="false"/>
                <w:i w:val="false"/>
                <w:color w:val="000000"/>
                <w:sz w:val="20"/>
              </w:rPr>
              <w:t>
31.07.21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15Б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С-6а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6"/>
          <w:p>
            <w:pPr>
              <w:spacing w:after="20"/>
              <w:ind w:left="20"/>
              <w:jc w:val="both"/>
            </w:pPr>
            <w:r>
              <w:rPr>
                <w:rFonts w:ascii="Times New Roman"/>
                <w:b w:val="false"/>
                <w:i w:val="false"/>
                <w:color w:val="000000"/>
                <w:sz w:val="20"/>
              </w:rPr>
              <w:t>
201</w:t>
            </w:r>
          </w:p>
          <w:bookmarkEnd w:id="76"/>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вейник-типчак және жержаңғақ түрлері (жер беті вейнигі, жолақ түкті көкқұрақ, жасыл жержаңғақ, Лессинг қылтанағы, кәдімгі күнбағыс) шалғынды-қара топырақты орташа қуатты, орташа тұзды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25.07.05</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1а</w:t>
            </w:r>
          </w:p>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83а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злаково-жусан және аралас шөпті түрлері (жылжымалы тарғақ, жолақ түкті көкқұрақ, қылқұйрықсыз жоңышқа, Бессера сәбізі, Гмелин кермек, Понт жусаны, Жерар ситнигі) шалғынды-қара топырақты орташа қуатты, орташа тұзды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25.07.05</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С-4</w:t>
            </w:r>
          </w:p>
          <w:p>
            <w:pPr>
              <w:spacing w:after="20"/>
              <w:ind w:left="20"/>
              <w:jc w:val="both"/>
            </w:pPr>
            <w:r>
              <w:rPr>
                <w:rFonts w:ascii="Times New Roman"/>
                <w:b w:val="false"/>
                <w:i w:val="false"/>
                <w:color w:val="000000"/>
                <w:sz w:val="20"/>
              </w:rPr>
              <w:t>
</w:t>
            </w:r>
            <w:r>
              <w:rPr>
                <w:rFonts w:ascii="Times New Roman"/>
                <w:b w:val="false"/>
                <w:i w:val="false"/>
                <w:color w:val="000000"/>
                <w:sz w:val="20"/>
              </w:rPr>
              <w:t>145б</w:t>
            </w:r>
          </w:p>
          <w:p>
            <w:pPr>
              <w:spacing w:after="20"/>
              <w:ind w:left="20"/>
              <w:jc w:val="both"/>
            </w:pPr>
            <w:r>
              <w:rPr>
                <w:rFonts w:ascii="Times New Roman"/>
                <w:b w:val="false"/>
                <w:i w:val="false"/>
                <w:color w:val="000000"/>
                <w:sz w:val="20"/>
              </w:rPr>
              <w:t>
С-2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шөптер мен злактардан тұратын түрлер шалғынды-батпақты топырақтарда, батпақтардың айналасындағы төмендеулерде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 ауылы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1"/>
          <w:p>
            <w:pPr>
              <w:spacing w:after="20"/>
              <w:ind w:left="20"/>
              <w:jc w:val="both"/>
            </w:pPr>
            <w:r>
              <w:rPr>
                <w:rFonts w:ascii="Times New Roman"/>
                <w:b w:val="false"/>
                <w:i w:val="false"/>
                <w:color w:val="000000"/>
                <w:sz w:val="20"/>
              </w:rPr>
              <w:t>
09.08.21</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С-2г</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қылтанақ-жусан және аралас шөптер шалғынды-қара топырақтарда, тұздығы аз, орташа қуатты жеңіл балшықты топырақтарда (Лессинг қылтанағы, кеңжапырақты жусан, кәдімгі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2"/>
          <w:p>
            <w:pPr>
              <w:spacing w:after="20"/>
              <w:ind w:left="20"/>
              <w:jc w:val="both"/>
            </w:pPr>
            <w:r>
              <w:rPr>
                <w:rFonts w:ascii="Times New Roman"/>
                <w:b w:val="false"/>
                <w:i w:val="false"/>
                <w:color w:val="000000"/>
                <w:sz w:val="20"/>
              </w:rPr>
              <w:t>
17</w:t>
            </w:r>
          </w:p>
          <w:bookmarkEnd w:id="82"/>
          <w:p>
            <w:pPr>
              <w:spacing w:after="20"/>
              <w:ind w:left="20"/>
              <w:jc w:val="both"/>
            </w:pPr>
            <w:r>
              <w:rPr>
                <w:rFonts w:ascii="Times New Roman"/>
                <w:b w:val="false"/>
                <w:i w:val="false"/>
                <w:color w:val="000000"/>
                <w:sz w:val="20"/>
              </w:rPr>
              <w:t>
С-6а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жазықта қылтанақ-жусан және аралас шөптер шалғынды-қара топырақтарда, тұздығы аз, орташа қуатты жеңіл балшықты топырақтарда (Лессинг қылтанағы, кеңжапырақты жусан, кәдімгі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ауылы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3"/>
          <w:p>
            <w:pPr>
              <w:spacing w:after="20"/>
              <w:ind w:left="20"/>
              <w:jc w:val="both"/>
            </w:pPr>
            <w:r>
              <w:rPr>
                <w:rFonts w:ascii="Times New Roman"/>
                <w:b w:val="false"/>
                <w:i w:val="false"/>
                <w:color w:val="000000"/>
                <w:sz w:val="20"/>
              </w:rPr>
              <w:t>
10.08.21</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8а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С-6а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4"/>
          <w:p>
            <w:pPr>
              <w:spacing w:after="20"/>
              <w:ind w:left="20"/>
              <w:jc w:val="both"/>
            </w:pPr>
            <w:r>
              <w:rPr>
                <w:rFonts w:ascii="Times New Roman"/>
                <w:b w:val="false"/>
                <w:i w:val="false"/>
                <w:color w:val="000000"/>
                <w:sz w:val="20"/>
              </w:rPr>
              <w:t>
1</w:t>
            </w:r>
          </w:p>
          <w:bookmarkEnd w:id="84"/>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Злаково-жусан және аралас шөптер (қылқұйрықсыз жоңышқа, Понт жусаны, люпинді жоңышқа) шалғынды-қара топырақты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5"/>
          <w:p>
            <w:pPr>
              <w:spacing w:after="20"/>
              <w:ind w:left="20"/>
              <w:jc w:val="both"/>
            </w:pPr>
            <w:r>
              <w:rPr>
                <w:rFonts w:ascii="Times New Roman"/>
                <w:b w:val="false"/>
                <w:i w:val="false"/>
                <w:color w:val="000000"/>
                <w:sz w:val="20"/>
              </w:rPr>
              <w:t>
10.08.21</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6"/>
          <w:p>
            <w:pPr>
              <w:spacing w:after="20"/>
              <w:ind w:left="20"/>
              <w:jc w:val="both"/>
            </w:pPr>
            <w:r>
              <w:rPr>
                <w:rFonts w:ascii="Times New Roman"/>
                <w:b w:val="false"/>
                <w:i w:val="false"/>
                <w:color w:val="000000"/>
                <w:sz w:val="20"/>
              </w:rPr>
              <w:t>
16</w:t>
            </w:r>
          </w:p>
          <w:bookmarkEnd w:id="86"/>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төмендеу вейник-осока және аралас шөптер (жер беті вейнигі, қатты қауырсынды қырлы шөп, лавазник жапырақты, лавазник алты жапырақты, орыс жұлдызы) шалғынды-қара топырақты жеңіл балшықты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ірi қара малды жаю</w:t>
            </w:r>
          </w:p>
        </w:tc>
      </w:tr>
    </w:tbl>
    <w:bookmarkStart w:name="z152"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8"/>
          <w:p>
            <w:pPr>
              <w:spacing w:after="20"/>
              <w:ind w:left="20"/>
              <w:jc w:val="both"/>
            </w:pPr>
            <w:r>
              <w:rPr>
                <w:rFonts w:ascii="Times New Roman"/>
                <w:b w:val="false"/>
                <w:i w:val="false"/>
                <w:color w:val="000000"/>
                <w:sz w:val="20"/>
              </w:rPr>
              <w:t>
19,5</w:t>
            </w:r>
          </w:p>
          <w:bookmarkEnd w:id="88"/>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9"/>
          <w:p>
            <w:pPr>
              <w:spacing w:after="20"/>
              <w:ind w:left="20"/>
              <w:jc w:val="both"/>
            </w:pPr>
            <w:r>
              <w:rPr>
                <w:rFonts w:ascii="Times New Roman"/>
                <w:b w:val="false"/>
                <w:i w:val="false"/>
                <w:color w:val="000000"/>
                <w:sz w:val="20"/>
              </w:rPr>
              <w:t>
28,9</w:t>
            </w:r>
          </w:p>
          <w:bookmarkEnd w:id="89"/>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0"/>
          <w:p>
            <w:pPr>
              <w:spacing w:after="20"/>
              <w:ind w:left="20"/>
              <w:jc w:val="both"/>
            </w:pPr>
            <w:r>
              <w:rPr>
                <w:rFonts w:ascii="Times New Roman"/>
                <w:b w:val="false"/>
                <w:i w:val="false"/>
                <w:color w:val="000000"/>
                <w:sz w:val="20"/>
              </w:rPr>
              <w:t>
23,1</w:t>
            </w:r>
          </w:p>
          <w:bookmarkEnd w:id="90"/>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1"/>
          <w:p>
            <w:pPr>
              <w:spacing w:after="20"/>
              <w:ind w:left="20"/>
              <w:jc w:val="both"/>
            </w:pPr>
            <w:r>
              <w:rPr>
                <w:rFonts w:ascii="Times New Roman"/>
                <w:b w:val="false"/>
                <w:i w:val="false"/>
                <w:color w:val="000000"/>
                <w:sz w:val="20"/>
              </w:rPr>
              <w:t>
28,9</w:t>
            </w:r>
          </w:p>
          <w:bookmarkEnd w:id="91"/>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2"/>
          <w:p>
            <w:pPr>
              <w:spacing w:after="20"/>
              <w:ind w:left="20"/>
              <w:jc w:val="both"/>
            </w:pPr>
            <w:r>
              <w:rPr>
                <w:rFonts w:ascii="Times New Roman"/>
                <w:b w:val="false"/>
                <w:i w:val="false"/>
                <w:color w:val="000000"/>
                <w:sz w:val="20"/>
              </w:rPr>
              <w:t>
3045</w:t>
            </w:r>
          </w:p>
          <w:bookmarkEnd w:id="92"/>
          <w:p>
            <w:pPr>
              <w:spacing w:after="20"/>
              <w:ind w:left="20"/>
              <w:jc w:val="both"/>
            </w:pPr>
            <w:r>
              <w:rPr>
                <w:rFonts w:ascii="Times New Roman"/>
                <w:b w:val="false"/>
                <w:i w:val="false"/>
                <w:color w:val="000000"/>
                <w:sz w:val="20"/>
              </w:rPr>
              <w:t>
182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3"/>
          <w:p>
            <w:pPr>
              <w:spacing w:after="20"/>
              <w:ind w:left="20"/>
              <w:jc w:val="both"/>
            </w:pPr>
            <w:r>
              <w:rPr>
                <w:rFonts w:ascii="Times New Roman"/>
                <w:b w:val="false"/>
                <w:i w:val="false"/>
                <w:color w:val="000000"/>
                <w:sz w:val="20"/>
              </w:rPr>
              <w:t>
8,2</w:t>
            </w:r>
          </w:p>
          <w:bookmarkEnd w:id="93"/>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4"/>
          <w:p>
            <w:pPr>
              <w:spacing w:after="20"/>
              <w:ind w:left="20"/>
              <w:jc w:val="both"/>
            </w:pPr>
            <w:r>
              <w:rPr>
                <w:rFonts w:ascii="Times New Roman"/>
                <w:b w:val="false"/>
                <w:i w:val="false"/>
                <w:color w:val="000000"/>
                <w:sz w:val="20"/>
              </w:rPr>
              <w:t>
7,3</w:t>
            </w:r>
          </w:p>
          <w:bookmarkEnd w:id="94"/>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9,6</w:t>
            </w:r>
          </w:p>
          <w:bookmarkEnd w:id="95"/>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6"/>
          <w:p>
            <w:pPr>
              <w:spacing w:after="20"/>
              <w:ind w:left="20"/>
              <w:jc w:val="both"/>
            </w:pPr>
            <w:r>
              <w:rPr>
                <w:rFonts w:ascii="Times New Roman"/>
                <w:b w:val="false"/>
                <w:i w:val="false"/>
                <w:color w:val="000000"/>
                <w:sz w:val="20"/>
              </w:rPr>
              <w:t>
6,5</w:t>
            </w:r>
          </w:p>
          <w:bookmarkEnd w:id="96"/>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7"/>
          <w:p>
            <w:pPr>
              <w:spacing w:after="20"/>
              <w:ind w:left="20"/>
              <w:jc w:val="both"/>
            </w:pPr>
            <w:r>
              <w:rPr>
                <w:rFonts w:ascii="Times New Roman"/>
                <w:b w:val="false"/>
                <w:i w:val="false"/>
                <w:color w:val="000000"/>
                <w:sz w:val="20"/>
              </w:rPr>
              <w:t>
9,6</w:t>
            </w:r>
          </w:p>
          <w:bookmarkEnd w:id="97"/>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226</w:t>
            </w:r>
          </w:p>
          <w:bookmarkEnd w:id="98"/>
          <w:p>
            <w:pPr>
              <w:spacing w:after="20"/>
              <w:ind w:left="20"/>
              <w:jc w:val="both"/>
            </w:pPr>
            <w:r>
              <w:rPr>
                <w:rFonts w:ascii="Times New Roman"/>
                <w:b w:val="false"/>
                <w:i w:val="false"/>
                <w:color w:val="000000"/>
                <w:sz w:val="20"/>
              </w:rPr>
              <w:t>
667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тұқымданған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ауылдық округі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9"/>
          <w:p>
            <w:pPr>
              <w:spacing w:after="20"/>
              <w:ind w:left="20"/>
              <w:jc w:val="both"/>
            </w:pPr>
            <w:r>
              <w:rPr>
                <w:rFonts w:ascii="Times New Roman"/>
                <w:b w:val="false"/>
                <w:i w:val="false"/>
                <w:color w:val="000000"/>
                <w:sz w:val="20"/>
              </w:rPr>
              <w:t>
16,2</w:t>
            </w:r>
          </w:p>
          <w:bookmarkEnd w:id="99"/>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25,6</w:t>
            </w:r>
          </w:p>
          <w:bookmarkEnd w:id="100"/>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19,9</w:t>
            </w:r>
          </w:p>
          <w:bookmarkEnd w:id="101"/>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25,6</w:t>
            </w:r>
          </w:p>
          <w:bookmarkEnd w:id="102"/>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307</w:t>
            </w:r>
          </w:p>
          <w:bookmarkEnd w:id="103"/>
          <w:p>
            <w:pPr>
              <w:spacing w:after="20"/>
              <w:ind w:left="20"/>
              <w:jc w:val="both"/>
            </w:pPr>
            <w:r>
              <w:rPr>
                <w:rFonts w:ascii="Times New Roman"/>
                <w:b w:val="false"/>
                <w:i w:val="false"/>
                <w:color w:val="000000"/>
                <w:sz w:val="20"/>
              </w:rPr>
              <w:t>
2276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4"/>
          <w:p>
            <w:pPr>
              <w:spacing w:after="20"/>
              <w:ind w:left="20"/>
              <w:jc w:val="both"/>
            </w:pPr>
            <w:r>
              <w:rPr>
                <w:rFonts w:ascii="Times New Roman"/>
                <w:b w:val="false"/>
                <w:i w:val="false"/>
                <w:color w:val="000000"/>
                <w:sz w:val="20"/>
              </w:rPr>
              <w:t>
10,4</w:t>
            </w:r>
          </w:p>
          <w:bookmarkEnd w:id="104"/>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16,6</w:t>
            </w:r>
          </w:p>
          <w:bookmarkEnd w:id="105"/>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13,4</w:t>
            </w:r>
          </w:p>
          <w:bookmarkEnd w:id="106"/>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7"/>
          <w:p>
            <w:pPr>
              <w:spacing w:after="20"/>
              <w:ind w:left="20"/>
              <w:jc w:val="both"/>
            </w:pPr>
            <w:r>
              <w:rPr>
                <w:rFonts w:ascii="Times New Roman"/>
                <w:b w:val="false"/>
                <w:i w:val="false"/>
                <w:color w:val="000000"/>
                <w:sz w:val="20"/>
              </w:rPr>
              <w:t>
16,6</w:t>
            </w:r>
          </w:p>
          <w:bookmarkEnd w:id="107"/>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8"/>
          <w:p>
            <w:pPr>
              <w:spacing w:after="20"/>
              <w:ind w:left="20"/>
              <w:jc w:val="both"/>
            </w:pPr>
            <w:r>
              <w:rPr>
                <w:rFonts w:ascii="Times New Roman"/>
                <w:b w:val="false"/>
                <w:i w:val="false"/>
                <w:color w:val="000000"/>
                <w:sz w:val="20"/>
              </w:rPr>
              <w:t>
66</w:t>
            </w:r>
          </w:p>
          <w:bookmarkEnd w:id="108"/>
          <w:p>
            <w:pPr>
              <w:spacing w:after="20"/>
              <w:ind w:left="20"/>
              <w:jc w:val="both"/>
            </w:pPr>
            <w:r>
              <w:rPr>
                <w:rFonts w:ascii="Times New Roman"/>
                <w:b w:val="false"/>
                <w:i w:val="false"/>
                <w:color w:val="000000"/>
                <w:sz w:val="20"/>
              </w:rPr>
              <w:t>
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9"/>
          <w:p>
            <w:pPr>
              <w:spacing w:after="20"/>
              <w:ind w:left="20"/>
              <w:jc w:val="both"/>
            </w:pPr>
            <w:r>
              <w:rPr>
                <w:rFonts w:ascii="Times New Roman"/>
                <w:b w:val="false"/>
                <w:i w:val="false"/>
                <w:color w:val="000000"/>
                <w:sz w:val="20"/>
              </w:rPr>
              <w:t>
24,5</w:t>
            </w:r>
          </w:p>
          <w:bookmarkEnd w:id="109"/>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0"/>
          <w:p>
            <w:pPr>
              <w:spacing w:after="20"/>
              <w:ind w:left="20"/>
              <w:jc w:val="both"/>
            </w:pPr>
            <w:r>
              <w:rPr>
                <w:rFonts w:ascii="Times New Roman"/>
                <w:b w:val="false"/>
                <w:i w:val="false"/>
                <w:color w:val="000000"/>
                <w:sz w:val="20"/>
              </w:rPr>
              <w:t>
49,0</w:t>
            </w:r>
          </w:p>
          <w:bookmarkEnd w:id="110"/>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1"/>
          <w:p>
            <w:pPr>
              <w:spacing w:after="20"/>
              <w:ind w:left="20"/>
              <w:jc w:val="both"/>
            </w:pPr>
            <w:r>
              <w:rPr>
                <w:rFonts w:ascii="Times New Roman"/>
                <w:b w:val="false"/>
                <w:i w:val="false"/>
                <w:color w:val="000000"/>
                <w:sz w:val="20"/>
              </w:rPr>
              <w:t>
39,2</w:t>
            </w:r>
          </w:p>
          <w:bookmarkEnd w:id="111"/>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2"/>
          <w:p>
            <w:pPr>
              <w:spacing w:after="20"/>
              <w:ind w:left="20"/>
              <w:jc w:val="both"/>
            </w:pPr>
            <w:r>
              <w:rPr>
                <w:rFonts w:ascii="Times New Roman"/>
                <w:b w:val="false"/>
                <w:i w:val="false"/>
                <w:color w:val="000000"/>
                <w:sz w:val="20"/>
              </w:rPr>
              <w:t>
49</w:t>
            </w:r>
          </w:p>
          <w:bookmarkEnd w:id="112"/>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3"/>
          <w:p>
            <w:pPr>
              <w:spacing w:after="20"/>
              <w:ind w:left="20"/>
              <w:jc w:val="both"/>
            </w:pPr>
            <w:r>
              <w:rPr>
                <w:rFonts w:ascii="Times New Roman"/>
                <w:b w:val="false"/>
                <w:i w:val="false"/>
                <w:color w:val="000000"/>
                <w:sz w:val="20"/>
              </w:rPr>
              <w:t>
490</w:t>
            </w:r>
          </w:p>
          <w:bookmarkEnd w:id="113"/>
          <w:p>
            <w:pPr>
              <w:spacing w:after="20"/>
              <w:ind w:left="20"/>
              <w:jc w:val="both"/>
            </w:pPr>
            <w:r>
              <w:rPr>
                <w:rFonts w:ascii="Times New Roman"/>
                <w:b w:val="false"/>
                <w:i w:val="false"/>
                <w:color w:val="000000"/>
                <w:sz w:val="20"/>
              </w:rPr>
              <w:t>
1848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13,6</w:t>
            </w:r>
          </w:p>
          <w:bookmarkEnd w:id="114"/>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24,0</w:t>
            </w:r>
          </w:p>
          <w:bookmarkEnd w:id="115"/>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6"/>
          <w:p>
            <w:pPr>
              <w:spacing w:after="20"/>
              <w:ind w:left="20"/>
              <w:jc w:val="both"/>
            </w:pPr>
            <w:r>
              <w:rPr>
                <w:rFonts w:ascii="Times New Roman"/>
                <w:b w:val="false"/>
                <w:i w:val="false"/>
                <w:color w:val="000000"/>
                <w:sz w:val="20"/>
              </w:rPr>
              <w:t>
20,2</w:t>
            </w:r>
          </w:p>
          <w:bookmarkEnd w:id="116"/>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7"/>
          <w:p>
            <w:pPr>
              <w:spacing w:after="20"/>
              <w:ind w:left="20"/>
              <w:jc w:val="both"/>
            </w:pPr>
            <w:r>
              <w:rPr>
                <w:rFonts w:ascii="Times New Roman"/>
                <w:b w:val="false"/>
                <w:i w:val="false"/>
                <w:color w:val="000000"/>
                <w:sz w:val="20"/>
              </w:rPr>
              <w:t>
24,0</w:t>
            </w:r>
          </w:p>
          <w:bookmarkEnd w:id="117"/>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96</w:t>
            </w:r>
          </w:p>
          <w:bookmarkEnd w:id="118"/>
          <w:p>
            <w:pPr>
              <w:spacing w:after="20"/>
              <w:ind w:left="20"/>
              <w:jc w:val="both"/>
            </w:pPr>
            <w:r>
              <w:rPr>
                <w:rFonts w:ascii="Times New Roman"/>
                <w:b w:val="false"/>
                <w:i w:val="false"/>
                <w:color w:val="000000"/>
                <w:sz w:val="20"/>
              </w:rPr>
              <w:t>
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9"/>
          <w:p>
            <w:pPr>
              <w:spacing w:after="20"/>
              <w:ind w:left="20"/>
              <w:jc w:val="both"/>
            </w:pPr>
            <w:r>
              <w:rPr>
                <w:rFonts w:ascii="Times New Roman"/>
                <w:b w:val="false"/>
                <w:i w:val="false"/>
                <w:color w:val="000000"/>
                <w:sz w:val="20"/>
              </w:rPr>
              <w:t>
16,5</w:t>
            </w:r>
          </w:p>
          <w:bookmarkEnd w:id="119"/>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0"/>
          <w:p>
            <w:pPr>
              <w:spacing w:after="20"/>
              <w:ind w:left="20"/>
              <w:jc w:val="both"/>
            </w:pPr>
            <w:r>
              <w:rPr>
                <w:rFonts w:ascii="Times New Roman"/>
                <w:b w:val="false"/>
                <w:i w:val="false"/>
                <w:color w:val="000000"/>
                <w:sz w:val="20"/>
              </w:rPr>
              <w:t>
14,5</w:t>
            </w:r>
          </w:p>
          <w:bookmarkEnd w:id="120"/>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21,8</w:t>
            </w:r>
          </w:p>
          <w:bookmarkEnd w:id="121"/>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2"/>
          <w:p>
            <w:pPr>
              <w:spacing w:after="20"/>
              <w:ind w:left="20"/>
              <w:jc w:val="both"/>
            </w:pPr>
            <w:r>
              <w:rPr>
                <w:rFonts w:ascii="Times New Roman"/>
                <w:b w:val="false"/>
                <w:i w:val="false"/>
                <w:color w:val="000000"/>
                <w:sz w:val="20"/>
              </w:rPr>
              <w:t>
17,5</w:t>
            </w:r>
          </w:p>
          <w:bookmarkEnd w:id="122"/>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3"/>
          <w:p>
            <w:pPr>
              <w:spacing w:after="20"/>
              <w:ind w:left="20"/>
              <w:jc w:val="both"/>
            </w:pPr>
            <w:r>
              <w:rPr>
                <w:rFonts w:ascii="Times New Roman"/>
                <w:b w:val="false"/>
                <w:i w:val="false"/>
                <w:color w:val="000000"/>
                <w:sz w:val="20"/>
              </w:rPr>
              <w:t>
21,8</w:t>
            </w:r>
          </w:p>
          <w:bookmarkEnd w:id="123"/>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95</w:t>
            </w:r>
          </w:p>
          <w:bookmarkEnd w:id="124"/>
          <w:p>
            <w:pPr>
              <w:spacing w:after="20"/>
              <w:ind w:left="20"/>
              <w:jc w:val="both"/>
            </w:pPr>
            <w:r>
              <w:rPr>
                <w:rFonts w:ascii="Times New Roman"/>
                <w:b w:val="false"/>
                <w:i w:val="false"/>
                <w:color w:val="000000"/>
                <w:sz w:val="20"/>
              </w:rPr>
              <w:t>
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
          <w:p>
            <w:pPr>
              <w:spacing w:after="20"/>
              <w:ind w:left="20"/>
              <w:jc w:val="both"/>
            </w:pPr>
            <w:r>
              <w:rPr>
                <w:rFonts w:ascii="Times New Roman"/>
                <w:b w:val="false"/>
                <w:i w:val="false"/>
                <w:color w:val="000000"/>
                <w:sz w:val="20"/>
              </w:rPr>
              <w:t>
18,4</w:t>
            </w:r>
          </w:p>
          <w:bookmarkEnd w:id="125"/>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6"/>
          <w:p>
            <w:pPr>
              <w:spacing w:after="20"/>
              <w:ind w:left="20"/>
              <w:jc w:val="both"/>
            </w:pPr>
            <w:r>
              <w:rPr>
                <w:rFonts w:ascii="Times New Roman"/>
                <w:b w:val="false"/>
                <w:i w:val="false"/>
                <w:color w:val="000000"/>
                <w:sz w:val="20"/>
              </w:rPr>
              <w:t>
16,3</w:t>
            </w:r>
          </w:p>
          <w:bookmarkEnd w:id="126"/>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7"/>
          <w:p>
            <w:pPr>
              <w:spacing w:after="20"/>
              <w:ind w:left="20"/>
              <w:jc w:val="both"/>
            </w:pPr>
            <w:r>
              <w:rPr>
                <w:rFonts w:ascii="Times New Roman"/>
                <w:b w:val="false"/>
                <w:i w:val="false"/>
                <w:color w:val="000000"/>
                <w:sz w:val="20"/>
              </w:rPr>
              <w:t>
31,5</w:t>
            </w:r>
          </w:p>
          <w:bookmarkEnd w:id="127"/>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8"/>
          <w:p>
            <w:pPr>
              <w:spacing w:after="20"/>
              <w:ind w:left="20"/>
              <w:jc w:val="both"/>
            </w:pPr>
            <w:r>
              <w:rPr>
                <w:rFonts w:ascii="Times New Roman"/>
                <w:b w:val="false"/>
                <w:i w:val="false"/>
                <w:color w:val="000000"/>
                <w:sz w:val="20"/>
              </w:rPr>
              <w:t>
25,2</w:t>
            </w:r>
          </w:p>
          <w:bookmarkEnd w:id="128"/>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9"/>
          <w:p>
            <w:pPr>
              <w:spacing w:after="20"/>
              <w:ind w:left="20"/>
              <w:jc w:val="both"/>
            </w:pPr>
            <w:r>
              <w:rPr>
                <w:rFonts w:ascii="Times New Roman"/>
                <w:b w:val="false"/>
                <w:i w:val="false"/>
                <w:color w:val="000000"/>
                <w:sz w:val="20"/>
              </w:rPr>
              <w:t>
31,5</w:t>
            </w:r>
          </w:p>
          <w:bookmarkEnd w:id="129"/>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0"/>
          <w:p>
            <w:pPr>
              <w:spacing w:after="20"/>
              <w:ind w:left="20"/>
              <w:jc w:val="both"/>
            </w:pPr>
            <w:r>
              <w:rPr>
                <w:rFonts w:ascii="Times New Roman"/>
                <w:b w:val="false"/>
                <w:i w:val="false"/>
                <w:color w:val="000000"/>
                <w:sz w:val="20"/>
              </w:rPr>
              <w:t>
378</w:t>
            </w:r>
          </w:p>
          <w:bookmarkEnd w:id="130"/>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1"/>
          <w:p>
            <w:pPr>
              <w:spacing w:after="20"/>
              <w:ind w:left="20"/>
              <w:jc w:val="both"/>
            </w:pPr>
            <w:r>
              <w:rPr>
                <w:rFonts w:ascii="Times New Roman"/>
                <w:b w:val="false"/>
                <w:i w:val="false"/>
                <w:color w:val="000000"/>
                <w:sz w:val="20"/>
              </w:rPr>
              <w:t>
10,0</w:t>
            </w:r>
          </w:p>
          <w:bookmarkEnd w:id="131"/>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2"/>
          <w:p>
            <w:pPr>
              <w:spacing w:after="20"/>
              <w:ind w:left="20"/>
              <w:jc w:val="both"/>
            </w:pPr>
            <w:r>
              <w:rPr>
                <w:rFonts w:ascii="Times New Roman"/>
                <w:b w:val="false"/>
                <w:i w:val="false"/>
                <w:color w:val="000000"/>
                <w:sz w:val="20"/>
              </w:rPr>
              <w:t>
6,0</w:t>
            </w:r>
          </w:p>
          <w:bookmarkEnd w:id="132"/>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3"/>
          <w:p>
            <w:pPr>
              <w:spacing w:after="20"/>
              <w:ind w:left="20"/>
              <w:jc w:val="both"/>
            </w:pPr>
            <w:r>
              <w:rPr>
                <w:rFonts w:ascii="Times New Roman"/>
                <w:b w:val="false"/>
                <w:i w:val="false"/>
                <w:color w:val="000000"/>
                <w:sz w:val="20"/>
              </w:rPr>
              <w:t>
10,0</w:t>
            </w:r>
          </w:p>
          <w:bookmarkEnd w:id="133"/>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4"/>
          <w:p>
            <w:pPr>
              <w:spacing w:after="20"/>
              <w:ind w:left="20"/>
              <w:jc w:val="both"/>
            </w:pPr>
            <w:r>
              <w:rPr>
                <w:rFonts w:ascii="Times New Roman"/>
                <w:b w:val="false"/>
                <w:i w:val="false"/>
                <w:color w:val="000000"/>
                <w:sz w:val="20"/>
              </w:rPr>
              <w:t>
8,0</w:t>
            </w:r>
          </w:p>
          <w:bookmarkEnd w:id="134"/>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5"/>
          <w:p>
            <w:pPr>
              <w:spacing w:after="20"/>
              <w:ind w:left="20"/>
              <w:jc w:val="both"/>
            </w:pPr>
            <w:r>
              <w:rPr>
                <w:rFonts w:ascii="Times New Roman"/>
                <w:b w:val="false"/>
                <w:i w:val="false"/>
                <w:color w:val="000000"/>
                <w:sz w:val="20"/>
              </w:rPr>
              <w:t>
216</w:t>
            </w:r>
          </w:p>
          <w:bookmarkEnd w:id="135"/>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6"/>
          <w:p>
            <w:pPr>
              <w:spacing w:after="20"/>
              <w:ind w:left="20"/>
              <w:jc w:val="both"/>
            </w:pPr>
            <w:r>
              <w:rPr>
                <w:rFonts w:ascii="Times New Roman"/>
                <w:b w:val="false"/>
                <w:i w:val="false"/>
                <w:color w:val="000000"/>
                <w:sz w:val="20"/>
              </w:rPr>
              <w:t>
454</w:t>
            </w:r>
          </w:p>
          <w:bookmarkEnd w:id="136"/>
          <w:p>
            <w:pPr>
              <w:spacing w:after="20"/>
              <w:ind w:left="20"/>
              <w:jc w:val="both"/>
            </w:pPr>
            <w:r>
              <w:rPr>
                <w:rFonts w:ascii="Times New Roman"/>
                <w:b w:val="false"/>
                <w:i w:val="false"/>
                <w:color w:val="000000"/>
                <w:sz w:val="20"/>
              </w:rPr>
              <w:t>
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1,6</w:t>
            </w:r>
          </w:p>
          <w:bookmarkEnd w:id="137"/>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8"/>
          <w:p>
            <w:pPr>
              <w:spacing w:after="20"/>
              <w:ind w:left="20"/>
              <w:jc w:val="both"/>
            </w:pPr>
            <w:r>
              <w:rPr>
                <w:rFonts w:ascii="Times New Roman"/>
                <w:b w:val="false"/>
                <w:i w:val="false"/>
                <w:color w:val="000000"/>
                <w:sz w:val="20"/>
              </w:rPr>
              <w:t>
1,0</w:t>
            </w:r>
          </w:p>
          <w:bookmarkEnd w:id="138"/>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9"/>
          <w:p>
            <w:pPr>
              <w:spacing w:after="20"/>
              <w:ind w:left="20"/>
              <w:jc w:val="both"/>
            </w:pPr>
            <w:r>
              <w:rPr>
                <w:rFonts w:ascii="Times New Roman"/>
                <w:b w:val="false"/>
                <w:i w:val="false"/>
                <w:color w:val="000000"/>
                <w:sz w:val="20"/>
              </w:rPr>
              <w:t>
1,8</w:t>
            </w:r>
          </w:p>
          <w:bookmarkEnd w:id="139"/>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0"/>
          <w:p>
            <w:pPr>
              <w:spacing w:after="20"/>
              <w:ind w:left="20"/>
              <w:jc w:val="both"/>
            </w:pPr>
            <w:r>
              <w:rPr>
                <w:rFonts w:ascii="Times New Roman"/>
                <w:b w:val="false"/>
                <w:i w:val="false"/>
                <w:color w:val="000000"/>
                <w:sz w:val="20"/>
              </w:rPr>
              <w:t>
1,4</w:t>
            </w:r>
          </w:p>
          <w:bookmarkEnd w:id="140"/>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1"/>
          <w:p>
            <w:pPr>
              <w:spacing w:after="20"/>
              <w:ind w:left="20"/>
              <w:jc w:val="both"/>
            </w:pPr>
            <w:r>
              <w:rPr>
                <w:rFonts w:ascii="Times New Roman"/>
                <w:b w:val="false"/>
                <w:i w:val="false"/>
                <w:color w:val="000000"/>
                <w:sz w:val="20"/>
              </w:rPr>
              <w:t>
7,9</w:t>
            </w:r>
          </w:p>
          <w:bookmarkEnd w:id="141"/>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57</w:t>
            </w:r>
          </w:p>
          <w:bookmarkEnd w:id="142"/>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3"/>
          <w:p>
            <w:pPr>
              <w:spacing w:after="20"/>
              <w:ind w:left="20"/>
              <w:jc w:val="both"/>
            </w:pPr>
            <w:r>
              <w:rPr>
                <w:rFonts w:ascii="Times New Roman"/>
                <w:b w:val="false"/>
                <w:i w:val="false"/>
                <w:color w:val="000000"/>
                <w:sz w:val="20"/>
              </w:rPr>
              <w:t>
11,6</w:t>
            </w:r>
          </w:p>
          <w:bookmarkEnd w:id="143"/>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4"/>
          <w:p>
            <w:pPr>
              <w:spacing w:after="20"/>
              <w:ind w:left="20"/>
              <w:jc w:val="both"/>
            </w:pPr>
            <w:r>
              <w:rPr>
                <w:rFonts w:ascii="Times New Roman"/>
                <w:b w:val="false"/>
                <w:i w:val="false"/>
                <w:color w:val="000000"/>
                <w:sz w:val="20"/>
              </w:rPr>
              <w:t>
5,4</w:t>
            </w:r>
          </w:p>
          <w:bookmarkEnd w:id="144"/>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5"/>
          <w:p>
            <w:pPr>
              <w:spacing w:after="20"/>
              <w:ind w:left="20"/>
              <w:jc w:val="both"/>
            </w:pPr>
            <w:r>
              <w:rPr>
                <w:rFonts w:ascii="Times New Roman"/>
                <w:b w:val="false"/>
                <w:i w:val="false"/>
                <w:color w:val="000000"/>
                <w:sz w:val="20"/>
              </w:rPr>
              <w:t>
9,0</w:t>
            </w:r>
          </w:p>
          <w:bookmarkEnd w:id="145"/>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6"/>
          <w:p>
            <w:pPr>
              <w:spacing w:after="20"/>
              <w:ind w:left="20"/>
              <w:jc w:val="both"/>
            </w:pPr>
            <w:r>
              <w:rPr>
                <w:rFonts w:ascii="Times New Roman"/>
                <w:b w:val="false"/>
                <w:i w:val="false"/>
                <w:color w:val="000000"/>
                <w:sz w:val="20"/>
              </w:rPr>
              <w:t>
12,7</w:t>
            </w:r>
          </w:p>
          <w:bookmarkEnd w:id="146"/>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7"/>
          <w:p>
            <w:pPr>
              <w:spacing w:after="20"/>
              <w:ind w:left="20"/>
              <w:jc w:val="both"/>
            </w:pPr>
            <w:r>
              <w:rPr>
                <w:rFonts w:ascii="Times New Roman"/>
                <w:b w:val="false"/>
                <w:i w:val="false"/>
                <w:color w:val="000000"/>
                <w:sz w:val="20"/>
              </w:rPr>
              <w:t>
12,7</w:t>
            </w:r>
          </w:p>
          <w:bookmarkEnd w:id="147"/>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8"/>
          <w:p>
            <w:pPr>
              <w:spacing w:after="20"/>
              <w:ind w:left="20"/>
              <w:jc w:val="both"/>
            </w:pPr>
            <w:r>
              <w:rPr>
                <w:rFonts w:ascii="Times New Roman"/>
                <w:b w:val="false"/>
                <w:i w:val="false"/>
                <w:color w:val="000000"/>
                <w:sz w:val="20"/>
              </w:rPr>
              <w:t>
98</w:t>
            </w:r>
          </w:p>
          <w:bookmarkEnd w:id="148"/>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тұқымданған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9"/>
          <w:p>
            <w:pPr>
              <w:spacing w:after="20"/>
              <w:ind w:left="20"/>
              <w:jc w:val="both"/>
            </w:pPr>
            <w:r>
              <w:rPr>
                <w:rFonts w:ascii="Times New Roman"/>
                <w:b w:val="false"/>
                <w:i w:val="false"/>
                <w:color w:val="000000"/>
                <w:sz w:val="20"/>
              </w:rPr>
              <w:t>
8,5</w:t>
            </w:r>
          </w:p>
          <w:bookmarkEnd w:id="149"/>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0"/>
          <w:p>
            <w:pPr>
              <w:spacing w:after="20"/>
              <w:ind w:left="20"/>
              <w:jc w:val="both"/>
            </w:pPr>
            <w:r>
              <w:rPr>
                <w:rFonts w:ascii="Times New Roman"/>
                <w:b w:val="false"/>
                <w:i w:val="false"/>
                <w:color w:val="000000"/>
                <w:sz w:val="20"/>
              </w:rPr>
              <w:t>
7,4</w:t>
            </w:r>
          </w:p>
          <w:bookmarkEnd w:id="150"/>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1"/>
          <w:p>
            <w:pPr>
              <w:spacing w:after="20"/>
              <w:ind w:left="20"/>
              <w:jc w:val="both"/>
            </w:pPr>
            <w:r>
              <w:rPr>
                <w:rFonts w:ascii="Times New Roman"/>
                <w:b w:val="false"/>
                <w:i w:val="false"/>
                <w:color w:val="000000"/>
                <w:sz w:val="20"/>
              </w:rPr>
              <w:t>
9,6</w:t>
            </w:r>
          </w:p>
          <w:bookmarkEnd w:id="151"/>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8,6</w:t>
            </w:r>
          </w:p>
          <w:bookmarkEnd w:id="152"/>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9,6</w:t>
            </w:r>
          </w:p>
          <w:bookmarkEnd w:id="153"/>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89</w:t>
            </w:r>
          </w:p>
          <w:bookmarkEnd w:id="154"/>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24,9</w:t>
            </w:r>
          </w:p>
          <w:bookmarkEnd w:id="155"/>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6"/>
          <w:p>
            <w:pPr>
              <w:spacing w:after="20"/>
              <w:ind w:left="20"/>
              <w:jc w:val="both"/>
            </w:pPr>
            <w:r>
              <w:rPr>
                <w:rFonts w:ascii="Times New Roman"/>
                <w:b w:val="false"/>
                <w:i w:val="false"/>
                <w:color w:val="000000"/>
                <w:sz w:val="20"/>
              </w:rPr>
              <w:t>
6,2</w:t>
            </w:r>
          </w:p>
          <w:bookmarkEnd w:id="156"/>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7"/>
          <w:p>
            <w:pPr>
              <w:spacing w:after="20"/>
              <w:ind w:left="20"/>
              <w:jc w:val="both"/>
            </w:pPr>
            <w:r>
              <w:rPr>
                <w:rFonts w:ascii="Times New Roman"/>
                <w:b w:val="false"/>
                <w:i w:val="false"/>
                <w:color w:val="000000"/>
                <w:sz w:val="20"/>
              </w:rPr>
              <w:t>
8,7</w:t>
            </w:r>
          </w:p>
          <w:bookmarkEnd w:id="157"/>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8"/>
          <w:p>
            <w:pPr>
              <w:spacing w:after="20"/>
              <w:ind w:left="20"/>
              <w:jc w:val="both"/>
            </w:pPr>
            <w:r>
              <w:rPr>
                <w:rFonts w:ascii="Times New Roman"/>
                <w:b w:val="false"/>
                <w:i w:val="false"/>
                <w:color w:val="000000"/>
                <w:sz w:val="20"/>
              </w:rPr>
              <w:t>
5,8</w:t>
            </w:r>
          </w:p>
          <w:bookmarkEnd w:id="158"/>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9"/>
          <w:p>
            <w:pPr>
              <w:spacing w:after="20"/>
              <w:ind w:left="20"/>
              <w:jc w:val="both"/>
            </w:pPr>
            <w:r>
              <w:rPr>
                <w:rFonts w:ascii="Times New Roman"/>
                <w:b w:val="false"/>
                <w:i w:val="false"/>
                <w:color w:val="000000"/>
                <w:sz w:val="20"/>
              </w:rPr>
              <w:t>
8,7</w:t>
            </w:r>
          </w:p>
          <w:bookmarkEnd w:id="159"/>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0"/>
          <w:p>
            <w:pPr>
              <w:spacing w:after="20"/>
              <w:ind w:left="20"/>
              <w:jc w:val="both"/>
            </w:pPr>
            <w:r>
              <w:rPr>
                <w:rFonts w:ascii="Times New Roman"/>
                <w:b w:val="false"/>
                <w:i w:val="false"/>
                <w:color w:val="000000"/>
                <w:sz w:val="20"/>
              </w:rPr>
              <w:t>
61</w:t>
            </w:r>
          </w:p>
          <w:bookmarkEnd w:id="160"/>
          <w:p>
            <w:pPr>
              <w:spacing w:after="20"/>
              <w:ind w:left="20"/>
              <w:jc w:val="both"/>
            </w:pPr>
            <w:r>
              <w:rPr>
                <w:rFonts w:ascii="Times New Roman"/>
                <w:b w:val="false"/>
                <w:i w:val="false"/>
                <w:color w:val="000000"/>
                <w:sz w:val="20"/>
              </w:rPr>
              <w:t>
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1"/>
          <w:p>
            <w:pPr>
              <w:spacing w:after="20"/>
              <w:ind w:left="20"/>
              <w:jc w:val="both"/>
            </w:pPr>
            <w:r>
              <w:rPr>
                <w:rFonts w:ascii="Times New Roman"/>
                <w:b w:val="false"/>
                <w:i w:val="false"/>
                <w:color w:val="000000"/>
                <w:sz w:val="20"/>
              </w:rPr>
              <w:t>
11,6</w:t>
            </w:r>
          </w:p>
          <w:bookmarkEnd w:id="161"/>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2"/>
          <w:p>
            <w:pPr>
              <w:spacing w:after="20"/>
              <w:ind w:left="20"/>
              <w:jc w:val="both"/>
            </w:pPr>
            <w:r>
              <w:rPr>
                <w:rFonts w:ascii="Times New Roman"/>
                <w:b w:val="false"/>
                <w:i w:val="false"/>
                <w:color w:val="000000"/>
                <w:sz w:val="20"/>
              </w:rPr>
              <w:t>
10,7</w:t>
            </w:r>
          </w:p>
          <w:bookmarkEnd w:id="162"/>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3"/>
          <w:p>
            <w:pPr>
              <w:spacing w:after="20"/>
              <w:ind w:left="20"/>
              <w:jc w:val="both"/>
            </w:pPr>
            <w:r>
              <w:rPr>
                <w:rFonts w:ascii="Times New Roman"/>
                <w:b w:val="false"/>
                <w:i w:val="false"/>
                <w:color w:val="000000"/>
                <w:sz w:val="20"/>
              </w:rPr>
              <w:t>
14,5</w:t>
            </w:r>
          </w:p>
          <w:bookmarkEnd w:id="163"/>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4"/>
          <w:p>
            <w:pPr>
              <w:spacing w:after="20"/>
              <w:ind w:left="20"/>
              <w:jc w:val="both"/>
            </w:pPr>
            <w:r>
              <w:rPr>
                <w:rFonts w:ascii="Times New Roman"/>
                <w:b w:val="false"/>
                <w:i w:val="false"/>
                <w:color w:val="000000"/>
                <w:sz w:val="20"/>
              </w:rPr>
              <w:t>
11,9</w:t>
            </w:r>
          </w:p>
          <w:bookmarkEnd w:id="164"/>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5"/>
          <w:p>
            <w:pPr>
              <w:spacing w:after="20"/>
              <w:ind w:left="20"/>
              <w:jc w:val="both"/>
            </w:pPr>
            <w:r>
              <w:rPr>
                <w:rFonts w:ascii="Times New Roman"/>
                <w:b w:val="false"/>
                <w:i w:val="false"/>
                <w:color w:val="000000"/>
                <w:sz w:val="20"/>
              </w:rPr>
              <w:t>
14,5</w:t>
            </w:r>
          </w:p>
          <w:bookmarkEnd w:id="165"/>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6"/>
          <w:p>
            <w:pPr>
              <w:spacing w:after="20"/>
              <w:ind w:left="20"/>
              <w:jc w:val="both"/>
            </w:pPr>
            <w:r>
              <w:rPr>
                <w:rFonts w:ascii="Times New Roman"/>
                <w:b w:val="false"/>
                <w:i w:val="false"/>
                <w:color w:val="000000"/>
                <w:sz w:val="20"/>
              </w:rPr>
              <w:t>
131</w:t>
            </w:r>
          </w:p>
          <w:bookmarkEnd w:id="166"/>
          <w:p>
            <w:pPr>
              <w:spacing w:after="20"/>
              <w:ind w:left="20"/>
              <w:jc w:val="both"/>
            </w:pPr>
            <w:r>
              <w:rPr>
                <w:rFonts w:ascii="Times New Roman"/>
                <w:b w:val="false"/>
                <w:i w:val="false"/>
                <w:color w:val="000000"/>
                <w:sz w:val="20"/>
              </w:rPr>
              <w:t>
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7"/>
          <w:p>
            <w:pPr>
              <w:spacing w:after="20"/>
              <w:ind w:left="20"/>
              <w:jc w:val="both"/>
            </w:pPr>
            <w:r>
              <w:rPr>
                <w:rFonts w:ascii="Times New Roman"/>
                <w:b w:val="false"/>
                <w:i w:val="false"/>
                <w:color w:val="000000"/>
                <w:sz w:val="20"/>
              </w:rPr>
              <w:t>
14,9</w:t>
            </w:r>
          </w:p>
          <w:bookmarkEnd w:id="167"/>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8"/>
          <w:p>
            <w:pPr>
              <w:spacing w:after="20"/>
              <w:ind w:left="20"/>
              <w:jc w:val="both"/>
            </w:pPr>
            <w:r>
              <w:rPr>
                <w:rFonts w:ascii="Times New Roman"/>
                <w:b w:val="false"/>
                <w:i w:val="false"/>
                <w:color w:val="000000"/>
                <w:sz w:val="20"/>
              </w:rPr>
              <w:t>
14,5</w:t>
            </w:r>
          </w:p>
          <w:bookmarkEnd w:id="168"/>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9"/>
          <w:p>
            <w:pPr>
              <w:spacing w:after="20"/>
              <w:ind w:left="20"/>
              <w:jc w:val="both"/>
            </w:pPr>
            <w:r>
              <w:rPr>
                <w:rFonts w:ascii="Times New Roman"/>
                <w:b w:val="false"/>
                <w:i w:val="false"/>
                <w:color w:val="000000"/>
                <w:sz w:val="20"/>
              </w:rPr>
              <w:t>
21,8</w:t>
            </w:r>
          </w:p>
          <w:bookmarkEnd w:id="169"/>
          <w:p>
            <w:pPr>
              <w:spacing w:after="20"/>
              <w:ind w:left="20"/>
              <w:jc w:val="both"/>
            </w:pPr>
            <w:r>
              <w:rPr>
                <w:rFonts w:ascii="Times New Roman"/>
                <w:b w:val="false"/>
                <w:i w:val="false"/>
                <w:color w:val="000000"/>
                <w:sz w:val="20"/>
              </w:rPr>
              <w:t>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0"/>
          <w:p>
            <w:pPr>
              <w:spacing w:after="20"/>
              <w:ind w:left="20"/>
              <w:jc w:val="both"/>
            </w:pPr>
            <w:r>
              <w:rPr>
                <w:rFonts w:ascii="Times New Roman"/>
                <w:b w:val="false"/>
                <w:i w:val="false"/>
                <w:color w:val="000000"/>
                <w:sz w:val="20"/>
              </w:rPr>
              <w:t>
17,5</w:t>
            </w:r>
          </w:p>
          <w:bookmarkEnd w:id="170"/>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1"/>
          <w:p>
            <w:pPr>
              <w:spacing w:after="20"/>
              <w:ind w:left="20"/>
              <w:jc w:val="both"/>
            </w:pPr>
            <w:r>
              <w:rPr>
                <w:rFonts w:ascii="Times New Roman"/>
                <w:b w:val="false"/>
                <w:i w:val="false"/>
                <w:color w:val="000000"/>
                <w:sz w:val="20"/>
              </w:rPr>
              <w:t>
21,8</w:t>
            </w:r>
          </w:p>
          <w:bookmarkEnd w:id="171"/>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2"/>
          <w:p>
            <w:pPr>
              <w:spacing w:after="20"/>
              <w:ind w:left="20"/>
              <w:jc w:val="both"/>
            </w:pPr>
            <w:r>
              <w:rPr>
                <w:rFonts w:ascii="Times New Roman"/>
                <w:b w:val="false"/>
                <w:i w:val="false"/>
                <w:color w:val="000000"/>
                <w:sz w:val="20"/>
              </w:rPr>
              <w:t>
895</w:t>
            </w:r>
          </w:p>
          <w:bookmarkEnd w:id="172"/>
          <w:p>
            <w:pPr>
              <w:spacing w:after="20"/>
              <w:ind w:left="20"/>
              <w:jc w:val="both"/>
            </w:pPr>
            <w:r>
              <w:rPr>
                <w:rFonts w:ascii="Times New Roman"/>
                <w:b w:val="false"/>
                <w:i w:val="false"/>
                <w:color w:val="000000"/>
                <w:sz w:val="20"/>
              </w:rPr>
              <w:t>
1097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3"/>
          <w:p>
            <w:pPr>
              <w:spacing w:after="20"/>
              <w:ind w:left="20"/>
              <w:jc w:val="both"/>
            </w:pPr>
            <w:r>
              <w:rPr>
                <w:rFonts w:ascii="Times New Roman"/>
                <w:b w:val="false"/>
                <w:i w:val="false"/>
                <w:color w:val="000000"/>
                <w:sz w:val="20"/>
              </w:rPr>
              <w:t>
5,5</w:t>
            </w:r>
          </w:p>
          <w:bookmarkEnd w:id="173"/>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4"/>
          <w:p>
            <w:pPr>
              <w:spacing w:after="20"/>
              <w:ind w:left="20"/>
              <w:jc w:val="both"/>
            </w:pPr>
            <w:r>
              <w:rPr>
                <w:rFonts w:ascii="Times New Roman"/>
                <w:b w:val="false"/>
                <w:i w:val="false"/>
                <w:color w:val="000000"/>
                <w:sz w:val="20"/>
              </w:rPr>
              <w:t>
5,9</w:t>
            </w:r>
          </w:p>
          <w:bookmarkEnd w:id="174"/>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5"/>
          <w:p>
            <w:pPr>
              <w:spacing w:after="20"/>
              <w:ind w:left="20"/>
              <w:jc w:val="both"/>
            </w:pPr>
            <w:r>
              <w:rPr>
                <w:rFonts w:ascii="Times New Roman"/>
                <w:b w:val="false"/>
                <w:i w:val="false"/>
                <w:color w:val="000000"/>
                <w:sz w:val="20"/>
              </w:rPr>
              <w:t>
8,8</w:t>
            </w:r>
          </w:p>
          <w:bookmarkEnd w:id="175"/>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6"/>
          <w:p>
            <w:pPr>
              <w:spacing w:after="20"/>
              <w:ind w:left="20"/>
              <w:jc w:val="both"/>
            </w:pPr>
            <w:r>
              <w:rPr>
                <w:rFonts w:ascii="Times New Roman"/>
                <w:b w:val="false"/>
                <w:i w:val="false"/>
                <w:color w:val="000000"/>
                <w:sz w:val="20"/>
              </w:rPr>
              <w:t>
8,5</w:t>
            </w:r>
          </w:p>
          <w:bookmarkEnd w:id="176"/>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7"/>
          <w:p>
            <w:pPr>
              <w:spacing w:after="20"/>
              <w:ind w:left="20"/>
              <w:jc w:val="both"/>
            </w:pPr>
            <w:r>
              <w:rPr>
                <w:rFonts w:ascii="Times New Roman"/>
                <w:b w:val="false"/>
                <w:i w:val="false"/>
                <w:color w:val="000000"/>
                <w:sz w:val="20"/>
              </w:rPr>
              <w:t>
8,8</w:t>
            </w:r>
          </w:p>
          <w:bookmarkEnd w:id="177"/>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97</w:t>
            </w:r>
          </w:p>
          <w:bookmarkEnd w:id="178"/>
          <w:p>
            <w:pPr>
              <w:spacing w:after="20"/>
              <w:ind w:left="20"/>
              <w:jc w:val="both"/>
            </w:pPr>
            <w:r>
              <w:rPr>
                <w:rFonts w:ascii="Times New Roman"/>
                <w:b w:val="false"/>
                <w:i w:val="false"/>
                <w:color w:val="000000"/>
                <w:sz w:val="20"/>
              </w:rPr>
              <w:t>
2254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9"/>
          <w:p>
            <w:pPr>
              <w:spacing w:after="20"/>
              <w:ind w:left="20"/>
              <w:jc w:val="both"/>
            </w:pPr>
            <w:r>
              <w:rPr>
                <w:rFonts w:ascii="Times New Roman"/>
                <w:b w:val="false"/>
                <w:i w:val="false"/>
                <w:color w:val="000000"/>
                <w:sz w:val="20"/>
              </w:rPr>
              <w:t>
5,6</w:t>
            </w:r>
          </w:p>
          <w:bookmarkEnd w:id="179"/>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0"/>
          <w:p>
            <w:pPr>
              <w:spacing w:after="20"/>
              <w:ind w:left="20"/>
              <w:jc w:val="both"/>
            </w:pPr>
            <w:r>
              <w:rPr>
                <w:rFonts w:ascii="Times New Roman"/>
                <w:b w:val="false"/>
                <w:i w:val="false"/>
                <w:color w:val="000000"/>
                <w:sz w:val="20"/>
              </w:rPr>
              <w:t>
3,7</w:t>
            </w:r>
          </w:p>
          <w:bookmarkEnd w:id="180"/>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1"/>
          <w:p>
            <w:pPr>
              <w:spacing w:after="20"/>
              <w:ind w:left="20"/>
              <w:jc w:val="both"/>
            </w:pPr>
            <w:r>
              <w:rPr>
                <w:rFonts w:ascii="Times New Roman"/>
                <w:b w:val="false"/>
                <w:i w:val="false"/>
                <w:color w:val="000000"/>
                <w:sz w:val="20"/>
              </w:rPr>
              <w:t>
6,2</w:t>
            </w:r>
          </w:p>
          <w:bookmarkEnd w:id="181"/>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2"/>
          <w:p>
            <w:pPr>
              <w:spacing w:after="20"/>
              <w:ind w:left="20"/>
              <w:jc w:val="both"/>
            </w:pPr>
            <w:r>
              <w:rPr>
                <w:rFonts w:ascii="Times New Roman"/>
                <w:b w:val="false"/>
                <w:i w:val="false"/>
                <w:color w:val="000000"/>
                <w:sz w:val="20"/>
              </w:rPr>
              <w:t>
5,0</w:t>
            </w:r>
          </w:p>
          <w:bookmarkEnd w:id="182"/>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3"/>
          <w:p>
            <w:pPr>
              <w:spacing w:after="20"/>
              <w:ind w:left="20"/>
              <w:jc w:val="both"/>
            </w:pPr>
            <w:r>
              <w:rPr>
                <w:rFonts w:ascii="Times New Roman"/>
                <w:b w:val="false"/>
                <w:i w:val="false"/>
                <w:color w:val="000000"/>
                <w:sz w:val="20"/>
              </w:rPr>
              <w:t>
80</w:t>
            </w:r>
          </w:p>
          <w:bookmarkEnd w:id="183"/>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4"/>
          <w:p>
            <w:pPr>
              <w:spacing w:after="20"/>
              <w:ind w:left="20"/>
              <w:jc w:val="both"/>
            </w:pPr>
            <w:r>
              <w:rPr>
                <w:rFonts w:ascii="Times New Roman"/>
                <w:b w:val="false"/>
                <w:i w:val="false"/>
                <w:color w:val="000000"/>
                <w:sz w:val="20"/>
              </w:rPr>
              <w:t>
168</w:t>
            </w:r>
          </w:p>
          <w:bookmarkEnd w:id="184"/>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5"/>
          <w:p>
            <w:pPr>
              <w:spacing w:after="20"/>
              <w:ind w:left="20"/>
              <w:jc w:val="both"/>
            </w:pPr>
            <w:r>
              <w:rPr>
                <w:rFonts w:ascii="Times New Roman"/>
                <w:b w:val="false"/>
                <w:i w:val="false"/>
                <w:color w:val="000000"/>
                <w:sz w:val="20"/>
              </w:rPr>
              <w:t>
15,5</w:t>
            </w:r>
          </w:p>
          <w:bookmarkEnd w:id="185"/>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6"/>
          <w:p>
            <w:pPr>
              <w:spacing w:after="20"/>
              <w:ind w:left="20"/>
              <w:jc w:val="both"/>
            </w:pPr>
            <w:r>
              <w:rPr>
                <w:rFonts w:ascii="Times New Roman"/>
                <w:b w:val="false"/>
                <w:i w:val="false"/>
                <w:color w:val="000000"/>
                <w:sz w:val="20"/>
              </w:rPr>
              <w:t>
9,3</w:t>
            </w:r>
          </w:p>
          <w:bookmarkEnd w:id="186"/>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7"/>
          <w:p>
            <w:pPr>
              <w:spacing w:after="20"/>
              <w:ind w:left="20"/>
              <w:jc w:val="both"/>
            </w:pPr>
            <w:r>
              <w:rPr>
                <w:rFonts w:ascii="Times New Roman"/>
                <w:b w:val="false"/>
                <w:i w:val="false"/>
                <w:color w:val="000000"/>
                <w:sz w:val="20"/>
              </w:rPr>
              <w:t>
15,5</w:t>
            </w:r>
          </w:p>
          <w:bookmarkEnd w:id="187"/>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8"/>
          <w:p>
            <w:pPr>
              <w:spacing w:after="20"/>
              <w:ind w:left="20"/>
              <w:jc w:val="both"/>
            </w:pPr>
            <w:r>
              <w:rPr>
                <w:rFonts w:ascii="Times New Roman"/>
                <w:b w:val="false"/>
                <w:i w:val="false"/>
                <w:color w:val="000000"/>
                <w:sz w:val="20"/>
              </w:rPr>
              <w:t>
12,4</w:t>
            </w:r>
          </w:p>
          <w:bookmarkEnd w:id="188"/>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9"/>
          <w:p>
            <w:pPr>
              <w:spacing w:after="20"/>
              <w:ind w:left="20"/>
              <w:jc w:val="both"/>
            </w:pPr>
            <w:r>
              <w:rPr>
                <w:rFonts w:ascii="Times New Roman"/>
                <w:b w:val="false"/>
                <w:i w:val="false"/>
                <w:color w:val="000000"/>
                <w:sz w:val="20"/>
              </w:rPr>
              <w:t>
5471</w:t>
            </w:r>
          </w:p>
          <w:bookmarkEnd w:id="189"/>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0"/>
          <w:p>
            <w:pPr>
              <w:spacing w:after="20"/>
              <w:ind w:left="20"/>
              <w:jc w:val="both"/>
            </w:pPr>
            <w:r>
              <w:rPr>
                <w:rFonts w:ascii="Times New Roman"/>
                <w:b w:val="false"/>
                <w:i w:val="false"/>
                <w:color w:val="000000"/>
                <w:sz w:val="20"/>
              </w:rPr>
              <w:t>
2823</w:t>
            </w:r>
          </w:p>
          <w:bookmarkEnd w:id="190"/>
          <w:p>
            <w:pPr>
              <w:spacing w:after="20"/>
              <w:ind w:left="20"/>
              <w:jc w:val="both"/>
            </w:pPr>
            <w:r>
              <w:rPr>
                <w:rFonts w:ascii="Times New Roman"/>
                <w:b w:val="false"/>
                <w:i w:val="false"/>
                <w:color w:val="000000"/>
                <w:sz w:val="20"/>
              </w:rPr>
              <w:t>
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1"/>
          <w:p>
            <w:pPr>
              <w:spacing w:after="20"/>
              <w:ind w:left="20"/>
              <w:jc w:val="both"/>
            </w:pPr>
            <w:r>
              <w:rPr>
                <w:rFonts w:ascii="Times New Roman"/>
                <w:b w:val="false"/>
                <w:i w:val="false"/>
                <w:color w:val="000000"/>
                <w:sz w:val="20"/>
              </w:rPr>
              <w:t>
14,9</w:t>
            </w:r>
          </w:p>
          <w:bookmarkEnd w:id="191"/>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2"/>
          <w:p>
            <w:pPr>
              <w:spacing w:after="20"/>
              <w:ind w:left="20"/>
              <w:jc w:val="both"/>
            </w:pPr>
            <w:r>
              <w:rPr>
                <w:rFonts w:ascii="Times New Roman"/>
                <w:b w:val="false"/>
                <w:i w:val="false"/>
                <w:color w:val="000000"/>
                <w:sz w:val="20"/>
              </w:rPr>
              <w:t>
20,3</w:t>
            </w:r>
          </w:p>
          <w:bookmarkEnd w:id="192"/>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3"/>
          <w:p>
            <w:pPr>
              <w:spacing w:after="20"/>
              <w:ind w:left="20"/>
              <w:jc w:val="both"/>
            </w:pPr>
            <w:r>
              <w:rPr>
                <w:rFonts w:ascii="Times New Roman"/>
                <w:b w:val="false"/>
                <w:i w:val="false"/>
                <w:color w:val="000000"/>
                <w:sz w:val="20"/>
              </w:rPr>
              <w:t>
25,6</w:t>
            </w:r>
          </w:p>
          <w:bookmarkEnd w:id="193"/>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4"/>
          <w:p>
            <w:pPr>
              <w:spacing w:after="20"/>
              <w:ind w:left="20"/>
              <w:jc w:val="both"/>
            </w:pPr>
            <w:r>
              <w:rPr>
                <w:rFonts w:ascii="Times New Roman"/>
                <w:b w:val="false"/>
                <w:i w:val="false"/>
                <w:color w:val="000000"/>
                <w:sz w:val="20"/>
              </w:rPr>
              <w:t>
18,0</w:t>
            </w:r>
          </w:p>
          <w:bookmarkEnd w:id="194"/>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5"/>
          <w:p>
            <w:pPr>
              <w:spacing w:after="20"/>
              <w:ind w:left="20"/>
              <w:jc w:val="both"/>
            </w:pPr>
            <w:r>
              <w:rPr>
                <w:rFonts w:ascii="Times New Roman"/>
                <w:b w:val="false"/>
                <w:i w:val="false"/>
                <w:color w:val="000000"/>
                <w:sz w:val="20"/>
              </w:rPr>
              <w:t>
25,6</w:t>
            </w:r>
          </w:p>
          <w:bookmarkEnd w:id="195"/>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6"/>
          <w:p>
            <w:pPr>
              <w:spacing w:after="20"/>
              <w:ind w:left="20"/>
              <w:jc w:val="both"/>
            </w:pPr>
            <w:r>
              <w:rPr>
                <w:rFonts w:ascii="Times New Roman"/>
                <w:b w:val="false"/>
                <w:i w:val="false"/>
                <w:color w:val="000000"/>
                <w:sz w:val="20"/>
              </w:rPr>
              <w:t>
340</w:t>
            </w:r>
          </w:p>
          <w:bookmarkEnd w:id="196"/>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7"/>
          <w:p>
            <w:pPr>
              <w:spacing w:after="20"/>
              <w:ind w:left="20"/>
              <w:jc w:val="both"/>
            </w:pPr>
            <w:r>
              <w:rPr>
                <w:rFonts w:ascii="Times New Roman"/>
                <w:b w:val="false"/>
                <w:i w:val="false"/>
                <w:color w:val="000000"/>
                <w:sz w:val="20"/>
              </w:rPr>
              <w:t>
12,8</w:t>
            </w:r>
          </w:p>
          <w:bookmarkEnd w:id="197"/>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8"/>
          <w:p>
            <w:pPr>
              <w:spacing w:after="20"/>
              <w:ind w:left="20"/>
              <w:jc w:val="both"/>
            </w:pPr>
            <w:r>
              <w:rPr>
                <w:rFonts w:ascii="Times New Roman"/>
                <w:b w:val="false"/>
                <w:i w:val="false"/>
                <w:color w:val="000000"/>
                <w:sz w:val="20"/>
              </w:rPr>
              <w:t>
13,6</w:t>
            </w:r>
          </w:p>
          <w:bookmarkEnd w:id="198"/>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9"/>
          <w:p>
            <w:pPr>
              <w:spacing w:after="20"/>
              <w:ind w:left="20"/>
              <w:jc w:val="both"/>
            </w:pPr>
            <w:r>
              <w:rPr>
                <w:rFonts w:ascii="Times New Roman"/>
                <w:b w:val="false"/>
                <w:i w:val="false"/>
                <w:color w:val="000000"/>
                <w:sz w:val="20"/>
              </w:rPr>
              <w:t>
24,0</w:t>
            </w:r>
          </w:p>
          <w:bookmarkEnd w:id="199"/>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0"/>
          <w:p>
            <w:pPr>
              <w:spacing w:after="20"/>
              <w:ind w:left="20"/>
              <w:jc w:val="both"/>
            </w:pPr>
            <w:r>
              <w:rPr>
                <w:rFonts w:ascii="Times New Roman"/>
                <w:b w:val="false"/>
                <w:i w:val="false"/>
                <w:color w:val="000000"/>
                <w:sz w:val="20"/>
              </w:rPr>
              <w:t>
20,2</w:t>
            </w:r>
          </w:p>
          <w:bookmarkEnd w:id="200"/>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1"/>
          <w:p>
            <w:pPr>
              <w:spacing w:after="20"/>
              <w:ind w:left="20"/>
              <w:jc w:val="both"/>
            </w:pPr>
            <w:r>
              <w:rPr>
                <w:rFonts w:ascii="Times New Roman"/>
                <w:b w:val="false"/>
                <w:i w:val="false"/>
                <w:color w:val="000000"/>
                <w:sz w:val="20"/>
              </w:rPr>
              <w:t>
23,5</w:t>
            </w:r>
          </w:p>
          <w:bookmarkEnd w:id="201"/>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2"/>
          <w:p>
            <w:pPr>
              <w:spacing w:after="20"/>
              <w:ind w:left="20"/>
              <w:jc w:val="both"/>
            </w:pPr>
            <w:r>
              <w:rPr>
                <w:rFonts w:ascii="Times New Roman"/>
                <w:b w:val="false"/>
                <w:i w:val="false"/>
                <w:color w:val="000000"/>
                <w:sz w:val="20"/>
              </w:rPr>
              <w:t>
288</w:t>
            </w:r>
          </w:p>
          <w:bookmarkEnd w:id="202"/>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3"/>
          <w:p>
            <w:pPr>
              <w:spacing w:after="20"/>
              <w:ind w:left="20"/>
              <w:jc w:val="both"/>
            </w:pPr>
            <w:r>
              <w:rPr>
                <w:rFonts w:ascii="Times New Roman"/>
                <w:b w:val="false"/>
                <w:i w:val="false"/>
                <w:color w:val="000000"/>
                <w:sz w:val="20"/>
              </w:rPr>
              <w:t>
5,5</w:t>
            </w:r>
          </w:p>
          <w:bookmarkEnd w:id="203"/>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4"/>
          <w:p>
            <w:pPr>
              <w:spacing w:after="20"/>
              <w:ind w:left="20"/>
              <w:jc w:val="both"/>
            </w:pPr>
            <w:r>
              <w:rPr>
                <w:rFonts w:ascii="Times New Roman"/>
                <w:b w:val="false"/>
                <w:i w:val="false"/>
                <w:color w:val="000000"/>
                <w:sz w:val="20"/>
              </w:rPr>
              <w:t>
8,7</w:t>
            </w:r>
          </w:p>
          <w:bookmarkEnd w:id="204"/>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5"/>
          <w:p>
            <w:pPr>
              <w:spacing w:after="20"/>
              <w:ind w:left="20"/>
              <w:jc w:val="both"/>
            </w:pPr>
            <w:r>
              <w:rPr>
                <w:rFonts w:ascii="Times New Roman"/>
                <w:b w:val="false"/>
                <w:i w:val="false"/>
                <w:color w:val="000000"/>
                <w:sz w:val="20"/>
              </w:rPr>
              <w:t>
7,3</w:t>
            </w:r>
          </w:p>
          <w:bookmarkEnd w:id="205"/>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6"/>
          <w:p>
            <w:pPr>
              <w:spacing w:after="20"/>
              <w:ind w:left="20"/>
              <w:jc w:val="both"/>
            </w:pPr>
            <w:r>
              <w:rPr>
                <w:rFonts w:ascii="Times New Roman"/>
                <w:b w:val="false"/>
                <w:i w:val="false"/>
                <w:color w:val="000000"/>
                <w:sz w:val="20"/>
              </w:rPr>
              <w:t>
8,7</w:t>
            </w:r>
          </w:p>
          <w:bookmarkEnd w:id="206"/>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7"/>
          <w:p>
            <w:pPr>
              <w:spacing w:after="20"/>
              <w:ind w:left="20"/>
              <w:jc w:val="both"/>
            </w:pPr>
            <w:r>
              <w:rPr>
                <w:rFonts w:ascii="Times New Roman"/>
                <w:b w:val="false"/>
                <w:i w:val="false"/>
                <w:color w:val="000000"/>
                <w:sz w:val="20"/>
              </w:rPr>
              <w:t>
59</w:t>
            </w:r>
          </w:p>
          <w:bookmarkEnd w:id="207"/>
          <w:p>
            <w:pPr>
              <w:spacing w:after="20"/>
              <w:ind w:left="20"/>
              <w:jc w:val="both"/>
            </w:pPr>
            <w:r>
              <w:rPr>
                <w:rFonts w:ascii="Times New Roman"/>
                <w:b w:val="false"/>
                <w:i w:val="false"/>
                <w:color w:val="000000"/>
                <w:sz w:val="20"/>
              </w:rPr>
              <w:t>
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8"/>
          <w:p>
            <w:pPr>
              <w:spacing w:after="20"/>
              <w:ind w:left="20"/>
              <w:jc w:val="both"/>
            </w:pPr>
            <w:r>
              <w:rPr>
                <w:rFonts w:ascii="Times New Roman"/>
                <w:b w:val="false"/>
                <w:i w:val="false"/>
                <w:color w:val="000000"/>
                <w:sz w:val="20"/>
              </w:rPr>
              <w:t>
4,3</w:t>
            </w:r>
          </w:p>
          <w:bookmarkEnd w:id="208"/>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9"/>
          <w:p>
            <w:pPr>
              <w:spacing w:after="20"/>
              <w:ind w:left="20"/>
              <w:jc w:val="both"/>
            </w:pPr>
            <w:r>
              <w:rPr>
                <w:rFonts w:ascii="Times New Roman"/>
                <w:b w:val="false"/>
                <w:i w:val="false"/>
                <w:color w:val="000000"/>
                <w:sz w:val="20"/>
              </w:rPr>
              <w:t>
6,9</w:t>
            </w:r>
          </w:p>
          <w:bookmarkEnd w:id="209"/>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0"/>
          <w:p>
            <w:pPr>
              <w:spacing w:after="20"/>
              <w:ind w:left="20"/>
              <w:jc w:val="both"/>
            </w:pPr>
            <w:r>
              <w:rPr>
                <w:rFonts w:ascii="Times New Roman"/>
                <w:b w:val="false"/>
                <w:i w:val="false"/>
                <w:color w:val="000000"/>
                <w:sz w:val="20"/>
              </w:rPr>
              <w:t>
5,0</w:t>
            </w:r>
          </w:p>
          <w:bookmarkEnd w:id="210"/>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1"/>
          <w:p>
            <w:pPr>
              <w:spacing w:after="20"/>
              <w:ind w:left="20"/>
              <w:jc w:val="both"/>
            </w:pPr>
            <w:r>
              <w:rPr>
                <w:rFonts w:ascii="Times New Roman"/>
                <w:b w:val="false"/>
                <w:i w:val="false"/>
                <w:color w:val="000000"/>
                <w:sz w:val="20"/>
              </w:rPr>
              <w:t>
6,9</w:t>
            </w:r>
          </w:p>
          <w:bookmarkEnd w:id="211"/>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2"/>
          <w:p>
            <w:pPr>
              <w:spacing w:after="20"/>
              <w:ind w:left="20"/>
              <w:jc w:val="both"/>
            </w:pPr>
            <w:r>
              <w:rPr>
                <w:rFonts w:ascii="Times New Roman"/>
                <w:b w:val="false"/>
                <w:i w:val="false"/>
                <w:color w:val="000000"/>
                <w:sz w:val="20"/>
              </w:rPr>
              <w:t>
76</w:t>
            </w:r>
          </w:p>
          <w:bookmarkEnd w:id="212"/>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жайылымдары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80" w:id="213"/>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мың шаршы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3" w:id="214"/>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741129400837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Шихшабекова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001128550137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Гимельрейх Виталий Генртхович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800128402224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Бибулатова Оксана Хизриевна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671022450251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Биисова Карипа Маликовна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561105401122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Плохотенко Екатерина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660706300768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680622450440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Маслова Марнина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861027450704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620101353316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840208350389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Андрейчинко Сергей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700225400958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Шиукашвиля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780801350091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Фаерузов Николай Фанитович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860402351038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Ешимбетов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831215450423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Наталья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561105401122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Плохотенко Екатерина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690729350745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800128402224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Бибулатова Оксана Хизриевна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590215450210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Бибулатова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780403300577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Кундубаев Толеген Кажмухамедович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730101403943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Балицкая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840120450119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Самохвалова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870802351361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Владимир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891003350990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860301450671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Маленко Юлия Карбаевна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630810350171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921009351028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Кулиничев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970225351237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Балабесов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800813450179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Алла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701001402047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Тястова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730412450718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780113400537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Едилова Ольга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930415350224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Кучин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КовалҰв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520206450130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Кокарева Алевтина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611006350178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670509350696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Перемолотов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691118301212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Штанько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650905350150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Мендекинов Жанат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941124350752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Кучин Леонид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770819350404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Александр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620120450044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Абдурахимова Татьяна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421010401851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Утельбаева Катима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711029350686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750530401091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Кокарева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660327350184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701216300271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Утеген Мухамбетбакиевич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620102303315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Битенов Мурат Талапович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841009350726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Александр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Тасболат Базарбекович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800809450058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Родионова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840711450032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Испергенова Роза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Серик Ильтаевич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840124350696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Дрога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900920351549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Шугуманов Сымбат Еркінбекұлы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860315350027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Горбулин Жанат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861218351178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Ербулат Ергибаевич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Балуанов Сайлау 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850825351264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840403350705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Виктор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610427400491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Вера Генриховна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841229350306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Хатунцев Дмитрий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941222351159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Остап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840905350665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Гимельрейх Петр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880302350991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Ерлан Ергибаевич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710920401094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Акакиева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630802450494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Александра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Коренев Виктор Трофимович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770513301958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Трегубов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680605450150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901228351392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Нурлан Ергибаевич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560328350273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Дрога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491125401304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Кокоша Людмила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600222350584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Вячеслав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010622550558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Владислав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Шулега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Паршута Алесандр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660615450499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Паршута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860807350438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Олег Вагифович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860918350987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Лобков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650815350071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Кокоша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830716450078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Гимельрейх Ольга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730718350130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Игорь Тайкенович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720517350374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Похитайло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720308450205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Хатунцева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691108350395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Мансур Минзиливич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870512350842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Айбас Токсанович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640531350323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Ергибай Амангалиевич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880429351217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650909350131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Нагашибай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840430351443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Багитжан Айгужинович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741224300400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Альдикенов Айтпай Транович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911202351590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Мейрам Ергибаевич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860316351308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Серяк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820613351117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Фиронов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910904351336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Кашкымбаев Арстан Арстанович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900719351001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Руслан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850627350222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970802350146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Марат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810309350322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Руслан Вагифович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600116350042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Кубеков Аблай 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880107450274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Анастасия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010129550419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Ильдар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710207350199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Горбатюк Александр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760131350796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811130350967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Александр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710623350190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Асылхан Касымканович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870420350614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Байбулов Мурат Мулдахметович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880930350391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170109500405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Тимур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630315401692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Лазат Какановна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780220302023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 Кайрат Есильбаевич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611109350514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Ермек Шалабаевич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Тюлешов Асылхан Сайляуович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Козов Сансызбай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720811300405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 Баймурза Тюменович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810426350646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 Бауржан Тюменович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570907350609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Василий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630215450607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Гимельрайх Ира Генриховна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 Косылбай Тюменович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800929301373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Сергей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Огузбалык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640117400283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Айкенова Роза Тюлешовна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Ряжск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640117400283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Фиронов Александр Николаевич (КХ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590831350243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Байгуанышев Серик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691124400035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Баймаканова Зайра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830427351049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 Серик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500104350442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Брага Василий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850719351024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Ганжа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780105350177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Гедин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600127401020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Грабовенко Алевтина Владимировна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910119451147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Грабовенко Татьяна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710106300699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Гуренко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810801350149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970609450183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Дубовик Даяна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790924402603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640113400437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Жангалиева Раушан Турсунбаевна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970914350135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Тимур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821112399021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Владимир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Затычец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791001301495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Зинченко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661009300088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Имаков Марат Каниевич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681204350325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Темирхан Мухамеджанович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001026550102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661014400150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800430350130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Легеза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Мурзабаев Еслямбек Амреевич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741101350636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Мендыгалиев Болат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850614450176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Метанова Зарина Кажигалиевна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670503399071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Микаилов Магарамм Рашид-оглы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771025350252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Станислав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791011301033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Дулат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800408450543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Наумова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750916399074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Никифоренко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740313400527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Никифоренко Татьяна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Нурпеисов Айбек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841129350858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Пожидаев Вячеслав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811231350024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Пожидаев Игорь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920908350516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Андрей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640714350050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Евгений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860531350359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Леонид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480919400040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Пухова Екатерина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731120300047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Рустам Наурызович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730924300580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Владислав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890217450066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БижамалТулегеновна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761120350841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Руднев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910223450401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"Айзере"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931016350773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Саяжанов Ермек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Самат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830616451627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Кайний Рамазановна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610820350160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Суюндуков Султангали Айтлесович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650514350213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Таласпаев Абай Ищанович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820501451907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Таласпаева Нагима Рамазановна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541107350489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Таскенов Аманжол Аяшевич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880706350650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Таскенов Балгат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760822300343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Таскенов Марат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590915400140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Твердохлебова Наталия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570217300077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Трифонов Александр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Усин Марат Есментаевич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610910400070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Зинаида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900529351841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Шабловский Илья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840711350274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Шабловский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870927350195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Думан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810622400235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Карлыгаш Есильбаевна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830916451320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Абилева 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630302301784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Авраменко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710728400171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Самал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710114350490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Аккужин Амангельды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880326350764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Архипенко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980801350063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Аушахманов Тимур Канатулы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820110451406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Анетонина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671115301470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Банный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550520302285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Батичко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911027350472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Башуров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750414450326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АлҰна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790410350048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Бикашев Багыт Жилкоманович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70032735447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Бладыко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720215450408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Галина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800523350443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Бралин Даниар Амандыкович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750711350423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Бунак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980418350973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Владислав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820626351148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Веневцев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790729450069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Гажиу Мария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900720451698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Гажиу Анастасия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820621351001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Гедин Михаил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650201302370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Гущин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670211350209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Багит Сациалович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880713350351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ДҰмин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730706450270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Дорожинская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701109350315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Дорофеев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Дружкова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560209350117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Евич Василий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610417300430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Екзеков Бегайдар Куантаевич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690716350146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Ербол Токтарбаевич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570418350501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Ерохин Семен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740220301997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Жазенов Аскер Сеилович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640614450132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Иваниенко Мария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511216300856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860529350714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Асхат Еркуанович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641207450447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"БУЗМАКОВА Т.А." Бузмакова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780823402177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"Каркенова Т.П." Каркенова 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780305301919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Какилеев Сейткан Есильбаевич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590919350360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 Малик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 Садыр Баткенович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900828450200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Сания Базарбаевна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700621401057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Карагожина Асима 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790824302237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Айтпай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710621350398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Ербол Бимашевич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701219300258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Кващенко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691119300874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Бауржан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550127401584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Кенжитаева Залика Сапаровна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840601451141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Кишкимбаева Мархаба Ермановна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Кишкимбаев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770320350510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Конкин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381203450125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Коптинар Юлия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520330450134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Нина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811018350680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Крамаренко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880313450105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Крамаренко Юлия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590514301539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Краморенко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881103450334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Куденко Алена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810906351118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Куденко Василий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390730300127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Аман Баталович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770509350895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Сабит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630811400442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Кучукпаева Балбупе Каримовна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800430350130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Легеза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520926450053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Лидия Егоровна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861124351288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Логинов Николай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670203399090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Мажирин Игорь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751005300609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Майкубенов Ерсай Умерзанович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701204300256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Меньшенин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660731300596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Руслан Жотаевич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670717350439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610107301780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Сембай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650802450314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Окишева Люда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740529301078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Ербол Кайыртуевич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401215401703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Куляш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840215451034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791129350192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520801450174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Пашкова Надежда Митрофановна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830301351473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ПономарҰв Михаил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630925350561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Серик Жанатлекович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870221350981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Рахинбаев Кайрат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850902351004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Бауржан Джумабекович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740507350234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770806302077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Сутемгенов Казымбет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761120300964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Тасимов Руслан Дауренбекович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860108351169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Твердохлеб Борис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Туркенов Ахмеджан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Улыбаев Ерик Байгуанышевич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790103402621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Федин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830116351266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Николай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781022301983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831119451073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Черненок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690511400760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Шендрикова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850719350844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Шумков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620603301332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Абжатов Шабден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700103350260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Абильтаев Тобылжан Ташатович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670709400821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АБИЛЬТАЕВА САУЛЕ ШЛҢНОВНА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Абулгазина Айман Жалмурзаевна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900711350931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Айсенов Тимур Мендыбаевич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960830350860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АЙШВАКОВ ҒАБИТ СЕЕТКАНҰЛЫ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871130450260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Албанова Мадина Кайратовна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890109350815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КАИРЖАН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820906450683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АЛИМБАЕВА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870722351189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АЛКЕБАЕВ СЕРАЛИ ДОСБОЛОВИЧ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720811300356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БОЛАТ АМАНДЫКУЛЫ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791212302222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АМРИШЕВ АЗАМАТ КАСЫМБЕГОВИЧ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870712450797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Байбулова Бахаткуль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870204402557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БАЙЗУЛЛИНА КЛАРА КУРАКБАЕВНА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960911350612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Байтухин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570222350516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Батыргареев Фуат Рахимгареевич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910106350220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БЕЗРОДНИЙ ОЛЕГ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690714301110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Габит Зейнельгабиевич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720320350412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Бектембаев Кайрат Смаилович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630219350622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Нурлан 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ЖАРМАГАМБЕТ ЕВГЕНОВИЧ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810522350816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Биккалиев Ойрат Курмангазиевич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620906301389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БИРКЕНОВ КАНАТ КАППАСОВИЧ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640604400032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Буздакова Ляззат Галихановна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870801450423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БУХМЕТОВА ЮЛИЯ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891202350922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ВЫБОРОВ ЮРИЙ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751118350105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Голыбин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741022301517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Громовой Игорь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630519300716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Джансултанов Юркенес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930823350113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НАРГИЗ ГУРАМОВИЧ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600821400937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Дублян Алла Рашитовна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850126450024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ДУБЛЯН ВАЛЕНТИНА ЯРОСЛАВНА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390717350073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АБАЙ НУРКАНОВИЧ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730622301140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Нурлан 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770219350115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ЖАКАНТАЕВ ЕРЛАН КУТТЫБАЕВИЧ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790326302983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ЖАКАНТАЕВ ЕРМЕК КУТТЫБАЕВИЧ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630924301260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КАЙРАТ ЕСТАЕВИЧ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800524300978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ЖАНЗАКОВ Булат ТАНАТКАНОВИЧ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940820351928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950510350600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930917350302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Жылкибай Есимсеитович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681226450252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АЙЖАН ЕСКЕНОВНА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Загляда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601106300282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Заитов Жоламан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870501303513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550930400145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Итпаева Раиса Шаймерденова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670905450299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Каирова Сауле Басаровна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830426450249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Канкашева Динара Буркатовна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840116351307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Карымбаев Марат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880716350625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КИНЬЖИТАЕВ АЗАМАТ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820908350658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КИСЕЛҢВ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911230450343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КИСЕЛҢВА ЭЛЛАДА ТОЛИККЫЗЫ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550722350144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КисилҰв Василий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870824350551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КОВАЛҢВ ИВАН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Ковалевский Николай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911013351078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Султанбек Сарбаевич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771209402497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Кожахметова Нурсулу Набиевна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 Марат Кадранович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681016350383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Кокуркин Геннадий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660305401188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Комар Галина Александровна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870405350761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821110451012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Кондратенко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770921301877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Игорь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690708400314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Кукин Алексей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770804350135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Кулетов Серикбай Тлеукабылович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571004300775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Курочкин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680521350178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Кокуркин Геннадий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820411350696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Лещенко Евгений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650409450586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850119350862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САКТАГАН БАХИТЖАНОВИЧ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660412301470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Малов Александр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730512350517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МАЛЬГАЕВ БЕРЫК ЕРНАЗАРОВИЧ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850405350400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АСЛАН САГИДОЛАЕВИЧ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740508401545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Менайлова Оксана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701103450237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Мендекенова Рысалды Турсунбаевна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820203450433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МИКОЛАЙЧУК НАТАЛИЯ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610701399097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Мирзоев Малик Агаирза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800528301571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Мочалов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770810350148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Сабир Кумарович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Мукенов Мендыбай Мазитович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880808450324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670220350625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Мурзутаев Бауыржан Кастусович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840412350100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Мускин Манат Соколович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850203351153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Наглая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480707450173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Наурузбаева Акдари Абилкасимовна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861025350390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710719350481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Нурисламов Марат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860906350575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Гульжанат Айтуаровна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760512300685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Марат Ерболович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801113450552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Айгуль Бакиевна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580107300477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Бауыржан Сейткалиевич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751204450377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Нина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901030451663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Паршута Любовь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850623450026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Пенкин Михаил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720102450304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Потемкина Лариса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670227350603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Райляну Михаил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600408350476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Рахманова Гульнара Акимжановна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881027350563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Варламова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910508351323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Рубежанский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890320450591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Болат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770119450465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Савенко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590214300024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Турсунбай Багитбаевич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690423300011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Сакаев Бауржан Молдагалиевич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720219401392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Салкова Надежда Викторона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580905300673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 Кабдулхаир Нургжанович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860306351135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Багдат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730613350556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Сванбаев Булат Кауезханович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640910401311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Сейтканов Бауыржан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Скориков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861109350991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Султанкин Марат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860105350570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Кайрат Ермагамбетович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820407350288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Сынабаев Серик Мусатракович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560315300137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Такмурзин Ермаккали Салмуханович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Танабаева Райшан Каиржановна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720227350187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Таукина Баянсулу Казиевна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Мурат Муктарович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740425350179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Тленкенов Туякбай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660508300870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Тленкенов Мажит Казкенович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640310300981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Марат Капарович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890215350584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Руслан Бейбитбекович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680912401716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Марал Баймурзановна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900626350494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Ильяс Какимжанович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830814350639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Токмурзинов Толгат Мирамович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780802350463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Серикбай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690615300550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Турегельдин Марат Райымбекович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480605300403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Туригельдин Райхан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690828301587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Тястова Тамара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550916300073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Угенов Серик Жукенович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630630300561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Уралбаев Караул 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781018302266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Нурикоман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820125450777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Учинина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840529350156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Фабрицкий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800707450350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Фиронова Валентина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650805350087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Цирик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700406301369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Черненко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611027300453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571218350213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Шарабасова Майра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720620300070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Шегенов Достан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931215350428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Шорников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Шорникова Елена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710818350150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Шустиков Сергей Тихонович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630623302123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Щербина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Айшвакова Менслу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741126301654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БАТЫРХАН 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731204300370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Бекежан Козыканович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761221350078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Багитжамал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720509301362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Мейрам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690725300442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БАКОНОВ МАРАТ ИМАНГАЛИЕВИЧ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751024350095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Бегайдаров Ильяс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751120300398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ЖАКАШЕВ РАСУЛ ДОСУМОВИЧ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580107350067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Жанабеков Токсан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711103301217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Кусеев Берик 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581007301137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Досан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761012450147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НУГУМАНОВА САМАЛ САПАРГАЛИЕВНА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600513350516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Калиахмет Какитаевич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851024351400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Арман Турсунбаевич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830212450612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Альмакаева Ильзина Рамилевна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740417300734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Сабит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620324300665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Александр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851023350497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780807350331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Кунакбаев Алмат Сейдалиевич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761127350423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 НУРЖАН СЕЙДАЛИЕВИЧ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530106350320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651103400698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Похода Марина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Похода Михаил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861202451238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871228350544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СУЛТАНКИН ДУЛАТ ТУРУМТАЕВИЧ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790512302171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Султанкин Кенжетай Бакиевич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890814450696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Точилкина Инна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740521301573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ЧЕЧА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590401300863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Шаронкин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590103301326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ЗИБРОВСКИЙ АНТОН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750325300022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590701301032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АНДРЕЙЧУК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800803401047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ОШАКБАЕВА БАЯН БАТЫРХАНОВНА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891031450523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МЕХБАЛИЕВА ОКСАНА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570102300051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ШИЛЛЕР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ГЕННАДИЙ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610505300022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САЯФАРОВ ЮРИЙ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621212350289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БУРШИН АЛЕКСАНДР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511011300603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АНАТОЛИЙ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830415350302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ГОРБАТЕНКОВ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730719300279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ЖАКУБАЕВ ТОБОЛ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691007450035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КЛЕЦОВА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550326350032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 САБИТ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470811450197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ОЛЬГА ТИМОФЕЕВНА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700603300222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ВЕРТМАН ВИКТОР РИХАРДОВИЧ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771211301463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СЕРИК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680412450141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ГЕНИНА ГУЛЬНАР ШОНОВНА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470922450051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ТОЛОШНАЯ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650522450035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МОЛДАГАЛИЕВА 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720901350669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ГРИНЬКОВ ЯЧЕСЛАВ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810514300757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600222400336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БРАЛЕНОВА ФАРИДА ШАЙХИТДИНОВНА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990107350381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ТКЕЕВ АЛИБЕК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760930350023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МАЙКЕНОВ СЕРИК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640104450437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БИКЕН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830910351252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ДАУЛЕТ МОЛДУБАЕВИЧ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830306450960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 КАРЛАГАШ БАЙГОСАКОВНА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630914300019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ТАЛТЫКЕЕВ МАРАТ ОРАЗБЕКОВИЧ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740929300034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ЕРУШЕНКО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940421450959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КОЛИСНИЧЕНКО ЮЛИЯ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670810400791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910103350670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КАЩЕНКО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641127400835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ИРГИЗБАЕВА ГУЛЬНАРА КАЖИМОВНА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630124350339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КУШУРБЕКОВ КАНАТ АБИЛЬХАЛИКОВИЧ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830401351413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АРМАН ЕСИМЖАНОВИЧ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820126351209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860515450576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САЯФАРОВА ДИАННА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820302451003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ИРУБАЕВА ГУЛЬМАЙРА АБДРАХМАНОВНА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480801450401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НУРКАМАЛЬ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820709351159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ВОЩЕНКО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КИЛЬДУБАЕВ АЛЬБЕРТ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771127350524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БУЗБАЛИНОВ СЕРИК КИНЖАТАЕВИЧ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750628300018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ПРИНЦЕВСКИЙ ГЕННАДИЙ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760421350052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ВОРОШКЕВИЧ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|580321350308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РАМАЗАН ЖАКЕЕВИЧ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621031300030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ШАГИМАРДАНОВ БУЛАТ МИНТИМИРОВИЧ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780414401026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ПОСТОЛОВА ОЛЕСЯ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710509300035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830503350231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МУРЗАЛИН МАДИЯР КАЙРУЛОВИЧ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660304300029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ЖАКСЫЛЫК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771028350186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ЕРУШЕНКО ЛЕОНИД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660608300031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870206450388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ШУЛЕЖКО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ЖУМАБЕК ТАСПАЕВИЧ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590125300020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ТАСБУЛАТ ТАСПАЕВИЧ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641204400111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НАЗИРА ТАСТИМИРОВНА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820616350412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САЯФАРОВ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791229350433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 АЙДАР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870813350571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ЧЕРНЯК ДЕНИС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711009450240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ОБРАЗОК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731116450662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ГОРИЦЫНА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580910450495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КУБЕЙСИНОВА АКБЛЕК КОЖАХМЕТОВНА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490529350092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САЯФАРОВ НИКОЛАЙ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720730400154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881019350282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СЕРГЖАНОВ ЕРБУЛАТ СЕРГЖАНОВИЧ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ТАНСКИЙ ВИКТОР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060628552348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БЕЗРУЧЕНКО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810907350660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 БЕРИК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721118350695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ВИСТ ИГОРЬ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890412450591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КОКЕНОВА АСЕЛЬ САЛЬМУХАНОВНА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|531218300068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ЖЕНИСПАЕВ АБДРОХМАН РАМОЗАНОВИЧ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680406300027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СЕРИК КАБДЕШЕВИЧ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610425450546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САУЛЕ КАЙСАРОВНА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480726350120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ТАСТЫМЕР КАПАСОВИЧ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БАГИТЖАН МАГЗУМОВИЧ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780714300845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ОЙРАТ ТЕЛЬМАНОВИЧ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650605401404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АЙГУЛЬ МЫРЗАЛИЕВНА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590926401387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ГУЛЬБАНУ КУСМАНОВНА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770728301604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КАИРБЕК АЙТПАЕВИЧ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481217400126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БАРАНБАЕВА ШАКИРА АБУЕВНА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690107301071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ИРГИЗБАЕВ АЛИБЕК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710513300897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КОМПАЕВ НУРЛАН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850215351053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ЕЛИКЕШЕВ ДАМИР НУРЖАКЫПОВИЧ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630310401833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ИРГИЗБАЕВА НУРЖАМАН БАЙТАНОВНА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МАНАС БИТАЕВИЧ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АЛИПБАЕВ БАГИТЖАН НАШЕНОВИЧ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641108401285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МУСКИНА СВЕТЛАНА ЖУМАСАЕВНА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720207301310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МУСКИН ТАЛГАН ЖУМАСАЕВИЧ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810209400319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ИРГИЗБАЕВА ИНКАР НУРЖАКЫПОВНА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730423401731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ЛЯЗЗАТ МОМЕТНИЯЗОВНА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740407301094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КОМПАЕВ ЕРКЕБУЛАН САЙРАНАБИЕВИЧ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510813300879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ШАРИ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700519350539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ТАЛТЫКЕЕВ КАЙРАШ ОРАЗОВИЧ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681121300040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КОКОУЛИН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560401301806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640530450473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БАЙДУЛИНА ЛИДИЯ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ЖАКАН ХАЖИМОВИЧ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631008400023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ШЕКМАР СВЕТЛАНА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710509402266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611124400180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БРЕАЛЕНОВА БОТОГОЗ ЕСМУРЗИНОВНА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970807350143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ВИСТ СТАНИСЛАВ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650504350279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МАКОВЕЦКИЙ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РОГОЗИН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530824300426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НЕВОДЧУКОВ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641104301069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710101352525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ЯУФ МАНИГОРЬ ЛЕВОНТЬЕВИЧ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851108450336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РИММА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ЖАЛМАГАНБЕТОВ ЖЕНИС БУГЕНБАЕВИЧ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720619400696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ГАЙНУЛИНА ЕЛЕНА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740619350085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МАРАТ ТЛЕМИСОВИЧ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810517301028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МИНТЮКОВ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590909401720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МИНТЮКОВ АГАЛИНА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850701351587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АЛДАНБАЕВ РУСЛАН КОЖАХМЕТОВИЧ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641214402517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ЗАЙКОВА 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761105450390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ЖУЧЕНКО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930210350399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840429450208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ВЕРА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900130351159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АЛЕКСЕЙ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700715350149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КОКАНДОВ ВЯЧЕСЛАВ ТАШКЕТОВИЧ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610304301602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ДУРМАГАМБЕТОВ КАЗТАЙ ХАМЗЕВИЧ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710809350230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НУРЛАН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780129302534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ИМАНГУЖИН АЗАМАТ 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690923450181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ЛАДА ИСМАГАМБЕТОВНА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640605350088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НУКЖАНОВ ЕРКИН АКТАСОВИЧ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761120301209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БОРИС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570708350334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ХЛЕБНИКОВ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840125450601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СИМОНОВА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590619301391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ШАБАЛОВ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МЕЛЬНИЧУК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681020301585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НАЗАР АЛЬТИЕВИЧ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720207400705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РОГУСАЛОВА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710913301029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БЕКПАЕВ НЫХЫМЕТХАН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670525401671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БЕКМАГАМБЕТОВА БИБИГУЛЬ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830315350745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САФАРОВ МИХАИЛ МИХАИЛОВИЧ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740622300540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42022135003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КАЛЮЖНЫЙ ИВАН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480901450138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ШИНТЕМИРОВ АУЛБОСЫН ШУГАЕВНА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690621301175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 АШАЛЕКСАНДР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710629350123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ТАЛГАТ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800814350504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БАГДАТ ТАНАТКАНОВИЧ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721121350443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АККЕРМАН ИГОРЬ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580225301229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 ВИКТОР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590112300832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ЕРЕСЬКО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730722401339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КИЛЬДУБАЕВ РАДИОН АЛЬБЕРТОВИЧ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750422300377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ЕСЕНЕЕВ САГЫНТАЙ СЕЙТКАЗИНОВИЧ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790516300068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УАЛИХАН КАРАЕВИЧ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740501400965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ЖАНАЙДАРОВА САУЛЕ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550806401278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БЕЛОБРОВСКАЯ ВАЛЕНТИНА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660528450565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ТЕРЛЕЕВА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КАКАНДОВ ЮРИЙ ТАШКЕТОВИЧ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660131350144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ЖАНИБЕК ИСИМОВИЧ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471128400676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САКЛАКОВА ЕКАТЕРИНА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390223400771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КОКАНДОВА ВАЛЕНТИНА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670601300253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БИРМИШЕВ КАЙРАТ БАЙТАСОВИЧ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900917350317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КАКАНДОВ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841125450496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820813350215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ЕСЕНЕЕВ СЕРИКБОЛ СЕЙТКАЗИЕВИЧ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860601350418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920915350439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ЯУФМАН АЛЕКСЕЙ 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721101301901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МЕЙРАМ БАЙМАГАМБЕТОВИЧ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610105402813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ШАЙКИНА КАШУРА ГАЙСАНОВНА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510617350136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 ЕЛУБАЙ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670927300692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НУРМАХИН МАРАЛБЕК ТОКМУРЗОВИЧ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420309400678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ШОЛПАН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520406300759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ТАНАТКАН БЕКМАГАМБЕТОВИЧ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781124302123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ЕСКЕНДР КАБИБУЛОВИЧ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690326400615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БАКЫТГУЛЬ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ДАРИГЕ РЕСЛЯНОВИЧ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НУРМУХАМБЕТ БАЙТАНОВИЧ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570704301260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 БАКЕНЕС 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720901300018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ЕРЖАН АУСАРОВИЧ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КУМАЖАНОВ САЙЛАУ МАТАНОВИЧ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560525301484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ТУЛЕМИС КАБИЖАНОВИЧ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770604350732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МЫРЗАШЕВИЧ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540505300949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НУРЛАН ОМАРОВИЧ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670420301049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КАЙДАР НУРМАШЕВИЧ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590814301173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КУМАЖАНОВ НУРЛАН МАТАНОВИЧ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610224401109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СУЛТАНГЕРЕЕВА КУЛЬЖАН НУРМАШЕВНА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650806350342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АНДРИЕЧКО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560101311872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ТОЛЕМИС КОНИЕВИЧ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660320300938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ПОДОРВАНОВ БОРИС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640912301346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САКИН БАХЫТКЕРЕЙ ТЛЕУГАБЫЛОВИЧ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УМИТ КАРИМОВНА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641013301222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КОНЫСБАЙ ДЖАНДАУЛЕТОВИЧ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540303450244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САТТЫБАЕВА ЛЮБОВЬ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840728350079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НИКОЛАЙ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861124300789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ЖЕНИСПАЕВ РАМАЗАН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840419350831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ЕВГЕНИЙ ЖАКАНОВИЧ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870516350953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ЕЛИКЕЕВ КАИРБЕК КАЙДАРБЕКОВИЧ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640103450461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"ИРЖАНОВ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"КУЧЕРБАЕВ 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670226400876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"КУЧЕРБАЕВА 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741119301287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"ДОСУМОВ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720609450083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ИСМАГУЛОВА ГУЛЬБАНУ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790501401972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НАУРЗБАЕВА КУЛЯШ МУХТАРОВНА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580405301475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УСМАН ЖУНУСОВИЧ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950530350481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САРУАРОВ ЖАНТАС ЖАНКЕЛЬДИНОВИЧ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790730302068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ОРАЗАЛЫ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770918300149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КУАНДЫК НУРГОЖАНОВИЧ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470808300613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 САНТАЙ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740922301689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МУРЗАГУЛОВ КУАНЫШКАЛИ БУРКИТОВИЧ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630216300977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РАМАЗАН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770215301036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МАНАС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750706300638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БАТЫРЖАН 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511007300562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 КАЙДАР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680716301378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НУРЛЫБЕК 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561110350391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АМАНГЕЛЬДЫ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670118400948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КУЛЬШАТ КАБДРЕШЕВНА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750831350169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ЕРБУЛАТ КУСАНОВИЧ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730406350451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ЖАНГЕЛЬДЫ КУСАНОВИЧ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680917300828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ИЛЬЯС ТЮЛЕБАЕВИЧ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671012300819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БЕКБОЛАТ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800911350224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КУЛМАГАМБЕТОВ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830218350926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КУЛМАГАМБЕТОВ ЖОМАРТ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400115402448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КАНШАЙМ АХМЕТБЕКОВНА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740724450121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БАКЫТ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681110401184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АКЫЛ ХАМЗАГАЛИЕВНА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 АЛМАС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381229300613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АХМЕТВАЛИ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ОНАЙБАЕВ МАРАТ КАПЕНОВИЧ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831028451009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АСЕМГУЛЬ БАГДАТОВНА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880407351257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КАНАТ ТЕМИРБОЛАТОВИЧ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800409300724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ЕРМЕК ДОСАЕВИЧ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 КУАНДЫК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830723350852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ЕЛЬМУРАТ МНАЙДАРОВИЧ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570105301303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АБУБАКИР УМЕРГАЛИЕВИЧ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860817351084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КАРИПЖАН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611014301034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СЕРИКБАЙ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730918350297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КУЛМАГАНБЕТОВ СЕРИКПАЙ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690507450516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БИБИГУЛЬ ДЖАКИЕВНА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600416300959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ТЛЕУМУРЗИН АСАУГЕРЕЙ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810630350299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КАРАМЕРДЕНОВ ЕРМЕК ТОКТАМЫСОВИЧ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БЕГАЙДАР УМИРБЕКОВИЧ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770216301715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ГАБИТ АХМЕТГАЛИЕВИЧ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710307350132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АЙДОС МОЛДАШОВИЧ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670306350068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РАШИД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720401300951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НУРЛАН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690625350551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САБИТ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 КУАНТАЙ КАБДРЕШОВИЧ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851121450436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АЛМАСОВА ГУЛЬНУР 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780511302362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ДУЛАТ КОПЖАСАРОВИЧ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700409450568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АЛЬМАГАМБЕТОВА АЛМАГУЛЬ ОРАЗОВНА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700223401413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ОНАЙБАЕВА МАНИЯШ ТУЛЕГЕНОВНА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830723350753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ОНАЙБАЕВ САМАТ КАПЕНОВИЧ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670527350466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МИРЗИБЕК КУСАНОВИЧ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890311350922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 ЖАРАС АКТАСОВИЧ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491201301033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БАКИТЖАН БАЙТУРСУНОВИЧ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700120350134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БАГИТЖАН БАГИТЖАН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820608351101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ЕРМЕК 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820112350869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 АЗАМАТ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БАЙГЕЛОВ ДАНИЯР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831230350706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ТАНАБАЕВ АЗАМАТ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670822300891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ЖАКЕНОВ ДУЛАТ КАЗГЕРЕЕВИЧ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470815401329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КУЛЬЧИРЯН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700305402007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ЖАЙЛЫ БАЛТАБАЕВНА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720807400955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ЖАРКЕНОВА ЗАУРЕШ БЕКЕТАНОВНА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510801401362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ЖАРКИНА БАХЫТКУЛ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851114350451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АЙДЫН ТОЙМАНОВИЧ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740505300712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АБИЛЬТАЕВ ТАСБОЛАТ 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БУЛАТ ЖУМАШЕВИЧ КХ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690806450353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КАРАБАЕВА АЛМАГУЛЬ КХ Обаган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671114450411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ГУЛЬЗАЙРА АТЫМТАЕВНА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720924301408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МАНСУР САТЫБАЛДИНОВИЧ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591110350256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БАРАНБАЙ КАНЕЕВИЧ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690709300600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ТУРСУНАЛИН САМРАТ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БИСЕМБИН АМАНЖОЛ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520520401028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БАРМАКОВА КУМИС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АЛТЫНГАЗИН ТОЛЕПБЕРГЕН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771105300409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МУРАТ АТЫГАЕВИЧ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800919350179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САЗАНБАЕВ МАРАТ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650605301418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КОПЫШЕВ КАБДЕН БАГЫТЖАНОВИЧ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780330450236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ГУЛЬЖАН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САЗАНБАЕВ БАГИЗАТ НУГМАНОВИЧ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НУРЛАН БЕКТАСОВИЧ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620914300810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МАРАТ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ТУРСУНАЛИН МУРАТБЕК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631218300514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КУЛЕТОВ ЖИЛКЕЛДИ ТЛЕУКАБЫЛОВИЧ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590526300655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ИСЛЯМКАЛИ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7001310322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ЖУМАРТОВ ОЙРАТ 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661127400066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ВОЛКОВА ГАЛИНА ВЛАДИМИРОВНА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820529450783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 АЙСУЛУ ЖУМАБАЕВНА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760623300163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641207450132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КАДИША БАГЫТОВНА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841008450688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БУРДЮКОВА НАТАЛЬЯ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790327350295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ЕРБУЛАТ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870601350797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БУРМАК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БАЛЯКИН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660127401577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РИЗАЕВА ТАТЬЯНА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590105400167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ШПАГИНА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900312351277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АМАНЖОЛОВ ВЛАДИСЛАВ ВИКТОРОВИЧ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540101350846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ДРАГУНОВ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000807551113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МИРОНЫЧЕВ ИЛЬЯ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821209350115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701215350252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АНТОН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710715450335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АНИСКОВИЧ ЛЮБОВЬ ВИКТОРОВНА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860704450957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МИРОНЫЧЕВА ОЛЬГА ДАМИРОВНА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710816300054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ФИРОНОВ СЕРГЕЙ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890209350244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ТАТАРЕНКО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541019350034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ТЕМЕРХАН МУРЗАШОВИЧ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680529450435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ВАЛЕНТИНА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800909301810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630528300051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КОЛАБИН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860823350920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НАКУПОВ АРМАН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821125450571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ТАТЬЯНА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901103350443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БАКЫТ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920121451487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КУРЕНА ТАМАРА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761016450288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ЯШИНА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760725300108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 ЭРИХ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650606400124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621116300092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ФАДЕЕВ ВИКТОР ГЕННАДЬЕВИЧ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641226300103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МАРАТ УНДЕМЕСОВИЧ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910617350160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ПЕНЗИН ОЛЕГ АНАТОЛЬЕВИЧ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860714451368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ДОРОШЕНКО ГАЛИНА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ПОЛОЗОВ ВЛАДИМИР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КАРИМ БАЙЖАНОВИЧ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АМАНЖОЛ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560213401088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ИГНАТЬЕВА НАДЕЖДА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721111450584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ЕПИШЕВА МАРИНА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780727450264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КОСТЫРИНА НАТАЛЬЯ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600402400166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СТАРОДУБОВА ЛЮБОВЬ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671017450313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АНИСИМОВА РАИСА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840422450255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МАСЯГУТОВА ДИНАРА ГАБДУЛЛОВНА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550314350265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660309300918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ПУТИНЦЕВ ГЕННАДИЙ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560101352433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ПОНОМАРЕВ ВЛАДИМИР ЛЕОНИДОВИЧ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721120300134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КОБЖЕСАРОВ НУРЛАН 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670119401179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БАЙГЕРЕЕВА ЖИБЕК КАЗИЕВНА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660508400054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КОСТЫРИНА АЛЛА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820930351211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КОРЕНОВСКИЙ АНАТОЛИЙ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50426350197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ОРЛОВСКИЙ ВЛАДИМИР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791129303011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820919350658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ТОМСКИЙ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ГЕДИН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671012401487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АРТЫКПАЕВА МЕРУЕШ ЖОМАРТОВНА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840405350101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ВРУБЛЕВСКИЙ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690817399082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ФАХРАТОВ ТОЛЫБА СУЛЕЙМАН-ОГЛЫ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КОБЖЕСАРОВ НУРМАШ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801120350801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ПОЛОЗОВ ПАВЕЛ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620425300096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БАЙТЕМИРОВ НУРЛАН УНДЕМЕСОВИЧ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690604350448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ТИТАРЕНКО НИКОЛАЙ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721006350244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АЛЕКСАНДР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791209450103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ДОМОЖИРОВА ЛАРИСА АЛЕКСЕЕВНА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720208350265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ПОХОДА ЮРИЙ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760317400116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ЛЕЩЕНКО ВЕРА НИКОЛАЕВНА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710709301615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ЧЕКПАРОВ САБИТ СЕЙТКАНОВИЧ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941012351850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ЖУРАВЛЕВ ЕВГЕНИЙ ВАЛЕРЬЕВИЧ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840310450845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ХАРИНА ЕЛЕНА АЛЕКСАНДРОВНА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851220450464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ДОМОЖИРОВА ЕЛЕНА ЮРЬЕВНА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ШУЛАЕВ АЛЕКСАНДР ВАСИЛЬЕВИЧ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700730400150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КУРЕНА ЛЮБОВЬ ВИКТОРОВНА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630913000164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ФАХРАТОВ ТАВИП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680813300931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ФИСЬКОВ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820715350282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ЖУК АЛЕКСАНДР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460310400115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РАДЧЕНКО РАИСА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841008450688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БУРДЮКОВА НАТАЛЬЯ ВАЛЕРЬЕВНА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СЕРИК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840424350768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КЫПШЫКБАЕВ МЕЙРАМ 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ДОМОЖИРОВ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671116350078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ЕСЕНЖОЛ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571216350487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ЕРКЕБЛАН СЕРЕКПАЕВИЧ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511108300839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КРОМЕР ВАЛЕНТИН ГЕРБЕРТОВИЧ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БУХМЕТОВ КАИРЖАН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531002301236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БУХМЕТОВ САБР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610911450469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АРТЫКБАЕВА АЛИЯ ДОСМАГАМБЕТОВНА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550504499059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ЧЕРАНЕВА НИНА ПЕТРОВНА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770131350137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УСПЕНЬЕВ ВЯЧЕСЛАВ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800306302750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590528350434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НАКУПОВ АСКЕР КАМЗИЧ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880316450439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ШУЛАЕВА АНАСТАСИЯ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710625450376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771214450395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КОТЛЯЧКОВА НАДЕЖДА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911016450280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СЕЛЕЗНЕВА АНАСТАСИЯ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600705300107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ГВОЗДУЛИН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750817350529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770508300348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 АНДРЕЙ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760815301709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ГУТОРОВ ВЯЧЕСЛАВ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580515302322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ФИЛИМОНОА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850615350363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ВАРАНКИН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950518350535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ПЕТРОКАС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731219301390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СЕМИКОВ АЛЕКСАНДР МИХАЙЛОВИЧ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570207401572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МУДУЛИНА ТАМАРА ВЛАДИМИРОВНА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701224301223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МУДУЛИН АНДРЕЙ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540924300095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ЧУКРЕЕВ ПАВЕЛ ПЕТРОВИЧ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770606350062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ШНЫГИН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690719350522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ПЕТРОКАС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730418350764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840625351146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890822351502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540813400860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НАСТЮШКИНА ЗОЯ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610322301363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710125400966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ОРЛОВСКАЯ ТАТЬЯНА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690823300076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САЙРАН АТЫМТАЕВИЧ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620727301208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МУСАПИРОВ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661018300166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МУСАПИРОВ КАРАТАЙ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550101308107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МУСАПИРОВ САПАРЖАН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481025301616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КРУТИКОВ ЛЕОНИД ЕГОРОВИЧ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890629351266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690506301378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ТЕЛЕКТЕС САДЫРОВИЧ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580413300123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ДЕДОВ НИКОЛАЙ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700731300090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ТАТАРИНЦЕВ ВЛАДИМИР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801019350189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ГЛЕЗЕНТИНОВ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780805450347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МАКАРОВА НАДЕЖДА ВАЛЕНТИНОВНА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871010350797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780604401613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НЕФЕДОВА СВЕТЛАНА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611005301637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САМАЛЫКОВ ТУЛЕШ ТОКСАНОВИЧ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550214300836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ПАВЕЛ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860830350661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СЕРИК ЕРКЕБЛАНОВИЧ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740909350438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БАРЕЙША АЛЕКСЕЙ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860830350661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СЕРИК ЕРКЕБЛАНОВИЧ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840405350101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ВРУБЛЕВСКИЙ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610707401401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КОРОТАЕВА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580724450365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НАКУПОВА ВЕРА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610612350040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ТУРСУНБАЕВ ТЕМИРТАС БУТАШЕВИЧ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730723350722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КОНДРАТОВИЧ ОЛЕГ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390408350162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КЕНЖИТАЕВ МЕРЖАКУП КЕЖИТАЕВИЧ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701127350541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БАБАЕВ СЕРГЕЙ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730505400291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ТАТЬЯНА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721010301670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ПОЖИДАЕВ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850516350414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ЖАСУЛАН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820128350221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КЕНЖЕГАРИН ЕРИК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890823350906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ШКЛЯЕВ АНДРЕЙ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КУДАСПАЕВ РУСЛАН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ТЕЙШ ВИКТОР БЕРХТОЛЬДОВИЧ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770824350302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МЕШЕВ РУСТАМ ДИСЕНОВИЧ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670319300934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МАКАРИЧАК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600720402072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ШЕСТОВА ЛЮБОВЬ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ШМЕЛЬЦЕР АРТУР ЭРДГАРДОВИЧ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590106300821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КОЩУГУЛОВ ЕСМАГАМБЕТ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790916300786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РЕШЕТНИКОВ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570524401398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КОЩУГУЛОВА АЛМА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570101352930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САЖАЛ МУРЗАЕВИЧ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ЕПИШЕВ ВИКТОР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830917450704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ВЕРЧЕНОВА МАРИЯ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681112301426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ДЖУЛДЫБАЕВ ОРАЗАЛИ ПАРДАБАЕВИЧ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651121450593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КЫЗИРА СЕРЕКПАЕВНА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591017300383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ТЕЙШ АЛЕКСАНДР БЕРХТОЛЬДОВИЧ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800810301366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АЙТЖАН БАЙЗАКОВИЧ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910805450752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АЛМА КАЙРАТОВНА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550608450359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740909350438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БАРЕЙША АЛЕКСЕЙ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550508350389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ЛИСОВИЧ СТАНИСЛАВ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810108350885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ВОЛКОВ ЕВГЕНИЙ МИХАЙЛОВИЧ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901106451187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КАРАГОЖИНА МАДИНА ЕРБОЛОВНА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670223302651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АЛИМБАЕВ АРДАКАСКАРОВИЧ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661211350052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ОРАСКАН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650106301079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Токубаев Сейпмалик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860821450597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АЛЕКСЕЕВА ЛИДИЯ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630716301130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Алипаев Койрбек Айдаркенович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801111450571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БАЙГЕЛОВА Наталья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810603401369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Баймуратова Халида Берикжановна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940711451011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БАЛГУЖИНА МАРИНА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750210401864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Батулина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441213400375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БОРЖАКОВА АСКЕН ГАЛИМОВНА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640203450356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Буданова Лидия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841025350278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БУДИН АЛЕКСЕЙ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700409350165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Будяцкий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861127450916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Бузун Марина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550420401237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Бузынова Екатерина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620622301039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Абулгазин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710522300795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Гербер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710525301774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Заскалько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Амантай Аакылбекович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910215351688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900331350906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Даулетбаев Данияр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620524300662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Оразжан Жукунович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691127301053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Кайрат Асылканович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590506400890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Замирайло Тамара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620912301392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Исмагамбет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840907350498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Рашид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980205350221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Капустяк Артем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691013400864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Ирина Гавриловна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660515300105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690517301308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Асылкан 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820206350750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Курдя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650407401319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640425300053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Маргия Джемали Джаникоевич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910910350995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620908300917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Мурзалин Оразбек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760826301056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810714350552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Петр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750202301081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Платонкин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751201450201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Прокофьева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630123300075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Протасевич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651221450369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Савина Надежда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640527350034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Альжан Нугуманович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770406301113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Саукумбаев Берик Тюлебаевич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720709350625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Стрелец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710802450596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Судиловская Нина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820609351145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Тофан Андрей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720317350406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Тофан Петр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751215401448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Багиткуль Ертаевна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Агайдар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790102401814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Шерстобитова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571011301117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Шуентаев Аралбек Дулатович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"Тойсай"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981211350118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620711301270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Жауда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880527350876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Абай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001011550130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Раимбек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741231300352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Ильяс Саруарович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990811350119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 Дархан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651009301331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 Нурлан Таспаевич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390202350083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Береке Картабаев Таспай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790825402813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Льготина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650220401421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641030300217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Розан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710204301888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620518300332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880510350724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 Ильяс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601224300742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Такиров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820729451263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Туктамышева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681214300998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751129300733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Тохтар Нурсултанович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681223300709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Айткужа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670607350044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Лещенко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930705451334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Лещенко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761229350349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Липинский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741204450355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Платонкин Николай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530911450293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Рассказова Любовь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690104300601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Айтхожин Сергазы Бекешович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870302450778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Акименко Сергей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710101409116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Аусиилов Марат Бекентаевич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810102450066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Даут Кадырбекович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790125402630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Байсалова Заказ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821111451058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Кобланды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920830350407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Кульбаршен Темировна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690129401820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Брагунец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Бугасова Сауле Исмагзумовна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Воротиленко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660918350043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Дзюбчук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510914350160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Дзюбчук Любовь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630102402404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Добровольский Геннадий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540301450516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Токмурза Жакенович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360505350065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Атымтай 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630514401545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Зуборев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710318350569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Ибрагалиева Айгуль Мухаметкалиевна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690204300912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921112350278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Николай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900519451477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Александрович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850529350643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Кадырменова Гульбану Тулегеновна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730615450197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Казиканов Бахытжан Казиканович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690307350522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 Уразбай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361013400271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Алмас Галиаскарович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721109301599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Киксарина Гульшат Саиновна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981021350135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Василий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651116450348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Михаил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670611350432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Тиэшбай Кайсаровна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750701350875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Кожанова Улжан Еспеновна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701220450296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Козова Айман Касымбековна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840221350984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Колотилин Геннадий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721108450558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Корлеутов Азамат Арсенович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650812350510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Косманов Бигжан Жанибекович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611125350135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Светлана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Культаев Сабит Кабылдинович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Курлеутов Нуржибек Садвокасовна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711029350580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Лариса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900912350321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Ерик Сантаевич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810510300755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Мамчак Татьяна Зиновьевна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690622301507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Мурзутаев Еркеблан Кастусович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720422300887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Мусатов Жумабай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550110300943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Ануар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660721401536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Рашид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571217350086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Азамат Кабдышевич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Бибигуль Есмагзановна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Майраш Шарденбаевна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501206450013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Бирмаскал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690224450419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Нурпеисова Юлия Васильевна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631011350456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Татьяна Кастусовна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620122400554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830124450634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960630350239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Резникова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580817401035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Резяпкин Витя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910507350756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620924300766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Салпенов Арман Балсарович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660213300593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Сарсымбаев Аманкельда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421104300194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Ерсаин Ермурзинович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650529400760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Сарсимбаева Карлагаш Ержановна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620301402860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Сейтканов Балдаржан Тургумбаевич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661012350279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860628450065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Сорочак Ольга Раефовна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691005350533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Мерза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720619350587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Кумар Мерзоянович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540502400235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Титаренко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901130350272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Тристинский Николай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841207350287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Тулепергенов Дюсембай Мурзабекович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610609450427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Тюлекенов Мурат Бимурзинович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730103400751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Утельбаева Алтыншаш Шаяхметовна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Шафигулина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621127400118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Шафигулин Шамсулла Раефович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621127400118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Ядревский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830207351151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Ядревский Геннадий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860122350503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Ядревский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770303300899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Ядришников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631220300901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Булат Жакенович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780320302057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 Салтанат Багитовна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630325401240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Элибек Даулекеевич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Ермаканов Боромбай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660101309267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Жантенов Едик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690814301609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Жантенов Серек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600421301131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Жантенова Баян Исмагамбетовна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660917400573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Карамульдин Сапавик Сабиржанович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Иглик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720723350285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Багит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450401400683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Руслан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691009301071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Наурузова Сайран Мерекеевна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710615301347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Кайрбек Хайдарович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Дума Абентаевна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480701350431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Таймас Кабдуалиевич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650301302453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Тимирбаев Болат Тлеуович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550103400337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790923400601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Алтава Олеся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751011350361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Руслан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471213300097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Бабулов Социал Жасланович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640430350473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Байтубетов Бейбит Косылбаевич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770503400733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Вячеслав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690929301625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690101306614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Алмагуль Талгалеевна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761105401560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Виниченко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991009351110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Гавриленко Светлана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780311400791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Гедин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740819400260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630221350396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Дидык Людмила Анатолиевна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791008402190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Дидык Михаил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881128351411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Дуненков Валерий Егорович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720706450734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Жанчугурова Ирина Атыгаевна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861221350940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Марат Нурсултанович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890801351220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Карпусь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580325450584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Кинебаева Жамилия Социаловна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591009300210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Валентин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870930350082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440207450069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Котлячков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900922350215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Кустанов Есембек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Маданова Рабига Мукашевна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920824350276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Мафтуляк Елизавета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730714301517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Меркучева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800507450254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Молчанова Ирина Мутигулловна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930605350178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Гульдыма Жаслановна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591026400275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Нестерова Олеся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710904401542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Серик Насырович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830311351335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Светлана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880619450486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Серик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760704450136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Кайрат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670720350138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Реунов Владислав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470420400204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Саяжанова Асель Жумагалиевна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681206350386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Скляров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791107300621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Сумбаева Магжан Ерановна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Тарасенко Виктор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710416400600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Толяренок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691121350168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Толяренок Даниил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800506350292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Толяренок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570323300192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651125300176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690317350329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760405302382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Тюрина Наталья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710403400520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Ширинский АртҰм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631017350250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Авдеев Иван Сергеевич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720625300424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561210300218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Батима Жакияновна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580602450576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Бабулов Руслан Камбарович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Бузмаков Сергей Афонасьевич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510801401520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Павел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691026300264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Константин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500627450066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520324300189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881008350331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Юлия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820409351455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Кочурин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810604350811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860729451171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Логиновская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870602350227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Махнев Анатолий Анатолиевич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530112350154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Пережогина Людмила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930613350796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Пятых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630615350596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Пятых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511107301960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Пятых Марина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Пятых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780921301442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Хорин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800901350309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Шаргородский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780430301057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Ярушин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4" w:id="215"/>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Агаш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396649500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Укаткан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5" w:id="216"/>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17"/>
    <w:p>
      <w:pPr>
        <w:spacing w:after="0"/>
        <w:ind w:left="0"/>
        <w:jc w:val="left"/>
      </w:pPr>
      <w:r>
        <w:rPr>
          <w:rFonts w:ascii="Times New Roman"/>
          <w:b/>
          <w:i w:val="false"/>
          <w:color w:val="000000"/>
        </w:rPr>
        <w:t xml:space="preserve">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89" w:id="218"/>
    <w:p>
      <w:pPr>
        <w:spacing w:after="0"/>
        <w:ind w:left="0"/>
        <w:jc w:val="left"/>
      </w:pPr>
      <w:r>
        <w:rPr>
          <w:rFonts w:ascii="Times New Roman"/>
          <w:b/>
          <w:i w:val="false"/>
          <w:color w:val="000000"/>
        </w:rPr>
        <w:t xml:space="preserve"> 2025-2029 жылдарға арналған жайылымдарды геоботаникалық зерттеп-қарау негізінде жайылым айналымдарының ұсынылатын схемасы</w:t>
      </w:r>
    </w:p>
    <w:bookmarkEnd w:id="218"/>
    <w:bookmarkStart w:name="z290"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20"/>
    <w:p>
      <w:pPr>
        <w:spacing w:after="0"/>
        <w:ind w:left="0"/>
        <w:jc w:val="left"/>
      </w:pPr>
      <w:r>
        <w:rPr>
          <w:rFonts w:ascii="Times New Roman"/>
          <w:b/>
          <w:i w:val="false"/>
          <w:color w:val="000000"/>
        </w:rPr>
        <w:t xml:space="preserve"> Жайылым айналымдарының қолайлы схемалары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292" w:id="221"/>
    <w:p>
      <w:pPr>
        <w:spacing w:after="0"/>
        <w:ind w:left="0"/>
        <w:jc w:val="both"/>
      </w:pPr>
      <w:r>
        <w:rPr>
          <w:rFonts w:ascii="Times New Roman"/>
          <w:b w:val="false"/>
          <w:i w:val="false"/>
          <w:color w:val="000000"/>
          <w:sz w:val="28"/>
        </w:rPr>
        <w:t>
      Ескертпе: 1, 2, 3, 4 – жылына қашаны пайдалану кезегі</w:t>
      </w:r>
    </w:p>
    <w:bookmarkEnd w:id="221"/>
    <w:bookmarkStart w:name="z293" w:id="222"/>
    <w:p>
      <w:pPr>
        <w:spacing w:after="0"/>
        <w:ind w:left="0"/>
        <w:jc w:val="left"/>
      </w:pPr>
      <w:r>
        <w:rPr>
          <w:rFonts w:ascii="Times New Roman"/>
          <w:b/>
          <w:i w:val="false"/>
          <w:color w:val="000000"/>
        </w:rPr>
        <w:t xml:space="preserve"> Мал шаруашылығы және өсімдік шаруашылығы статистикасы бойынша ресми статистикалық ақпарат</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құрылымдары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Халықтын үй шаруашылығы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және шаруа қожалықтары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пайызбен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пайызбен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пайызбен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пайызбен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пайызбен 2024 ж.</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96" w:id="223"/>
    <w:p>
      <w:pPr>
        <w:spacing w:after="0"/>
        <w:ind w:left="0"/>
        <w:jc w:val="left"/>
      </w:pPr>
      <w:r>
        <w:rPr>
          <w:rFonts w:ascii="Times New Roman"/>
          <w:b/>
          <w:i w:val="false"/>
          <w:color w:val="000000"/>
        </w:rPr>
        <w:t xml:space="preserve"> Ұзынкөл ауданының бірлік аумағында жайылымдардың жер санаттары бөлінісінде орналасу схемасы (картасы)</w:t>
      </w:r>
    </w:p>
    <w:bookmarkEnd w:id="223"/>
    <w:bookmarkStart w:name="z29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00" w:id="225"/>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қоғамдық жайылымдар, оның ішінде қоғамдық жайылымдар белгіленген схема (карта)</w:t>
      </w:r>
    </w:p>
    <w:bookmarkEnd w:id="225"/>
    <w:bookmarkStart w:name="z301"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04" w:id="227"/>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схемасы</w:t>
      </w:r>
    </w:p>
    <w:bookmarkEnd w:id="227"/>
    <w:bookmarkStart w:name="z30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08" w:id="229"/>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белгілінген схема (карта)</w:t>
      </w:r>
    </w:p>
    <w:bookmarkEnd w:id="229"/>
    <w:bookmarkStart w:name="z30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17" w:id="236"/>
    <w:p>
      <w:pPr>
        <w:spacing w:after="0"/>
        <w:ind w:left="0"/>
        <w:jc w:val="left"/>
      </w:pPr>
      <w:r>
        <w:rPr>
          <w:rFonts w:ascii="Times New Roman"/>
          <w:b/>
          <w:i w:val="false"/>
          <w:color w:val="000000"/>
        </w:rPr>
        <w:t xml:space="preserve"> Жануарлардың су көздеріне қарай жүріп-тұру маршруттары көрсетілетін суды тұтыну нормасына сәйкес жасалған су көздерiне (көлдерге, өзендерге, тоғандарға, суару немесе суландыру каналдарына, құбырлы немесе шахта құдықтарына) қол жеткізу схемасы</w:t>
      </w:r>
    </w:p>
    <w:bookmarkEnd w:id="236"/>
    <w:bookmarkStart w:name="z318" w:id="23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w:t>
      </w:r>
      <w:r>
        <w:rPr>
          <w:rFonts w:ascii="Times New Roman"/>
          <w:b w:val="false"/>
          <w:i w:val="false"/>
          <w:color w:val="000000"/>
          <w:sz w:val="28"/>
        </w:rPr>
        <w:t>№ 545</w:t>
      </w:r>
      <w:r>
        <w:rPr>
          <w:rFonts w:ascii="Times New Roman"/>
          <w:b w:val="false"/>
          <w:i w:val="false"/>
          <w:color w:val="000000"/>
          <w:sz w:val="28"/>
        </w:rPr>
        <w:t xml:space="preserve"> "Су тұтынудың және су бұрудың үлестік нормаларын әзірлеу жөніндегі әдістемені бекіту туралы" бұйрығына (Нормативтік құқықтық актілерді мемлекеттік тіркеу тізілімінде № 14827 болып тіркелген) сәйкес анықталады.</w:t>
      </w:r>
    </w:p>
    <w:bookmarkEnd w:id="237"/>
    <w:bookmarkStart w:name="z319" w:id="238"/>
    <w:p>
      <w:pPr>
        <w:spacing w:after="0"/>
        <w:ind w:left="0"/>
        <w:jc w:val="both"/>
      </w:pPr>
      <w:r>
        <w:rPr>
          <w:rFonts w:ascii="Times New Roman"/>
          <w:b w:val="false"/>
          <w:i w:val="false"/>
          <w:color w:val="000000"/>
          <w:sz w:val="28"/>
        </w:rPr>
        <w:t>
      Ұзынкөл ауданы бойынша ауыл шаруашылығы жануарларының ауыз суын есептеу әдістемесіне сәйкес суды тұтыну: ІҚМ - тәулігіне 50 литр, ұсақ мал - тәулігіне 8 литр, жылқы - тәулігіне 50 литр құрайды</w:t>
      </w:r>
    </w:p>
    <w:bookmarkEnd w:id="238"/>
    <w:bookmarkStart w:name="z320" w:id="239"/>
    <w:p>
      <w:pPr>
        <w:spacing w:after="0"/>
        <w:ind w:left="0"/>
        <w:jc w:val="both"/>
      </w:pPr>
      <w:r>
        <w:rPr>
          <w:rFonts w:ascii="Times New Roman"/>
          <w:b w:val="false"/>
          <w:i w:val="false"/>
          <w:color w:val="000000"/>
          <w:sz w:val="28"/>
        </w:rPr>
        <w:t>
      Апандар, суару немесе суландыру каналдары, құбырлы немесе шахталы құдықтар жоқ.</w:t>
      </w:r>
    </w:p>
    <w:bookmarkEnd w:id="239"/>
    <w:bookmarkStart w:name="z321"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329" w:id="246"/>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246"/>
    <w:bookmarkStart w:name="z33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бойынша жайылымдарды басқару және оларды пайдалану жөніндегі 2025-2029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333" w:id="248"/>
    <w:p>
      <w:pPr>
        <w:spacing w:after="0"/>
        <w:ind w:left="0"/>
        <w:jc w:val="left"/>
      </w:pPr>
      <w:r>
        <w:rPr>
          <w:rFonts w:ascii="Times New Roman"/>
          <w:b/>
          <w:i w:val="false"/>
          <w:color w:val="000000"/>
        </w:rPr>
        <w:t xml:space="preserve"> Aуылдық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p>
    <w:bookmarkEnd w:id="248"/>
    <w:bookmarkStart w:name="z334"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