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3b713" w14:textId="bf3b7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27 желтоқсандағы № 143 "Ұзынкөл ауданы ауылдарының, ауылдық округтерінің 2025-2027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мәслихатының 2025 жылғы 22 қазандағы № 191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Ұзынкөл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Ұзынкөл аудандық мәслихатының "Ұзынкөл ауданы ауылдарының, ауылдық округтерінің 2025-2027 жылдарға арналған бюджеттері туралы" 2024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143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Бауман ауылының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38 721,6 мың теңге, оның iшiнде: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3 225,0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140,0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35 356,6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38 721,6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Ершов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184 043,0 мың теңге, оның iшiнде: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19 016,0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0,0 мың теңге;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165 027,0 мың теңге;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185 134,2 мың теңге;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-1 091,2 мың теңге;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1 091,2 мың теңге";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Киров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146 364,6 мың теңге, оның iшiнде: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2 073,0 мың теңге;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0,0 мың теңге;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144 291,6 мың теңге;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146 364,6 мың теңге;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теңге";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Новопокров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48 114,0 мың теңге, оның iшiнде: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11 318,0 мың теңге;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200,0 мың теңге;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0,0 мың теңге;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36 596,0 мың теңге;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48 114,0 мың теңге;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теңге";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Пресногорьков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308 950,8 мың теңге, оның iшiнде: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14 765,0 мың теңге;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0,0 мың теңге;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294 185,8 мың теңге;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311 142,8 мың теңге;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- 2 192,0 мың теңге;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2 192,0 мың теңге";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Ряжск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249 461,0 мың теңге, оның iшiнде: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7 711,0 мың теңге;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0,0 мың теңге;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241 750,0 мың теңге;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250 096,0 мың теңге;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- 635,0 мың теңге;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635,0 мың теңге";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Сатай ауылының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128 845,9 мың теңге, оның iшiнде: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6 510,0 мың теңге;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0,0 мың теңге;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122 335,9 мың теңге;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129 199,0 мың теңге;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- 353,1 мың теңге;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353,1 мың теңге";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Троебратское ауылының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189 427,7 мың теңге, оның iшiнде: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7 317,0 мың теңге;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0,0 мың теңге;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182 110,7 мың теңге;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190 827,7 мың теңге;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-1 400,0 мың теңге;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1 400,0 мың теңге";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Федоров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258 118,1 мың теңге, оның iшiнде: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21 466,0 мың теңге;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100,0 мың теңге;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0,0 мың теңге;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236 552,1 мың теңге;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258 118,1 мың теңге;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теңге";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Ұзынкөл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481 764,3 мың теңге, оның iшiнде: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90 136,5 мың теңге;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0,0 мың теңге;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391 627,8 мың теңге;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485 289,3 мың теңге;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- 3 525,0 мың теңге;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3 525,0 мың теңге";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Ұзынкөл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144"/>
    <w:bookmarkStart w:name="z15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"Ұзынкөл ауданының экономика</w:t>
      </w:r>
    </w:p>
    <w:bookmarkEnd w:id="145"/>
    <w:bookmarkStart w:name="z15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бюджеттік жоспарлау бөлімі"</w:t>
      </w:r>
    </w:p>
    <w:bookmarkEnd w:id="146"/>
    <w:bookmarkStart w:name="z15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bookmarkEnd w:id="147"/>
    <w:bookmarkStart w:name="z15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А. Лагушина</w:t>
      </w:r>
    </w:p>
    <w:bookmarkEnd w:id="148"/>
    <w:bookmarkStart w:name="z15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жылғы "22" қазан</w:t>
      </w:r>
    </w:p>
    <w:bookmarkEnd w:id="1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"22"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"27"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</w:tbl>
    <w:bookmarkStart w:name="z163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Бауман ауылының бюджеті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Елді-мекендерді көркейту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және коммуникация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"22"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"27"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қосымша</w:t>
            </w:r>
          </w:p>
        </w:tc>
      </w:tr>
    </w:tbl>
    <w:bookmarkStart w:name="z172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Ершов ауылдық округінің бюджеті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185134,2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100741,7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100741,7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100741,7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 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"22"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"27"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қосымша</w:t>
            </w:r>
          </w:p>
        </w:tc>
      </w:tr>
    </w:tbl>
    <w:bookmarkStart w:name="z181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Киров ауылдық округінің бюджеті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144291,6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"22"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"27"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қосымша</w:t>
            </w:r>
          </w:p>
        </w:tc>
      </w:tr>
    </w:tbl>
    <w:bookmarkStart w:name="z190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Новопокров ауылдық округінің бюджеті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"22"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"27"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16 - қосымша</w:t>
            </w:r>
          </w:p>
        </w:tc>
      </w:tr>
    </w:tbl>
    <w:bookmarkStart w:name="z199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Пресногорьков ауылдық округінің бюджеті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308950,8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294185,8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294185,8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294185,8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311142,8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220660,4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220660,4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220660,4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 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220660,4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"22"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"27"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19 - қосымша</w:t>
            </w:r>
          </w:p>
        </w:tc>
      </w:tr>
    </w:tbl>
    <w:bookmarkStart w:name="z208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Ряжск ауылдық округінің бюджеті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"22"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"27"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22 - қосымша</w:t>
            </w:r>
          </w:p>
        </w:tc>
      </w:tr>
    </w:tbl>
    <w:bookmarkStart w:name="z217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Сатай ауылының бюджеті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128845,9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122335,9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122335,9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122335,9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 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"22"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"27"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25 - қосымша</w:t>
            </w:r>
          </w:p>
        </w:tc>
      </w:tr>
    </w:tbl>
    <w:bookmarkStart w:name="z226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Троебратское ауылының бюджеті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182110,7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"22"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"27"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28 - қосымша</w:t>
            </w:r>
          </w:p>
        </w:tc>
      </w:tr>
    </w:tbl>
    <w:bookmarkStart w:name="z235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Федоров ауылдық округінің бюджеті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258118,1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236552,1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236552,1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236552,1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258118,1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 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"22"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"27"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31 - қосымша</w:t>
            </w:r>
          </w:p>
        </w:tc>
      </w:tr>
    </w:tbl>
    <w:bookmarkStart w:name="z244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Ұзынкөл ауылдық округінің бюджеті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391627,8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 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