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0e0bc" w14:textId="ab0e0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Бейімбет Майлин ауданы Тобыл кентінің, ауылдық округтерінің 2026-2028 жылдарға арналған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Бейімбет Майлин ауданы мәслихатының 2025 жылғы 30 желтоқсандағы № 222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жергiлiктi мемлекеттік басқару және өзiн-өзi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2-7-тармағына сәйкес аудан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Тобыл кентінің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182 268,0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130 435,0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1 833,0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50 000,0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211 368,2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-29 100,2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29 100,2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Қостанай облысы Бейімбет Майлин ауданы мәслихатының 18.06.2026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Тобыл кентінің бюджетінде Тобыл кентінің бюджетінен аудан бюджетіне 16 206,0 мың теңге сомасында бюджеттік алып қою көлемі көзделгені ескерілсін.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Асенкритов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96 141,0 мың теңге, оның ішінде: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96 141,0 мың теңге;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96 141,0 мың теңге;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Асенкритов ауылдық округінің бюджетінде Асенкритов ауылдық округінің бюджетінен аудан бюджетіне 40 425,0 мың теңге сомасында бюджеттік алып қою көлемі көзделгені ескерілсін.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Белинский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37 235,0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10 851,0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496,0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25 888,0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38 085,0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850,0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– Қостанай облысы Бейімбет Майлин ауданы мәслихатының 18.06.2026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2026 жылға арналған Белинский ауылдық округінің бюджетінде аудандық бюджеттен берілетін субвенциялар көлемі 25 888,0 мың теңге сомасында көзделгені ескерілсін.</w:t>
      </w:r>
    </w:p>
    <w:bookmarkEnd w:id="17"/>
    <w:bookmarkStart w:name="z4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Калинин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57 529,0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47 708,0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9 766,0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58 829,3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-1 300,3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1 300,3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– Қостанай облысы Бейімбет Майлин ауданы мәслихатының 18.06.2026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2026 жылға арналған Калинин ауылдық округінің бюджетінде аудандық бюджеттен берілетін субвенциялар көлемі 9 766,0 мың теңге сомасында көзделгені ескерілсін.</w:t>
      </w:r>
    </w:p>
    <w:bookmarkEnd w:id="19"/>
    <w:bookmarkStart w:name="z6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Майский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57 071,0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43 896,0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13 175,0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58 746,2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-1 405,2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1 405,2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– Қостанай облысы Бейімбет Майлин ауданы мәслихатының 18.06.2026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2026 жылға арналған Майский ауылдық округінің бюджетінде аудандық бюджеттен берілетін субвенциялар көлемі 10 743,0 мың теңге сомасында көзделгені ескерілсін.</w:t>
      </w:r>
    </w:p>
    <w:bookmarkEnd w:id="21"/>
    <w:bookmarkStart w:name="z7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Байшуақ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38 302,0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14 932,0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23 361,0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41 253,2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-2 951,2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2 951,2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– Қостанай облысы Бейімбет Майлин ауданы мәслихатының 18.06.2026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2026 жылға арналған Байшуақ ауылдық округінің бюджетінде аудандық бюджеттен берілетін субвенциялар көлемі 23 361,0 мың теңге сомасында көзделгені ескерілсін.</w:t>
      </w:r>
    </w:p>
    <w:bookmarkEnd w:id="23"/>
    <w:bookmarkStart w:name="z8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Новоильинов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59 865,0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36 781,0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23 047,0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61 453,0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-1 588,0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1 588,0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– Қостанай облысы Бейімбет Майлин ауданы мәслихатының 18.06.2026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2026 жылға арналған Новоильинов ауылдық округінің бюджетінде аудандық бюджеттен берілетін субвенциялар көлемі 23 047,0 мың теңге сомасында көзделгені ескерілсін.</w:t>
      </w:r>
    </w:p>
    <w:bookmarkEnd w:id="25"/>
    <w:bookmarkStart w:name="z10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Павлов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44 858,0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10 501,0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135,0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34 357,0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45 108,1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250,1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 жаңа редакцияда – Қостанай облысы Бейімбет Майлин ауданы мәслихатының 18.06.2026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2026 жылға арналған Павлов ауылдық округінің бюджетінде аудандық бюджеттен берілетін субвенциялар көлемі 23 857,0 мың теңге сомасында көзделгені ескерілсін.</w:t>
      </w:r>
    </w:p>
    <w:bookmarkEnd w:id="27"/>
    <w:bookmarkStart w:name="z11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Әйет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532 857,0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161 399,0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6 954,0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2 554,0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361 950,0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565 022,0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-32 165,0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32 165,0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17-тармақ жаңа редакцияда – Қостанай облысы Бейімбет Майлин ауданы мәслихатының 18.06.2026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2026 жылға арналған Әйет ауылдық округінің бюджетінде Әйет ауылдық округінің бюджетінен аудан бюджетіне 37 108,0 мың теңге сомасында бюджеттік алып қою көлемі көзделгені ескерілсін.</w:t>
      </w:r>
    </w:p>
    <w:bookmarkEnd w:id="29"/>
    <w:bookmarkStart w:name="z1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Осы шешім 2026 жылдың 1 қаңтардан бастап қолданысқа енгізіледі.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222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Тобыл кентінің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Қостанай облысы Бейімбет Майлин ауданы мәслихатының 18.06.2026 </w:t>
      </w:r>
      <w:r>
        <w:rPr>
          <w:rFonts w:ascii="Times New Roman"/>
          <w:b w:val="false"/>
          <w:i w:val="false"/>
          <w:color w:val="ff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130 435,0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211 368,2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16 206,2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16 206,2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16 206,2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16 206,0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-29 100,2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29 100,2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Тобыл кентінің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132 300,0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130 540,0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105 730,0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105 730,0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21 730,0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20 349,0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81 254,0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81 254,0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81 254,0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81 254,0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12 159,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4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Тобыл кентінің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140 179,0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138 309,0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112 080,0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112 080,0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23 104,0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21 640,0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140 179,0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82 146,0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82 146,0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82 146,0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82 146,0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17 202,0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5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Асенкритов ауылдық округінің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96 141,0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96 141,0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10 658,0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10 658,0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7 687,0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7 347,0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77 796,0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77 796,0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96 141,0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5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Асенкритов ауылдық округінің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96 152,0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96 152,0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11 350,0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11 350,0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78 850,0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96 152,0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6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Асенкритов ауылдық округінің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97 020,0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97 020,0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12 032,0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12 032,0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6 116,0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5 756,0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78 872,0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97 020,0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222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Белинский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– Қостанай облысы Бейімбет Майлин ауданы мәслихатының 18.06.2026 </w:t>
      </w:r>
      <w:r>
        <w:rPr>
          <w:rFonts w:ascii="Times New Roman"/>
          <w:b w:val="false"/>
          <w:i w:val="false"/>
          <w:color w:val="ff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850,0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17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Белинский ауылдық округінің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38 336,0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10 935,0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8 793,0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8 793,0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26 858,0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26 858,0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17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Белинский ауылдық округінің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39 072,0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11 595,0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9 320,0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9 320,0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26 902,0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26 902,0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222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Калинин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– Қостанай облысы Бейімбет Майлин ауданы мәслихатының 18.06.2026 </w:t>
      </w:r>
      <w:r>
        <w:rPr>
          <w:rFonts w:ascii="Times New Roman"/>
          <w:b w:val="false"/>
          <w:i w:val="false"/>
          <w:color w:val="ff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- 1 300,3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18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Калинин ауылдық округінің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124 738,0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47 004,0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25 720,0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25 720,0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11 999,0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11 355,0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9 285,0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9 285,0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76 975,0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76 975,0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76 975,0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124 738,0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19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Калинин ауылдық округінің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296 757,0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49 689,0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27 264,0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27 264,0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12 583,0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246 306,0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246 306,0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296 757,0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243 957,0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243 957,0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243 957,0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236 239,0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222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Майский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– Қостанай облысы Бейімбет Майлин ауданы мәслихатының 18.06.2026 </w:t>
      </w:r>
      <w:r>
        <w:rPr>
          <w:rFonts w:ascii="Times New Roman"/>
          <w:b w:val="false"/>
          <w:i w:val="false"/>
          <w:color w:val="ff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58 476,2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7 139,3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7 139,3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7 139,3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4 354,7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4 354,7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4 354,7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4 354,7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-1 405,2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20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Майский ауылдық округінің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58 748,0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45 722,0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45 722,0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45 722,0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45 722,0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20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Майский ауылдық округінің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59 775,0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46 219,0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46 219,0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46 219,0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46 219,0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5 506,0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1 428,0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222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16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Байшуақ ауылдық округінің бюджеті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– Қостанай облысы Бейімбет Майлин ауданы мәслихатының 18.06.2026 </w:t>
      </w:r>
      <w:r>
        <w:rPr>
          <w:rFonts w:ascii="Times New Roman"/>
          <w:b w:val="false"/>
          <w:i w:val="false"/>
          <w:color w:val="ff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2 300,0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-2 951,2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21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Байшуақ ауылдық округінің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39 139,0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11 180,0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11 180,0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2 838,0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24 183,0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24 183,0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bookmarkStart w:name="z22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Байшуақ ауылдық округінің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39 744,0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15 159,0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11 851,0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11 851,0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23 982,0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23 982,0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222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Новоильинов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– Қостанай облысы Бейімбет Майлин ауданы мәслихатының 18.06.2026 </w:t>
      </w:r>
      <w:r>
        <w:rPr>
          <w:rFonts w:ascii="Times New Roman"/>
          <w:b w:val="false"/>
          <w:i w:val="false"/>
          <w:color w:val="ff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bookmarkStart w:name="z23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Новоильинов ауылдық округінің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62 418,0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36 265,0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21 440,0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21 440,0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8 375,0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25 594,0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25 594,0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bookmarkStart w:name="z23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Новоильинов ауылдық округінің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63 551,0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36 847,0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22 730,0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22 730,0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7 587,0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26 142,0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26 142,0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63 551,0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222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Павлов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– Қостанай облысы Бейімбет Майлин ауданы мәслихатының 18.06.2026 </w:t>
      </w:r>
      <w:r>
        <w:rPr>
          <w:rFonts w:ascii="Times New Roman"/>
          <w:b w:val="false"/>
          <w:i w:val="false"/>
          <w:color w:val="ff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</w:tbl>
    <w:bookmarkStart w:name="z24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Павлов ауылдық округінің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35 338,0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10 350,0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24 829,0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24 829,0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</w:tbl>
    <w:bookmarkStart w:name="z25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Павлов ауылдық округінің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35 979,0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10 288,0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6 240,0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6 240,0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3 635,3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25 528,0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25 528,0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222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Әйет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– Қостанай облысы Бейімбет Майлин ауданы мәслихатының 18.06.2026 </w:t>
      </w:r>
      <w:r>
        <w:rPr>
          <w:rFonts w:ascii="Times New Roman"/>
          <w:b w:val="false"/>
          <w:i w:val="false"/>
          <w:color w:val="ff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295 856,7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295 856,7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295 856,7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270 409,7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148 951,3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148 951,3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148 951,3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148 951,3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-32 165,0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32 165,0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26-қосымша</w:t>
            </w:r>
          </w:p>
        </w:tc>
      </w:tr>
    </w:tbl>
    <w:bookmarkStart w:name="z26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Әйет ауылдық округінің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333 809,0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163 609,0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120 360,0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120 360,0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22 752,0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22 014,0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20 497,0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19 835,0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162 000,0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162 000,0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333 809,0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177 241,0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177 241,0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177 241,0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152 149,0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27-қосымша</w:t>
            </w:r>
          </w:p>
        </w:tc>
      </w:tr>
    </w:tbl>
    <w:bookmarkStart w:name="z26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Әйет ауылдық округінің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381 352,0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172 389,0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127 580,0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127 580,0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24 212,0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23 430,0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20 597,0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19 895,0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200 763,0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200 763,0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200 763,0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381 352,0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218 714,0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218 714,0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218 714,0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192 662,0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