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12c6b" w14:textId="2912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Сарыкөл ауданы Комсомол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2025 жылғы 29 желтоқсандағы № 389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 тармағының 1) тармақшасына сәйкес Сарыкөл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Сарыкөл ауданы Комсомол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36 063,0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13 647,0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1 307,0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бойынша – 21 109,0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– 36 063,0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0,0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2026 жылға арналған Комсомол ауылдық округінің бюджетінде аудандық бюджеттен берілетін субвенциялардың көлемі 21 109,0 мың теңге сомасында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2025 жылға арналған Комсомол ауылдық округінің бюджетінде аудандық бюджетке бюджеттік алып қоюлардың көлемдері көзделмегені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2026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Комсомол ауылдық округінің 2026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36 063,0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 табыстардан ұсталатын 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құралы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көлік құралы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көлік құралы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көрсетілетін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төлемақы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коммуналдық меншігінің мүлкін жалға беруден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мекемелермен алынатын өзге де айыппұлдар, өсімпұлдар, санкциялар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36 063,0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көрсетілетін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Комсомол ауылдық округінің 2027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36 063,0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 табыстардан ұсталатын 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құралы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көлік құралы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көлік құралы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көрсетілетін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төлемақы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коммуналдық меншігінің мүлкін жалға беруден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мекемелермен алынатын өзге де айыппұлдар, өсімпұлдар, санкциялар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36 063,0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көрсетілетін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Комсомол ауылдық округінің 2028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36 063,0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 табыстардан ұсталатын 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құралы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көлік құралы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көлік құралы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көрсетілетін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төлемақы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коммуналдық меншігінің мүлкін жалға беруден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мекемелермен алынатын өзге де айыппұлдар, өсімпұлдар, санкциялар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36 063,0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көрсетілетін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