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b961e" w14:textId="b9b96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Сарыкөл ауданы Тағыл ауылдық округінің 2026-2028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Сарыкөл ауданы мәслихатының 2025 жылғы 29 желтоқсандағы № 382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 01.01.2026 бастап қолданысқа енгізіледі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 Сарыкөл аудандық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Сарыкөл ауданы Тағыл ауылдық округінің 2026-2028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кірістер – 38 560,0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26 595,0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11 965,0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43 623,0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- 5 063,0 мың теңге;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5 063,0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5 063,0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Қостанай облысы Сарыкөл ауданы мәслихатының 22.05.2026 </w:t>
      </w:r>
      <w:r>
        <w:rPr>
          <w:rFonts w:ascii="Times New Roman"/>
          <w:b w:val="false"/>
          <w:i w:val="false"/>
          <w:color w:val="000000"/>
          <w:sz w:val="28"/>
        </w:rPr>
        <w:t>№ 434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2026 жылға арналған Тағыл ауылдық округінің бюджетінде аудандық бюджеттен берілетін субвенциялардың көлемі 11 965,0 мың теңге сомасында көзделгені ескерілсін.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2026 жылға арналған Тағыл ауылдық округінің бюджетінде аудандық бюджетке бюджеттік алып қоюлардың көлемдері көзделмегені ескерілсін.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2026 жылғы 1 қаңтардан бастап қолданысқа енгізіледі.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Сарыкөл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Әбжамалов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Сарыкөл ауданы Тағыл ауылдық округінің 2026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Қостанай облысы Сарыкөл ауданы мәслихатының 2026 жылғы 22 мамырдағы </w:t>
      </w:r>
      <w:r>
        <w:rPr>
          <w:rFonts w:ascii="Times New Roman"/>
          <w:b w:val="false"/>
          <w:i w:val="false"/>
          <w:color w:val="ff0000"/>
          <w:sz w:val="28"/>
        </w:rPr>
        <w:t>№ 434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11 965,0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7 174,9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7 174,9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7 174,9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7 174,9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- 5 063,0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бос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5 063,0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"29"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3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Сарыкөл ауданы Тағыл ауылдық округінің 2027 жылға арналған бюджеті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3 121,00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түбіртек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баскарудың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 қмаңызы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жолдарды және елді мекендердің көшелерін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20 111,0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"29"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3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Сарыкөл ауданы Тағыл ауылдық округінің 2028 жылға арналған бюджеті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3 121,00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түбіртек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баскарудың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