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8575" w14:textId="1528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Сарыкөл ауданы Сарыкөл кентінің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29 желтоқсандағы № 378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Сарыкөл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Сарыкөл кентінің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509 721,0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220 500,0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15 642,0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272 338,0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- 573 354,3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- 63 633,3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- 63 633,3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пайдаланылатын қалдықтары – 63 633,3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Сарыкөл кентінің бюджетінде субвенциялар көлемі көзделмегені ескерілсін.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Сарыкөл кентінің бюджетінде аудандық бюджетке бюджеттік алып қою көлемі 69 766,0 мың теңге сомасында ескерілсін.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2026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Сарыкөл ауданы мәслихатының 22.05.2026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573 354,3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113 775,4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2027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"29"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2028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