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987b" w14:textId="6af9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30 желтоқсандағы № 251 "Қостанай облысы Сарыкөл ауданы Большие Дубравы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2025 жылғы 11 желтоқсандағы № 365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 Большие Дубравы ауылының 2025-2027 жылдарға арналған бюджеті туралы" 2024 жылғы 30 желтoқсандағы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мынадай өзгерiстер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Сарыкөл ауданы Большие Дубравы ауылының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140 753,7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11 099,7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562,0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129 092,0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144 680,4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-3 926,7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3 926,7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- 3 926,7 мың теңге.";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Әбжамалов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 Большие Дубравы ауылының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баскарудың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жолдарды және елді 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бюджеттіқ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-3 926,7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