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a0ee" w14:textId="422a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251 "Қостанай облысы Сарыкөл ауданы Большие Дубравы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5 қыркүйектегі № 329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Большие Дубравы ауылының 2025-2027 жылдарға арналған бюджеті туралы" 2024 жылғы 30 желтoқсандағы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Сарыкөл ауданы Большие Дубравы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140 180,7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10 215,7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562,0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129 403,0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144 107,4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-3 926,7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3 926,7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- 3 926,7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"5"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Большие Дубравы ауылының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жолдарды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