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c001" w14:textId="bebc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Сарыкөл ауданы мәслихатының 2025 жылғы 11 маусымдағы № 309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Сарыкөл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11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309 шешімімен бекітілген</w:t>
            </w:r>
          </w:p>
        </w:tc>
      </w:tr>
    </w:tbl>
    <w:bookmarkStart w:name="z11" w:id="3"/>
    <w:p>
      <w:pPr>
        <w:spacing w:after="0"/>
        <w:ind w:left="0"/>
        <w:jc w:val="left"/>
      </w:pPr>
      <w:r>
        <w:rPr>
          <w:rFonts w:ascii="Times New Roman"/>
          <w:b/>
          <w:i w:val="false"/>
          <w:color w:val="000000"/>
        </w:rPr>
        <w:t xml:space="preserve"> Сарыкөл ауданы бойынша 2025-2029 жылдарға арналған жайылымдарды басқару және оларды пайдалану жөніндегі жоспар</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Сарыкөл ауданы бойынша 2025-2029 жылдарға арналған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"Жайылымдарды басқару және оларды пайдалану жөніндегі үлгілік жоспарды бекіту туралы" Қазақстан Республикасының Ауыл шаруашылығы министрінің 2024 жылғы 29 шілдедегі </w:t>
      </w:r>
      <w:r>
        <w:rPr>
          <w:rFonts w:ascii="Times New Roman"/>
          <w:b w:val="false"/>
          <w:i w:val="false"/>
          <w:color w:val="000000"/>
          <w:sz w:val="28"/>
        </w:rPr>
        <w:t>№ 263</w:t>
      </w:r>
      <w:r>
        <w:rPr>
          <w:rFonts w:ascii="Times New Roman"/>
          <w:b w:val="false"/>
          <w:i w:val="false"/>
          <w:color w:val="000000"/>
          <w:sz w:val="28"/>
        </w:rPr>
        <w:t xml:space="preserve"> (Нормативтік құқықтық актілерді мемлекеттік тіркеу тізілімінде № 34831 болып тіркелген) бұйрығына сәйкес әзірленді.</w:t>
      </w:r>
    </w:p>
    <w:bookmarkEnd w:id="5"/>
    <w:bookmarkStart w:name="z14" w:id="6"/>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6"/>
    <w:bookmarkStart w:name="z15" w:id="7"/>
    <w:p>
      <w:pPr>
        <w:spacing w:after="0"/>
        <w:ind w:left="0"/>
        <w:jc w:val="left"/>
      </w:pPr>
      <w:r>
        <w:rPr>
          <w:rFonts w:ascii="Times New Roman"/>
          <w:b/>
          <w:i w:val="false"/>
          <w:color w:val="000000"/>
        </w:rPr>
        <w:t xml:space="preserve"> 2-тарау. Жайылымдарды басқару және пайдалану жоспары</w:t>
      </w:r>
    </w:p>
    <w:bookmarkEnd w:id="7"/>
    <w:bookmarkStart w:name="z16" w:id="8"/>
    <w:p>
      <w:pPr>
        <w:spacing w:after="0"/>
        <w:ind w:left="0"/>
        <w:jc w:val="both"/>
      </w:pPr>
      <w:r>
        <w:rPr>
          <w:rFonts w:ascii="Times New Roman"/>
          <w:b w:val="false"/>
          <w:i w:val="false"/>
          <w:color w:val="000000"/>
          <w:sz w:val="28"/>
        </w:rPr>
        <w:t>
      3. Жоспарды әзірлеу кезінде:</w:t>
      </w:r>
    </w:p>
    <w:bookmarkEnd w:id="8"/>
    <w:bookmarkStart w:name="z17" w:id="9"/>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 Осы тармақшаның бірінші бөлігінде көрсетілген деректерді қалыптастыру кезінде жердің болуы және оларды санаттар, жер учаскелерінің меншік иелері, жер пайдаланушылар мен алқаптар бойынша бөлу туралы ресми статистикалық ақпарат және мемлекеттік жер кадастрының ақпараттық жүйесіндегі мәліметтер пайдаланылды;</w:t>
      </w:r>
    </w:p>
    <w:bookmarkEnd w:id="9"/>
    <w:bookmarkStart w:name="z18" w:id="10"/>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зерттеу мәліметтері.</w:t>
      </w:r>
    </w:p>
    <w:bookmarkEnd w:id="10"/>
    <w:bookmarkStart w:name="z19" w:id="11"/>
    <w:p>
      <w:pPr>
        <w:spacing w:after="0"/>
        <w:ind w:left="0"/>
        <w:jc w:val="both"/>
      </w:pPr>
      <w:r>
        <w:rPr>
          <w:rFonts w:ascii="Times New Roman"/>
          <w:b w:val="false"/>
          <w:i w:val="false"/>
          <w:color w:val="000000"/>
          <w:sz w:val="28"/>
        </w:rPr>
        <w:t xml:space="preserve">
      Осы тармақшаның бірінші бөлігінде көрсетілген мәліметтерді қалыптастыру кезінде Сарыкөл ауданы бойынша 2015-2016 жылдары жүргізілген жайылымдарды геоботаникалық зерттеу нәтижелері пайдаланылды. </w:t>
      </w:r>
    </w:p>
    <w:bookmarkEnd w:id="11"/>
    <w:bookmarkStart w:name="z20" w:id="12"/>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w:t>
      </w:r>
      <w:r>
        <w:rPr>
          <w:rFonts w:ascii="Times New Roman"/>
          <w:b w:val="false"/>
          <w:i w:val="false"/>
          <w:color w:val="000000"/>
          <w:sz w:val="28"/>
        </w:rPr>
        <w:t>№ 35</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19987 болып тіркелген)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bookmarkEnd w:id="12"/>
    <w:bookmarkStart w:name="z21" w:id="13"/>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және ауыл шаруашылығы жануарларын айдауға арналған сервитуттар туралы мәліметтер.</w:t>
      </w:r>
    </w:p>
    <w:bookmarkEnd w:id="13"/>
    <w:bookmarkStart w:name="z22" w:id="14"/>
    <w:p>
      <w:pPr>
        <w:spacing w:after="0"/>
        <w:ind w:left="0"/>
        <w:jc w:val="both"/>
      </w:pPr>
      <w:r>
        <w:rPr>
          <w:rFonts w:ascii="Times New Roman"/>
          <w:b w:val="false"/>
          <w:i w:val="false"/>
          <w:color w:val="000000"/>
          <w:sz w:val="28"/>
        </w:rPr>
        <w:t xml:space="preserve">
      Осы тармақшаның бірінші бөлігінде көрсетілген мәліметтерді қалыптастыруды облыстың жергілікті атқарушы органы әзірлеген жайылымдық инфрақұрылым объектілерін дамыту және реконструкциялау жөніндегі жоспар негізінде Сарыкөл ауданының әкімдігі ауылдық округтердің әкімдіктерімен бірлесіп жүзеге асырды; </w:t>
      </w:r>
    </w:p>
    <w:bookmarkEnd w:id="14"/>
    <w:bookmarkStart w:name="z23" w:id="15"/>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олардың иелерін көрсете отырып, ауыл шаруашылығы жануарларын бірдейлендіру дерекқорынан алынған ауыл шаруашылығы жануарлары басының саны туралы деректер;</w:t>
      </w:r>
    </w:p>
    <w:bookmarkEnd w:id="15"/>
    <w:bookmarkStart w:name="z24" w:id="16"/>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жыныстық-жас топтары бойынша қалыптастырылған гурттардың, отарлардың, табындардың саны туралы деректер. Осы тармақшаның бірінші бөлігінде көрсетілген мәліметтерді қалыптастыруды Сарыкөл ауданының әкімдігі ауылдық округтердің әкімдіктерімен бірлесіп жүзеге асырды;</w:t>
      </w:r>
    </w:p>
    <w:bookmarkEnd w:id="16"/>
    <w:bookmarkStart w:name="z25" w:id="17"/>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жаюға арналған ауыл шаруашылығы жануарлары басының саны туралы мәліметтер.</w:t>
      </w:r>
    </w:p>
    <w:bookmarkEnd w:id="17"/>
    <w:bookmarkStart w:name="z26" w:id="18"/>
    <w:p>
      <w:pPr>
        <w:spacing w:after="0"/>
        <w:ind w:left="0"/>
        <w:jc w:val="both"/>
      </w:pPr>
      <w:r>
        <w:rPr>
          <w:rFonts w:ascii="Times New Roman"/>
          <w:b w:val="false"/>
          <w:i w:val="false"/>
          <w:color w:val="000000"/>
          <w:sz w:val="28"/>
        </w:rPr>
        <w:t xml:space="preserve">
      Осы тармақшаның бірінші бөлігінде көрсетілген мәліметтерді қалыптастыруды Сарыкөл ауданының әкімдігі ауылдық округтердің әкімдіктерімен бірлесіп жүзеге асырды; </w:t>
      </w:r>
    </w:p>
    <w:bookmarkEnd w:id="18"/>
    <w:bookmarkStart w:name="z27" w:id="19"/>
    <w:p>
      <w:pPr>
        <w:spacing w:after="0"/>
        <w:ind w:left="0"/>
        <w:jc w:val="both"/>
      </w:pPr>
      <w:r>
        <w:rPr>
          <w:rFonts w:ascii="Times New Roman"/>
          <w:b w:val="false"/>
          <w:i w:val="false"/>
          <w:color w:val="000000"/>
          <w:sz w:val="28"/>
        </w:rPr>
        <w:t>
      8) мәдени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bookmarkEnd w:id="19"/>
    <w:bookmarkStart w:name="z28" w:id="20"/>
    <w:p>
      <w:pPr>
        <w:spacing w:after="0"/>
        <w:ind w:left="0"/>
        <w:jc w:val="both"/>
      </w:pPr>
      <w:r>
        <w:rPr>
          <w:rFonts w:ascii="Times New Roman"/>
          <w:b w:val="false"/>
          <w:i w:val="false"/>
          <w:color w:val="000000"/>
          <w:sz w:val="28"/>
        </w:rPr>
        <w:t xml:space="preserve">
      Жайылымдарда ауыл шаруашылығы жануарларын жаю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4-тармағының 5-1) тармақшасына сәйкес ауыл шаруашылығы жануарларын жаю үлгілік қағидалары негізінде Сарыкөл ауданының әкімдігі бекітетін ауыл шаруашылығы жануарларын жаю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20540 болып тіркелген) қағидаларына сәйкес жүзеге асырылады. </w:t>
      </w:r>
    </w:p>
    <w:bookmarkEnd w:id="20"/>
    <w:bookmarkStart w:name="z29" w:id="21"/>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bookmarkEnd w:id="21"/>
    <w:bookmarkStart w:name="z30" w:id="22"/>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жайылым айналымдарының ұсынылатын схемалары;</w:t>
      </w:r>
    </w:p>
    <w:bookmarkEnd w:id="22"/>
    <w:bookmarkStart w:name="z31" w:id="23"/>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23"/>
    <w:bookmarkStart w:name="z32" w:id="24"/>
    <w:p>
      <w:pPr>
        <w:spacing w:after="0"/>
        <w:ind w:left="0"/>
        <w:jc w:val="both"/>
      </w:pPr>
      <w:r>
        <w:rPr>
          <w:rFonts w:ascii="Times New Roman"/>
          <w:b w:val="false"/>
          <w:i w:val="false"/>
          <w:color w:val="000000"/>
          <w:sz w:val="28"/>
        </w:rPr>
        <w:t>
      4. Жоспарда келесі қосымшалар бар:</w:t>
      </w:r>
    </w:p>
    <w:bookmarkEnd w:id="24"/>
    <w:bookmarkStart w:name="z33" w:id="25"/>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 маусымдық, құрғақ және мәдени түрлері,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 </w:t>
      </w:r>
    </w:p>
    <w:bookmarkEnd w:id="25"/>
    <w:bookmarkStart w:name="z34" w:id="26"/>
    <w:p>
      <w:pPr>
        <w:spacing w:after="0"/>
        <w:ind w:left="0"/>
        <w:jc w:val="both"/>
      </w:pPr>
      <w:r>
        <w:rPr>
          <w:rFonts w:ascii="Times New Roman"/>
          <w:b w:val="false"/>
          <w:i w:val="false"/>
          <w:color w:val="000000"/>
          <w:sz w:val="28"/>
        </w:rPr>
        <w:t xml:space="preserve">
      Ауданның климаты континенталды. Қаңтардың орташа температурасы −17—18°С, шілденің орташа температурасы-21°С — 22°С. Жауын-шашынның орташа жылдық мөлшері-250-300 мм. </w:t>
      </w:r>
    </w:p>
    <w:bookmarkEnd w:id="26"/>
    <w:bookmarkStart w:name="z35" w:id="27"/>
    <w:p>
      <w:pPr>
        <w:spacing w:after="0"/>
        <w:ind w:left="0"/>
        <w:jc w:val="both"/>
      </w:pPr>
      <w:r>
        <w:rPr>
          <w:rFonts w:ascii="Times New Roman"/>
          <w:b w:val="false"/>
          <w:i w:val="false"/>
          <w:color w:val="000000"/>
          <w:sz w:val="28"/>
        </w:rPr>
        <w:t xml:space="preserve">
      Гидрографиялық желіге шығыстағы Обаған өзенінің орта ағысы, Құсмұрын көлінің солтүстік бөлігі, оңтүстік-шығыстағы көптеген үлкен және кіші көлдер кіреді. </w:t>
      </w:r>
    </w:p>
    <w:bookmarkEnd w:id="27"/>
    <w:bookmarkStart w:name="z36" w:id="28"/>
    <w:p>
      <w:pPr>
        <w:spacing w:after="0"/>
        <w:ind w:left="0"/>
        <w:jc w:val="both"/>
      </w:pPr>
      <w:r>
        <w:rPr>
          <w:rFonts w:ascii="Times New Roman"/>
          <w:b w:val="false"/>
          <w:i w:val="false"/>
          <w:color w:val="000000"/>
          <w:sz w:val="28"/>
        </w:rPr>
        <w:t xml:space="preserve">
      Жазықта топырақтар Оңтүстік черноземалармен кең таралған. </w:t>
      </w:r>
    </w:p>
    <w:bookmarkEnd w:id="28"/>
    <w:bookmarkStart w:name="z37" w:id="29"/>
    <w:p>
      <w:pPr>
        <w:spacing w:after="0"/>
        <w:ind w:left="0"/>
        <w:jc w:val="both"/>
      </w:pPr>
      <w:r>
        <w:rPr>
          <w:rFonts w:ascii="Times New Roman"/>
          <w:b w:val="false"/>
          <w:i w:val="false"/>
          <w:color w:val="000000"/>
          <w:sz w:val="28"/>
        </w:rPr>
        <w:t>
      Жазықта оңтүстік қара топырақтар кең таралған. Өсімдік жамылғысы қауырсынды шөптермен араласады. Солтүстік-шығыста - Сарыкөл орман шаруашылығының қайың ормандары.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1-қосымша</w:t>
            </w:r>
          </w:p>
        </w:tc>
      </w:tr>
    </w:tbl>
    <w:bookmarkStart w:name="z43" w:id="30"/>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30"/>
    <w:bookmarkStart w:name="z44" w:id="31"/>
    <w:p>
      <w:pPr>
        <w:spacing w:after="0"/>
        <w:ind w:left="0"/>
        <w:jc w:val="both"/>
      </w:pPr>
      <w:r>
        <w:rPr>
          <w:rFonts w:ascii="Times New Roman"/>
          <w:b w:val="false"/>
          <w:i w:val="false"/>
          <w:color w:val="000000"/>
          <w:sz w:val="28"/>
        </w:rPr>
        <w:t>
      Кесте 1. Сарыкөл ауданының жер санаттары бойынша жайылымдарды бөлу, мың, га.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шаруашылық мақсаттағы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ауыл шаруашылығы мақсатындағы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2"/>
    <w:p>
      <w:pPr>
        <w:spacing w:after="0"/>
        <w:ind w:left="0"/>
        <w:jc w:val="both"/>
      </w:pPr>
      <w:r>
        <w:rPr>
          <w:rFonts w:ascii="Times New Roman"/>
          <w:b w:val="false"/>
          <w:i w:val="false"/>
          <w:color w:val="000000"/>
          <w:sz w:val="28"/>
        </w:rPr>
        <w:t>
      Кесте 2. Елді мекеннің жайылымдарын бөлу, мың гектар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қажеттіліктерін қанағаттандыруға арналған ауыл шаруашылығы жануарларын жаю бойынша жеке аула,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мың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Сорочинка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Тимирязевка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13329,0748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13329,0748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3"/>
    <w:p>
      <w:pPr>
        <w:spacing w:after="0"/>
        <w:ind w:left="0"/>
        <w:jc w:val="both"/>
      </w:pPr>
      <w:r>
        <w:rPr>
          <w:rFonts w:ascii="Times New Roman"/>
          <w:b w:val="false"/>
          <w:i w:val="false"/>
          <w:color w:val="000000"/>
          <w:sz w:val="28"/>
        </w:rPr>
        <w:t>
      Кесте 3. Жер учаскесіне құқық белгілейтін және сәйкестендіру құжаттарының негізінде меншік иелері мен жер пайдаланушылар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Кабдуали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810804301028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Дузенов Жанат Таскожинович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Ногин Игорь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751205300409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Ногин Игорь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751205300409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Панкратова Наталья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690920450432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Шатохин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Шатохин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Шатохин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Шатохин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Шатохин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Шатохин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Яблонский Виктор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450117300049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Кабдуали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661001301250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Кабдуали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661001301250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Кабдуали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661001301250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Майбасова Зарина Магомедовна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860412450714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Майбасова Зарина Магомедовна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860412450714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Стап Шуга Турловна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640927401116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Стап Шуга Турловна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640927401116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Стап Шуга Турловна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640927401116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Байбусунов Бахитжан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560807301106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Ващенко Виктор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570826350173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Гридюшко Сергей Станиславович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630724300532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Досмухамедова Гульнара Бираловна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760630450510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Досмухамедова Гульнара Бираловна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760630450510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Жакенова Кенжекей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490716401027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Екатерина Дмитриевна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611007400916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Индач Валерий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740330350470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Китебаев Амир Сулейменович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830104351538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Майбасова Зарина Магомедовна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860412450714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Крыжановский Александр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870506350136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Крыжановский Александр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870506350136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Кужалинов Рустам Жасланович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721020350682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Урик Тимишевич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610325301736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 Виталий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680625300385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 Виталий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680625300385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Майбасов Танатар Достаевич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710203350266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Майбасов Танатар Достаевич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710203350266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Котей Ережепович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620914301105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Котей Ережепович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620914301105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Аскар Уралтаевич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700926300922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Аскар Уралтаевич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700926300922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 Виталий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680625300385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Лескевич Павел Антонович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870216350159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12190020941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Жанат Тукунович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690410301366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Флят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710925301686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Нина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531118401237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Шефер Иван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671024350058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Шефер Иван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671024350058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Шоканов Мейраш Каирбекович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680325301322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Шоканов Мейраш Каирбекович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680325301322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Шоканов Мейраш Каирбекович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680325301322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12090021045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Майбасова Зарина Магомедовна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860412450714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Шукенова Галина Романовна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440517400365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770223302226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Мулдахметов Адил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761020350362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"Алимбай" ШҚ (басшы Алимбаев Баймурза Актасович)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450217300131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Иван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840918350824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Бекпасов Ришат Каирбекович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770524300157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Гридюшко Сергей Станиславович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630724300532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Гридюшко Сергей Станиславович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630724300532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Гребенюк Виталий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770808301218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Багытбек Бейсенович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530219300675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Кабиденов Бугобай (оралм)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580216350565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Каирбай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Каирбай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Мулдабеков Орал Габдулович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730923301226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Мулдабеков Орал Габдулович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730923301226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Нуркина Лейла Шабденовна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491119400472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Ненашев Владимир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530220300630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Ненашев Владимир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530220300630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Ненашев Владимир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530220300630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Ненашев Владимир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530220300630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Ненашев Владимир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530220300630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830810351177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830810351177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Иван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840918350824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Иван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840918350824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Василий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740106350076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Василий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740106350076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Михаил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500919350197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АлҰна Вячеславовна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АлҰна Вячеславовна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АлҰна Вячеславовна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АлҰна Вячеславовна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АлҰна Вячеславовна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АлҰна Вячеславовна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Иван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840918350824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Шайсултанов Абай Айдарбекович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880524350265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12190024745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 Владимир Евгеньевич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670923350072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 Владимир Евгеньевич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670923350072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830810351177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Мамедьяр Аллахярович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581125350167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Антихович Сергей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720325300522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Асембеков Есим Бибатырович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510328300199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Бетман Владимир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651123000914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Джаксыбаев Талгат 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740715301138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Джаксыбаев Акылбек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640508300877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Дзыгарь Иван Трофимович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410912300599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АлҰна Вячеславовна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Амангельды Саруарович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581002401344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Амангельды Саруарович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581002401344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12090031063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Алексей Кириллович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410702350187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Юрий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710404350497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Исахметова Сауле Какимовна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680115401298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Исахметова Сауле Какимовна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680115401298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Исахметова Сауле Какимовна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680115401298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Исахметова Сауле Какимовна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680115401298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Кужабаев Кайрат Мендыгалиевич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711107350346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Александр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740312301682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Утепова Карылгаш Хизатуллаевна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700730401426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Валентина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531129450324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Валентина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531129450324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Валентина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531129450324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Даулет Джамбулович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661007300999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Молдахметова Бупе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490729400951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Мулдахметов Адил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761020350362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Мулдахметов Адил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761020350362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Мулдахметов Адил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761020350362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Мулдахметова Амина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481213400967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Мурзатаев Алькуат Сабырович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Мурзатаев Алькуат Сабырович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830810351177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830810351177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830810351177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830810351177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830810351177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Позднякова Наталья Валериевна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790616401879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Саутбеков Канат Тулекбергенович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850409350561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Флячук Василий Филиппович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510106300200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Шериезданов Серик Рахимович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640508300877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Елена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680421450488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Позднякова Наталья Валериевна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790616401879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Сұлтанғазы Абай Қазиұлы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861224350362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Исахметова Сауле Какимовна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680115401298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Арман Мухтарович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921129350191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АлҰна Вячеславовна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Каирбай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Лязат Сапаргалиевна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901026450491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Драпеза Вячеслав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741022350052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Драпеза Вячеслав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741022350052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Алибек Кукенович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750509350574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Алибек Кукенович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750509350574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Жаслан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800314302378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Бексултанова Акмарал Батырхановна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900608451420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Драпеза Вячеслав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741022350052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Запорощенко Галина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660726450264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Жанар Сатвалдиевна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801231450415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Коренкова Людмила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620707400702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Коренкова Людмила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620707400702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Коренкова Людмила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620707400702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Коренкова Людмила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620707400702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Кучеренко Владимир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870829350452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Кучеренко Владимир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870829350452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Лейченко Василий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621122300411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Ташмуканов Дархан Аралбаевич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900417350359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Ташмуканов Дархан Аралбаевич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900417350359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Габиден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640204350513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Габиден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640204350513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Габиден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640204350513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Габиден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640204350513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Габиден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640204350513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Красовский Олег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730513350631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12190012454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Кайнет 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610814350138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Ескендир Байжанович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681118350348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Ескендир Байжанович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681118350348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Ескендир Байжанович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681118350348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Раисова Нурсулу Балгабаевна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840920451166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Мурат Курлеутович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Мурат Курлеутович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Мурат Курлеутович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Мурат Курлеутович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Мурат Курлеутович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Мурат Курлеутович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Мурат Курлеутович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Мурат Курлеутович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Уразбекова Анна Касперовна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650809400514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Уразбекова Анна Касперовна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650809400514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Уразбекова Анна Касперовна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650809400514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Юцев Николай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790727302468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Газиз Сулейменович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591018350187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12190012479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Жаналипова Нагима Зейнуловна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691116450127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Жаналипова Нагима Зейнуловна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691116450127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Бимурзин Берик Бимурзинович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660510301116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Гульнар Орыкпаевна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540226401194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Гульнар Орыкпаевна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540226401194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Шолпан Амангельдиновна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690121450627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 Жаслан Бабашевич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670204300969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Турсын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450729300254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Валихан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750801300486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Серик Сапабекович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760211300400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Уразалы Чапаевич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651226301133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Кадирбаева Раушан Кабдулмановна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701029401349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Леванович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Леванович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Леванович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Леванович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Леванович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Леванович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Леванович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Леванович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Леванович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Леванович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Колодийчук Виталий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620809400380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Крайчак Мария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700121400378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Кухарова Анна Кимовна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490304400455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Лавринец Виталий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481107300449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Лавринец Виталий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481107300449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Лавринец Виталий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481107300449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Айткожа Исахметович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620605301303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Айткожа Исахметович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620605301303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Сергета Анатолий Антонович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460814300367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800105300553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Унгаров Болат Баянович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711123301008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Унгаров Болат Баянович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711123301008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Таскожа Курмангалиевич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610508300465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Таскожа Курмангалиевич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610508300465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Таскожа Курмангалиевич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610508300465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Хищенко Николай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680319350308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Хищенко ФҰдор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651123350210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Таскожа Курмангалиевич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610508300465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Мейрам Бектемирович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700307300632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Мейрам Бектемирович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700307300632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Каиржан Жолбарысович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790503301719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Канагат Мырзагалиевич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630901350293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Булат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590801350438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Булат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590801350438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Булат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590801350438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Булат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590801350438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Жангельды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671221301080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Жангельды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671221301080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Жангельды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671221301080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Артемчук Виталий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79040830058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Артемчук Виталий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79040830058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Артемчук Виталий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79040830058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Артемчук Иван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810804300604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Артемчук Иван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810804300604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Малик Ерканович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560204300867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Малик Ерканович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560204300867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 Сергей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840516350511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Ближенский Николай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500714300353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Ербулан Исаевич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580221300546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Каппас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761126301073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Бердыбеков Какимбек Темясович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610905300403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Бердыбеков Какимбек Темясович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610905300403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Бердыбеков Какимбек Темясович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610905300403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Утинов Болсынбек Тасымбаевич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Кокушев Нурлан Сейтзадаевич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631018300120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Виоарэ Денис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850924350839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Волкогонова Светлана Яковлевна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730990400758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Волкогонова Светлана Яковлевна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730990400758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Волкогонова Светлана Яковлевна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730990400758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Волкогонова Светлана Яковлевна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730990400758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Волкогонова Светлана Яковлевна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730990400758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Волкогонова Светлана Яковлевна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730990400758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Волкогонова Светлана Яковлевна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730990400758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Волкогонова Светлана Яковлевна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730990400758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Ригерт Андрей Иосифович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851122350465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 Жансултан Уракович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631114300935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Христолюбова Анастасия Муртузалиевна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840521450614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Булат Акбузауович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690223350388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Серик Борибаевич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720724300745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Серик Борибаевич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720724300745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Серик Борибаевич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720724300745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Серик Борибаевич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720724300745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Аскар Сабиржанович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721113350241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Есембаков Канат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741215300614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Косылбай Сансызбаевич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640101308502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Жалгасов Асылхан Рахимбаевич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711207350250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Жалгасов Асылхан Рахимбаевич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711207350250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Жалмагамбетов Нурлан Кабдрашитович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750311309938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Жалмагамбетов Нурлан Кабдрашитович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750311309938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Жалмагамбетов Нурлан Кабдрашитович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750311309938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Жалмагамбетов Нурлан Кабдрашитович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750311309938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Жалмагамбетов Нурлан Кабдрашитович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750311309938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Жантасов Алмат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820409350378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12190026972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Кокушев Нурлан Сейтзадаевич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631018300120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Бахитжамал Нуржановна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581002401344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Бахитжамал Нуржановна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581002401344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Бахитжамал Нуржановна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581002401344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Утинов Болсынбек Тасымбаевич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Космачев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740511301084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Космачев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740511301084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Космачев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740511301084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Космачев Александр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740511301084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Жалмагамбетов Нурлан Кабдрашитович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750311309938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Кужалинов Болат Бержанович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560730300837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Кужалинов Болат Бержанович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560730300837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Кужалинов Болат Бержанович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560730300837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Кужалинов Болат Бержанович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560730300837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Кужалинов Алмаз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920213350630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Кужалинов Алмаз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920213350630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Кужалинов Марат Бержанович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540629300696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Жулдуз Жантуреновна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581005450216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Абай Кашкенович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611215350025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Лавринец Виталий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481005450216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Лавринец Виталий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481005450216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Лавринец Максим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791129300681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Ногин Игорь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751205300409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Тогзак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550901301604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Артемчук Иван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810804300604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Каирбай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Каирбай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Каирбай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Каирбай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Каирбай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Бижан Каирбаевич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890904350054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Ригерт Марина Борисовна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860128450354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Ригерт Марина Борисовна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860128450354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Мацепура Алексей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610731300686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Мацепура Алексей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610731300686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Виоарэ Денис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850924350839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Мусинова Каракоз Салкеновна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631028400607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Могилко Галина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610721450347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Жаксымбай Ахметкалиевич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510525301455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Ногин Игорь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751205300409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Ногин Игорь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751205300409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Николай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660520301140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Николай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660520301140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Николай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660520301140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Николай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660520301140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Николай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660520301140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Николай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660520301140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Очеретяный Валерий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700919300904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Очеретяный Валерий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700919300904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Очеретяный Валерий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700919300904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Очеретяный Валерий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700919300904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ЛунҰва Мария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840630450964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ЛунҰва Мария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840630450964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ЛунҰва Мария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840630450964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 Геннадий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500102301552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Канатбай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660711301139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Ригерт Андрей Иосифович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851122350465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Ригерт Андрей Иосифович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851122350465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Ригерт Андрей Иосифович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851122350465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Ригерт Андрей Иосифович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851122350465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Ригерт Андрей Иосифович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851122350465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Мацепура Алексей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610731300686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Мацепура Алексей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610731300686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Сагаров Асылхан Кенжебаевич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720202301690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Сагаров Асылхан Кенжебаевич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720202301690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Сагаров Балгабай Кенжебаевич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651210401668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Байболат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580226301393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Байболат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580226301393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Байболат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580226301393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Байболат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580226301393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Байболат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580226301393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Байболат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580226301393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Байболат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580226301393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Баймурза Хаирбекович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620911350137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Баймурза Хаирбекович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620911350137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Баймурза Хаирбекович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620911350137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Баймурза Хаирбекович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620911350137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Буранбай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520620350233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Буранбай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520620350233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Буранбай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520620350233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Ищук Александр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881002350319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Сундеталин Валихан Усербаевич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751215300592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Красовский Олег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730513350631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 Серик Казисович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651107301671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 Серик Казисович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651107301671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Тапаева Кульман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470110401821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Жаксанбай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600504300362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Жаксанбай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600504300362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Токарчук Александр Геннадьевич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750823350373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Утенова Марал Шоинтаевна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581107401905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Утетлеуова Гульшира Жараскановна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680521450184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Утетлеуова Гульшира Жараскановна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680521450184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Утинов Болсынбек Тасымбаевич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Утинов Болсынбек Тасымбаевич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Шатохин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Шакпутов Кадырбай Жукунович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630120301903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Карагоз Жаксылыковна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701201450460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Карагоз Жаксылыковна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701201450460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Шилов Николай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621214350190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Шилов Николай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621214350190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Шокаева БибигульЖаксылыковна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690413401100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Каирбай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Мусинова Каракоз Салкеновна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631028400607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Шулека Василий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810604350782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Мадина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891127450971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Мадина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891127450971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Тайпаков Азамат Есенгельдинович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740827300377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Абильмажинова Акбопе Альмагамбетовна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370813400273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Гемар Рашидович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550301302175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Асхат Рашидович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620923301223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Асхат Рашидович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620923301223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Багитжан Рашидович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591114350248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Багитжан Рашидович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591114350248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Багитжан Рашидович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591114350248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800105300553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800105300553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800105300553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800105300553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800105300553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800105300553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800105300553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Балгужинов Хамит Баксултанович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590108301105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Бексултанова Акмарал Батырхановна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900608451420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Бирманов Тлеужан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390504300742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Бирманова Асель Касымхановна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830617450218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Бирманов Тлеужан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390504300742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Брановец Валентина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481005401101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Брановец Валентина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481005401101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Брановец Валентина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481005401101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Бусурманов Берик Бахитбекович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750826301222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Бусурманов Берик Бахитбекович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750826301222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Владимир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810731350505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Владимир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810731350505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Горбунова Татьяна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660629401219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Гуленков Николай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630703350465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Гуленков Николай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630703350465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Дукиев Болат Косылбаевич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700104350157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Дукиев Торсан Косылбаевич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570204300551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Евстафьева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630907450341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Жагпаров Кайса Кайдарович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580913300499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Жаналипова Нагима Зейнуловна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691116450127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Асылбек Каратаевич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650426300853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Бекет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600101307329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Бекет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600101307329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Бекет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600101307329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Жапарова Шолпан Жансултановна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610322400430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Жапарова Шолпан Жансултановна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610322400430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Жапарова Шолпан Жансултановна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610322400430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Жапарова Шолпан Жансултановна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610322400430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Жакет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570227350167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Жаулебаев Кенжегали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730614350422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Жаулебаев Кенжегали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730614350422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Жаулебаев Самат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760219350381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Жанибек Мухамедьярович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720827350479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Урал Таскалиевич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701106350278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Ковалевич Анатолий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710807300590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Ковалевич Анатолий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710807300590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Ковалевич Анатолий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710807300590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Ковалевич Анатолий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710807300590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Ковалевич Анатолий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710807300590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Драпеза Вячеслав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741022350052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Драпеза Вячеслав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741022350052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Драпеза Вячеслав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741022350052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Кривопляс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7204013007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 Каирбек Кадуович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700417350248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 Ураз Шопанович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530523300454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 Ураз Шопанович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530523300454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 Ураз Шопанович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530523300454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 Ураз Шопанович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530523300454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 Виктор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611026300051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Рашид Рамзиевич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580811300395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Рашид Рамзиевич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580811300395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Рашид Рамзиевич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580811300395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Рашид Рамзиевич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580811300395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700307300184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Михнев Павел Данилович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56080300612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Моталь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581217350197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Моталь Юрий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620428300561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Мусаинов Аймагамбет Арынгазович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720109300220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Мусатова Разия Курмангалиевна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691116450127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Калкаман Кагазович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720519300498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Надежда Валерьевна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010720650686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Аскар Канатович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620807301163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Аскар Канатович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620807301163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Самиля Кенжитаевна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571112401300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Дулат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710925301686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Дулат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710925301686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Исергепова Зауреш Искаковна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780830401642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Дулат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710925301686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Дулат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710925301686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Исергепова Зауреш Искаковна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780830401642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Олжас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741010300427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Алимхан Толегенович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690602300400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Алимхан Толегенович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690602300400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Алимхан Толегенович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690602300400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Алимхан Толегенович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690602300400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Алимхан Толегенович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690602300400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Эрат Токсанович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720121301145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Эрат Токсанович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720121301145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 Владимир ФҰдорович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541101350397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 Владимир ФҰдорович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541101350397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 Владимир ФҰдорович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541101350397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 Иван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671010350369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Виктор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810903350897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Василий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580406301044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Ербулан Беккожинович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590331300299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Кучеренко Владимир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870829350452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Кучеренко Владимир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870829350452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Алебай Калаувич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621103300963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Бельгибай Зайнешевич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Бельгибай Зайнешевич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Бельгибай Зайнешевич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Бельгибай Зайнешевич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Бельгибай Зайнешевич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Сазонова Антонина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591005450638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Сазонова Антонина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591005450638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Сазонова Антонина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591005450638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Айтуган Есмагамбетович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630310350637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Акылбек Есмагамбетович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681203350343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Болатжан Есмагамбетович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710201350483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Жанар Танаткановна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900923451186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Шегенова Кумус Есмагамбетовна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670110401784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КайратТумурзаевич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590331300299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Сантимиров Мухтарбек 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600930350187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Кабида Майлыевна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460101408848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Кабида Майлыевна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460101408848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Биримжан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660527301159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Султанхамитов Самат Махметович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560718300346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Султанхамитов Самат Махметович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560718300346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Султанхамитов Самат Махметович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560718300346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Султанхамитов Самат Махметович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560718300346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Карыбай Биминденович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 Агбай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651016350378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Токарева Степанида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690722450634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Убаков Юрий Евгеньевич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810223301327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Алебай Калаувич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621103300963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Тайпаков Азамат Есенгельдинович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740827300377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Тайпаков Азамат Есенгельдинович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740827300377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Тайпаков Азамат Есенгельдинович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740827300377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Тайпаков Азамат Есенгельдинович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740827300377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Тайпаков Азамат Есенгельдинович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740827300377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Мурат Курлеутович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Увалиева Орынтай Жакиевна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540409400666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 Арман Зинуллинович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691006350182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 Арман Зинуллинович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691006350182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Утемисова Галина Нурахметовна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720408300682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Утемисова Галина Нурахметовна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720408300682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Утемисова Галина Нурахметовна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720408300682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Утемисова Галина Нурахметовна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720408300682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Адильбек Каратаевич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800421300363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 Шоентай Есмагулович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 Шоентай Есмагулович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Мурат Каппасович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720131350296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Мурат Каппасович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720131350296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Мурат Каппасович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720131350296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Асылбек Каратаевич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650426300853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Асылбек Каратаевич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650426300853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Асылбек Каратаевич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650426300853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Утемисова Галина Нурахметовна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720408300682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 Сансызбай Каппасович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571220350131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 Олег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740809350474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 Олег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740809350474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Бауржан Магумович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720125350323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Бауржан Магумович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720125350323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Курганбек Магумович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Курганбек Магумович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Курганбек Магумович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Курганбек Магумович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Биримжан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660527301159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Биримжан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660527301159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Биримжан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660527301159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 Владимир Степанович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681027350303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Шегенов Нургазы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530117350191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Спирин Юрий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600326350528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Курганбек Магумович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Мурат Каппасович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720131350296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 Арман Зинуллинович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691006350182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Григол Ливанович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Михнев Александр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781115302520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"Алимбай" ШҚ (басшы Алимбаев Баймурза Актасович)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450217300131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Нуртасов Болатай 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12190034817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Байкенже Акжанович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580804350165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 Гюмрах Иса-Оглы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 Гюмрах Иса-Оглы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 Гюмрах Иса-Оглы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Аулабаев Шоинтай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Аулабаев Шоинтай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Аулабаев Шоинтай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 Иван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 Танат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760809350537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 Сергей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570601350497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Джармухамедов Руслан Турсунбаевич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750408350238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Джармухамедов Руслан Турсунбаевич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750408350238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630605350244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630605350244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Вотчель Юрий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690322350247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Вотчель Юрий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690322350247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Мырзагали Габдуллаулы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830521351159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Дамбаулова Раушан Болтакескеновна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680524450616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Дамбаулова Раушан Болтакескеновна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680524450616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Калымжан Мукановна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580901450991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Калымжан Мукановна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580901450991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Калымжан Мукановна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580901450991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Калымжан Мукановна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580901450991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Калымжан Мукановна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580901450991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Калымжан Мукановна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580901450991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 Ерторы Алимбаевич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601208350342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Карашаш Елимысовна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531201301519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Карашаш Елимысовна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531201301519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Карашаш Елимысовна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531201301519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Карашаш Елимысовна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531201301519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Карашаш Елимысовна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531201301519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Болат Шорович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751022301105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Болат Шорович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751022301105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Болат Шорович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751022301105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СергейАлексеевич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630726350123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Дудка Александр Семенович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661027350270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Дудка Оксана СемҰновна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750409401261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Дудка Оксана СемҰновна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750409401261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Гайсенова Анара Егизтуровна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850513450999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 Танат Малбакович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631001300603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 Танат Малбакович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631001300603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 Танат Малбакович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631001300603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Жиентаев Айтпай Мунсузбаевич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540423350226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Жилкишенова Даметкен Баймурзиновна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571010401910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Жилкишенова Даметкен Баймурзиновна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571010401910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Хамьял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521201301236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Хамьял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521201301236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Жутаев Тамерлан Махаббатович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000419500118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Жутаев Тамерлан Махаббатович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000419500118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Иваншин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741004300058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Габит Жамбулатович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731022301210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Исакова Фатима Тулевна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7002202450374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Валентина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531129450324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Кайтанов Байсен Оспанович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500615300127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Кайтанов Байсен Оспанович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500615300127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Кайтанов Байсен Оспанович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500615300127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Кайтанов Байсен Оспанович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500615300127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Каневская Мария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450103450015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Каневская Мария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450103450015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Каневская Мария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450103450015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Каневская Мария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450103450015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Каневская Мария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450103450015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Каневская Мария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450103450015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Каневская Наталья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720315450075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Каневская Наталья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720315450075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Светлана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660625401287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Светлана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660625401287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Мелоян Аревик Ванушовна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690606499071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Кусымбаев Кайрат Пасильжанович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690705301062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Кусымбаев Кайрат Пасильжанович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690705301062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Коваляускас Виктор Альбирдасович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611022350353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Кужахметов Темиржан Шарипжанович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630411350205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 Салимгерей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630411350205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Курочкин Олег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630525350150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Кустаев Сеитен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630620300666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Максутова Анастасия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820125450608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Масликова Вера Андреевна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560913400253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Масликова Вера Андреевна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560913400253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Мохнацкая Мария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460510400201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Мусафирова Асма Шаймерденовна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480901402089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Мусафирова Асма Шаймерденовна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480901402089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Мусафирова Асма Шаймерденовна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480901402089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Мусафирова Асма Шаймерденовна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480901402089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Нуркина Лейла Шабденовна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491119400472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Нуркина Лейла Шабденовна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491119400472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Нуркина Лейла Шабденовна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491119400472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Нуркина Лейла Шабденовна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491119400472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Султангазинов Ренат Сейтенович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750503300515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Ботагоз Нургалиевна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510828450209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Магфура Бекешевна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481125450310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Туганай Казкеновна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630109400911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Поздяева Вера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780112450240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Поздяева Вера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780112450240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Карлыгаш Абильжановна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670326400641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Иван Степанович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500119350107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Сатубалдин Гаирхан Шотпаевич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861219350503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Сатубалдин Гаирхан Шотпаевич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861219350503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Байболсын Хаербекович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Сатубалдин Сарсембай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640201302061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Секенов Дулат Уралбаевич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591101350069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Сексембаева Айжан Шайхисламовна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700901400040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Сексенова Зухра Гариповна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571023401446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Сексенова Зухра Гариповна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571023401446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Сексенов Серкеш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590705350446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Бабка Валентина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690101452298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Султангазинов Марат Секешович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650225300078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Султангазинов Марат Секешович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650225300078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Султангазинов Секеш Жанабилевич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380910350318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Султангазинов Ренат Сейтенович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750503300515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Султангазинов Секеш Жанабилевич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380910350318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Мелоян Аревик Ванушовна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690606499071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Супруненко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671115300442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Талейкис Антонас Юазанасович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660223350878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Тыртышный Игорь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680209301054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Тыртышный Игорь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680209301054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Тыртышный Игорь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680209301054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Флят Надежда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620425400086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Шебеда Дмитрий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900916351200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Шугумбаев Булат Туканович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641026350291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Руслан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710714300872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Агайсинов Арман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820406350292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Агайсинов Арман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820406350292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Агайсинов Арман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820406350292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Аллахвердиева Радмила Алмазовна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771030450404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Аллахвердиева Радмила Алмазовна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771030450404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 Гюмрах Иса-Оглы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 Гюмрах Иса-Оглы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 Гюмрах Иса-Оглы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 Гюмрах Иса-Оглы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 Гюмрах Иса-Оглы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Аллахвердиев Гюмрах Иса-Оглы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Кадыржан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470501302165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Туганай Казкеновна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630109400911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 Владимир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540513300833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 Танат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760809350537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 Құлман Асқар Сайлаубекұлы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820625300792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Беркенов Жаслан Ильдарович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900103350361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Бурбаева Маули 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600622400638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Бекмагамбетова Камшат Батырхановна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850821451115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Бекмагамбетова Камшат Батырхановна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850821451115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Бекмагамбетова Камшат Батырхановна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850821451115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Танкебаев Асанбек Мухамбетрахимович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850216350809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Максим Яхыяевич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750411350234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Максим Яхыяевич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750411350234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Максим Яхыяевич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750411350234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Максим Яхыяевич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750411350234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Дандыбаева Карашаш Елимысовна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531201301519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 Данияр Марзатурович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851102350387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12190034485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Добош Владимир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650418300780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 Владимир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540513300833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 Владимир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540513300833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 Владимир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540513300833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 Владимир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540513300833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Утинов Болсынбек Тасымбаевич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Утинов Болсынбек Тасымбаевич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12190034816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Гульнар Кабдуовна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570730400796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Жулдугулов Толеу Жусупбекович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520815300970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Жулдугулов Толеу Жусупбекович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520815300970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Туганай Казкеновна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630109400911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Истлеуова Сания Газизовна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450722400272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Конюшин Сергей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640229300915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Газиз Сулейменович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591018350187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Мелоян Аревик Ванушовна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690606499071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Елена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680421450488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Елена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680421450488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Валерий Гарольдович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590329300496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Позднякова Наталья Валериевна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790616401879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Валерий Гарольдович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590329300496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Валерий Гарольдович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590329300496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Петр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820509350252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Петр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820509350252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Петр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820509350252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12190034814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Танкебаев Адилбек Дильдабекович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720416350385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12190034813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Танкебаев Адилбек Дильдабекович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720416350385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12190034815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Турлубеков Какимжан Тойбазарович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Туганай Казкеновна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630109400911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Утетлеуова Гайни Казгалиевна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510720401769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Виоарэ Денис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640821350052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Максим Яхыяевич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750411350234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Шагатаев Айтбай Шаймерденович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630504300843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Шагатаев Айтбай Шаймерденович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630504300843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Шагатаев Айтбай Шаймерденович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630504300843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 Владимир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540513300833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Малик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510711350404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Малик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510711350404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Танкебаев Адилбек Дильдабекович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720416350385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Сагаров Руслан Кенжебаевич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761121300395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Леонид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Талгат Дарбаевич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730604350041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Талгат Дарбаевич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730604350041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Амержанов Кайрат Тастанович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700506300552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Бердыгулов Сабит Багитжанович "Сабит и 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660419350417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Бродюк Виктор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600409350383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Бродюк Виктор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600409350383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Величкин Дмитрий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740304300492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Стадник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680401350254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Гадецкий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590927350354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Гадецкий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590927350354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Гадецкий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590927350354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Александр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550224350464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 Алексей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800618301848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Иван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840918350284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Иван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840918350284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830104351538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Жанар Еркинбековна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830104351538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Иван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840918350824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Иван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840918350824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Марк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10527551400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Марк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10527551400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Коханов Юрий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740919300575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Кренц Константин Адольфович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641212350183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Кренц Константин Адольфович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641212350183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Мелоян Аревик Ванушовна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690606499071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Пуме Вера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481101400958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Стап Шуга Турловна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640927401116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Серветник Сергей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720402300828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Стадник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680401350254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Стадник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680401350254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Шулека Василий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810604350782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Дусмагамбетов Кайрат Сагындыкович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530515401679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Жака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700112402028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Кадыржан Жолбарысович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810721300792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Есембаков Канат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741215300614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Цихоцкий Сергей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800820301905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Марк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10527551400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Магазумов Марат Турсунович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780217301782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Каир Нигматович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800912300898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Мегдат Кабдуллинович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600515350399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Мегдат Кабдуллинович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600515350399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Мегдат Кабдуллинович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600515350399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Айсина Гульбашин Валихановна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530416450163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Абилкасымова Кымбат Жолдасхановна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420205401105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Жаслан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800314302378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Есенбек Кауазович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630316350789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Баймаканова Зура Кабдулловна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720720301171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Есов Алимжан Аскерович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700111300486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Жаров Кабдыгапар Каушевич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Ербол Жамбыршинович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841024350966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Михнев Александр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781115302520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Михнев Павел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800808302076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Равинский Борис Евгеньевич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Равинский Борис Евгеньевич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Туманова Раушан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661029400539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Сергазинов Баймурза Кабдуллаевич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851108350885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12190008638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Шоентай Есмагулович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Шоентай Есмагулович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Шоентай Есмагулович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Асылбек Каратаевич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650426300853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Уразбекова Анна Касперовна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650809400514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Курганбек Магумович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Уразбекова Анна Касперовна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650809400514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12190008647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Уразбекова Анна Касперовна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650809400514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12190008646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Алибек Кукенович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750509350574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12190008648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Шонов Мирам Негматович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790514302192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Сергазинов Баймурза Кабдуллаевич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851108350885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Сергазинов Баймурза Кабдуллаевич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851108350885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Саурбаев Баглан Дауленович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690525300145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Валерий Гарольдович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590329300496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Иргалиев Кабдыкалык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591205301333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Колодийчук Виталий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620809400380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Колодийчук Виталий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620809400380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570912350329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Утепова Карылгаш Хизатуллаевна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700730401426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Нурлан Бекмухамбетович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820726350183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Нурлан Бекмухамбетович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820726350183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Саурбаев Баглан Дауленович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690525300145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Ермаханова Айнур Сабитовна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830911400150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Шехурдин Василий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571105300764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Елена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710112450357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12190014685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Жантасов Алмат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820409350378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Адильбек Каратаевич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800421300363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Елена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680421450488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және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 АКРО"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 АКРО"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 АКРО"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 АКРО"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 АКРО"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 АКРО"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 АКРО"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4"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4"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4"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МТС"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981040013155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МТС"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981040013155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МТС"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981040013155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МТС"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981040013155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МТС"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981040013155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150240002508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150240002508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150240002508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150240002508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150240002508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150240002508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150240002508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"AgroBio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- 2023"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230440026242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Парасат"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220540013113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220540013113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220540013113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220540013113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220540013113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980640004353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170540005795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170540005795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170540005795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12190033418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 2021"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211240020661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 2021"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211240020661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 2021"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211240020661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 2021"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211240020661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 2021"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211240020661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"ВсҰ для тебя"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221040007738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"ВсҰ для тебя"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221040007738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12190035297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12190013179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АКРО"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"SARYKOL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Импульс 2006"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060840013198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161240011998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 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12190016509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12190017267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180640020962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"СарыкольДорСтрой"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110240000227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12190027474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"СарыкольДорСтрой"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110240000227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"Үйкескен"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"Анновка.kst"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220540034969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"Анновка.kst"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220540034969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"Анновка.kst"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220540034969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"SARYKOL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"SARYKOL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Т1"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120840003691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Т1"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120840003691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12190009147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"SARYKOL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098014002428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091040016877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 ПК"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12190015099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агробизнес және құқық колледжі" КМҚК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12190025193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7" w:id="34"/>
    <w:p>
      <w:pPr>
        <w:spacing w:after="0"/>
        <w:ind w:left="0"/>
        <w:jc w:val="both"/>
      </w:pPr>
      <w:r>
        <w:rPr>
          <w:rFonts w:ascii="Times New Roman"/>
          <w:b w:val="false"/>
          <w:i w:val="false"/>
          <w:color w:val="000000"/>
          <w:sz w:val="28"/>
        </w:rPr>
        <w:t>
      Кесте 4. Жайылымдарды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r>
    </w:tbl>
    <w:bookmarkStart w:name="z49" w:id="36"/>
    <w:p>
      <w:pPr>
        <w:spacing w:after="0"/>
        <w:ind w:left="0"/>
        <w:jc w:val="both"/>
      </w:pPr>
      <w:r>
        <w:rPr>
          <w:rFonts w:ascii="Times New Roman"/>
          <w:b w:val="false"/>
          <w:i w:val="false"/>
          <w:color w:val="000000"/>
          <w:sz w:val="28"/>
        </w:rPr>
        <w:t>
      5-кесте. Талап етілетін қосымша жайылымдар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жерлерден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 шаруашылығы жануарларын жаю бойынша халықтың мұқтажын қанағаттандыру мақсатында резервке қоюға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2-қосымша</w:t>
            </w:r>
          </w:p>
        </w:tc>
      </w:tr>
    </w:tbl>
    <w:bookmarkStart w:name="z56" w:id="38"/>
    <w:p>
      <w:pPr>
        <w:spacing w:after="0"/>
        <w:ind w:left="0"/>
        <w:jc w:val="left"/>
      </w:pPr>
      <w:r>
        <w:rPr>
          <w:rFonts w:ascii="Times New Roman"/>
          <w:b/>
          <w:i w:val="false"/>
          <w:color w:val="000000"/>
        </w:rPr>
        <w:t xml:space="preserve"> Жайылымдарды геоботаникалық зерттеу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 және ҚР табиғи жем-шөп алқаптарының жіктелуі бойынша шифрлар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Контурлармен сипаттамалардың нөмірлері (қосымша)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жемшөп алқаптарының рельефке, топыраққа орайластырылуымен олардың типтерінің (айырмашылықтарының, модификацияларының) атауы. Жердің басқа жерлерінің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 жерлер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пайдалану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ц/га (жылдық зерттеу)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Жейтін өсімдіктердің өнімділігі: ц/га құрғақмасса, Жембірліктерінің ц/га, сіңімді ақуыздыңкг/га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өнімділік өсімдік: ц/га құрғақ массалар (алым), ц/га азықтық бірлік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 қоры: цқұрғақмасса (алым), ц Жем бірліктері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техникалық жағдайы, дәрілік өсімдіктердің болуы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Ұсынылады әдебиеттер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Астық-төс-жусан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 Малдың барлық түрлеріне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шөміші, сұлы шөміші)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жыралы, кеудесі түкті,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Шренковская) шалғындық тұздықтарда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ұсақ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қырлы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 әр түрлі шөптер - шоқ ағаштар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шегіршін, шегіршін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сүйексіз алау,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Бессер сәбізі, лабазник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жапырақты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жіті шырын)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шалғындық-қара топырақты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жеңіл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(алау)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жер бетіндегі вейник,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масақ, тимофеевка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жіті шырын)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 әр түрлі шөптер - шоқ ағаштар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 Малдың барлық түрлеріне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бұршақ, вейник)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шабындық миязы,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зубровка, вероника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жіті шайыр)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шалғындық-қара топырақты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(алау)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жер бетіндегі вейник,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масақ, тимофеевка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жіті шырын)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төмендеу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 әр түрлі шөптер - шоқ ағаштар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бұршақ майшабағы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сүйексіз алау,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Бессер сәбізі, лабазник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 Малдың барлық түрлеріне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жапырақты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жапырақты, жіті шырын)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шалғындық-қара топырақты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жазық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 түрлі шөпті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бұршақ, сұлы бұршағы)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жыралы, мың жапырақты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кеспе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 Малдың барлық түрлеріне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түстес, понт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қалайылау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жазық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 (шөптер)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сұлы,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қоңыр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 Малдың барлық түрлеріне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Шренковская) шалғындық тұздықтарда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ұсақ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қырлы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қалайылау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 түрлі шөпті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алау, шегіршін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сұлы,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жоңышқа, құлпынай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понт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шалғындық-қара топырақты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жазық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жыралы сұлы, жұқа қоңыр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жусан, Шренковская)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 Малдың барлық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сортаңдарда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түрлеріне арналған жайылымдар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жеңіл бұдырлы топырақтарда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қалайылау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 түрлі шөпті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бұршақ, сұлы бұршағы)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жыралы, мың жапырақты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кеспе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түстес, понт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Жыртқыш-жыртқыш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 Малдың барлық түрлеріне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шөпті (сырғымалы қарақат,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еркекшөп, түбір,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мың жапырақты)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жаюды реттеу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жусаны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Лессинга, шұңқырлы сұлы,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жібек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Эстрагон)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соғылған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ұсақ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қырлы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шөптес дақылдар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алау, шегіршін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сұлы,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таңба,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 вероника, құлпынай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жыртқыш жыртқыш)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шалғындық-қара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3-қосымша</w:t>
            </w:r>
          </w:p>
        </w:tc>
      </w:tr>
    </w:tbl>
    <w:bookmarkStart w:name="z62" w:id="39"/>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объектілерінің саны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тоқтату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сатып алуға арналған сыйымдылықтар, қошарлар және қоршалған орындар, жайылымдарды қоршаулар, қоршаулар (оның ішінде электр қоршаулар), ауыл шаруашылығы жануарларын қора-порциялық жаюға арналған қаламдар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4-қосымша</w:t>
            </w:r>
          </w:p>
        </w:tc>
      </w:tr>
    </w:tbl>
    <w:bookmarkStart w:name="z68" w:id="40"/>
    <w:p>
      <w:pPr>
        <w:spacing w:after="0"/>
        <w:ind w:left="0"/>
        <w:jc w:val="both"/>
      </w:pPr>
      <w:r>
        <w:rPr>
          <w:rFonts w:ascii="Times New Roman"/>
          <w:b w:val="false"/>
          <w:i w:val="false"/>
          <w:color w:val="000000"/>
          <w:sz w:val="28"/>
        </w:rPr>
        <w:t xml:space="preserve">
      Әкімшілік деректерді жинауға арналған нысан. </w:t>
      </w:r>
    </w:p>
    <w:bookmarkEnd w:id="40"/>
    <w:bookmarkStart w:name="z69" w:id="41"/>
    <w:p>
      <w:pPr>
        <w:spacing w:after="0"/>
        <w:ind w:left="0"/>
        <w:jc w:val="both"/>
      </w:pPr>
      <w:r>
        <w:rPr>
          <w:rFonts w:ascii="Times New Roman"/>
          <w:b w:val="false"/>
          <w:i w:val="false"/>
          <w:color w:val="000000"/>
          <w:sz w:val="28"/>
        </w:rPr>
        <w:t xml:space="preserve">
      Ұсынылады: ауданның (қалалардағы аудандардан басқа), облыстық маңызы бар қаланың жергілікті атқарушы органына, аудандық маңызы бар қаланың, кенттің, ауылдың, ауылдық округтің әкіміне. </w:t>
      </w:r>
    </w:p>
    <w:bookmarkEnd w:id="41"/>
    <w:bookmarkStart w:name="z70" w:id="42"/>
    <w:p>
      <w:pPr>
        <w:spacing w:after="0"/>
        <w:ind w:left="0"/>
        <w:jc w:val="both"/>
      </w:pPr>
      <w:r>
        <w:rPr>
          <w:rFonts w:ascii="Times New Roman"/>
          <w:b w:val="false"/>
          <w:i w:val="false"/>
          <w:color w:val="000000"/>
          <w:sz w:val="28"/>
        </w:rPr>
        <w:t xml:space="preserve">
      Әкімшілік деректер нысаны интернет-ресурста орналастырылған: www.gov.kz </w:t>
      </w:r>
    </w:p>
    <w:bookmarkEnd w:id="42"/>
    <w:bookmarkStart w:name="z71" w:id="43"/>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бірдейлендіру дерекқорынан ауыл шаруашылығы жануарлары басының саны</w:t>
      </w:r>
    </w:p>
    <w:bookmarkEnd w:id="43"/>
    <w:bookmarkStart w:name="z72" w:id="44"/>
    <w:p>
      <w:pPr>
        <w:spacing w:after="0"/>
        <w:ind w:left="0"/>
        <w:jc w:val="both"/>
      </w:pPr>
      <w:r>
        <w:rPr>
          <w:rFonts w:ascii="Times New Roman"/>
          <w:b w:val="false"/>
          <w:i w:val="false"/>
          <w:color w:val="000000"/>
          <w:sz w:val="28"/>
        </w:rPr>
        <w:t xml:space="preserve">
      Әкімшілік деректер нысанының индексі: БДИСЖ-1 нысаны Жиілігі: жылына бір рет </w:t>
      </w:r>
    </w:p>
    <w:bookmarkEnd w:id="44"/>
    <w:bookmarkStart w:name="z73" w:id="45"/>
    <w:p>
      <w:pPr>
        <w:spacing w:after="0"/>
        <w:ind w:left="0"/>
        <w:jc w:val="both"/>
      </w:pPr>
      <w:r>
        <w:rPr>
          <w:rFonts w:ascii="Times New Roman"/>
          <w:b w:val="false"/>
          <w:i w:val="false"/>
          <w:color w:val="000000"/>
          <w:sz w:val="28"/>
        </w:rPr>
        <w:t xml:space="preserve">
      Есепті кезең: 2024 жылғы 31 наурыздағы жағдай бойынша </w:t>
      </w:r>
    </w:p>
    <w:bookmarkEnd w:id="45"/>
    <w:bookmarkStart w:name="z74" w:id="46"/>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 Әкімшілік деректер нысанын ұсыну мерзімі: жыл сайын есепті кезеңнен кейін 1 сәуірге дейін (қоса алғанда).</w:t>
      </w:r>
    </w:p>
    <w:bookmarkEnd w:id="46"/>
    <w:bookmarkStart w:name="z75" w:id="47"/>
    <w:p>
      <w:pPr>
        <w:spacing w:after="0"/>
        <w:ind w:left="0"/>
        <w:jc w:val="both"/>
      </w:pPr>
      <w:r>
        <w:rPr>
          <w:rFonts w:ascii="Times New Roman"/>
          <w:b w:val="false"/>
          <w:i w:val="false"/>
          <w:color w:val="000000"/>
          <w:sz w:val="28"/>
        </w:rPr>
        <w:t>
      Кесте 1. Ауыл шаруашылығы жануарларының иелерін көрсете отырып, олардың саны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иесінің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930502351007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Таскожин Самат Маратулы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030702651808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"Деревянко Н.В"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741005301577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Дулат Сапарович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850129350807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Саиын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521011300972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Сапаргалий Тасмагамбетович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580126350338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Алексей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820116350593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Виталий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550407300650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Беккужа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600510302024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Темирбай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700811450325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Аида Аскеновна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520719400519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Ахменова Камали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830921351103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480202350358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Байгобылов Комымжар 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710112350300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Байдусов Ахмедья Мурзатаевич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810418450966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8"/>
          <w:p>
            <w:pPr>
              <w:spacing w:after="20"/>
              <w:ind w:left="20"/>
              <w:jc w:val="both"/>
            </w:pPr>
            <w:r>
              <w:rPr>
                <w:rFonts w:ascii="Times New Roman"/>
                <w:b w:val="false"/>
                <w:i w:val="false"/>
                <w:color w:val="000000"/>
                <w:sz w:val="20"/>
              </w:rPr>
              <w:t>
Баймаганбетова</w:t>
            </w:r>
          </w:p>
          <w:bookmarkEnd w:id="48"/>
          <w:p>
            <w:pPr>
              <w:spacing w:after="20"/>
              <w:ind w:left="20"/>
              <w:jc w:val="both"/>
            </w:pPr>
            <w:r>
              <w:rPr>
                <w:rFonts w:ascii="Times New Roman"/>
                <w:b w:val="false"/>
                <w:i w:val="false"/>
                <w:color w:val="000000"/>
                <w:sz w:val="20"/>
              </w:rPr>
              <w:t>
Карлыгаш Бекуловна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900411451340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9"/>
          <w:p>
            <w:pPr>
              <w:spacing w:after="20"/>
              <w:ind w:left="20"/>
              <w:jc w:val="both"/>
            </w:pPr>
            <w:r>
              <w:rPr>
                <w:rFonts w:ascii="Times New Roman"/>
                <w:b w:val="false"/>
                <w:i w:val="false"/>
                <w:color w:val="000000"/>
                <w:sz w:val="20"/>
              </w:rPr>
              <w:t>
Баймаганбетова Лаура</w:t>
            </w:r>
          </w:p>
          <w:bookmarkEnd w:id="49"/>
          <w:p>
            <w:pPr>
              <w:spacing w:after="20"/>
              <w:ind w:left="20"/>
              <w:jc w:val="both"/>
            </w:pPr>
            <w:r>
              <w:rPr>
                <w:rFonts w:ascii="Times New Roman"/>
                <w:b w:val="false"/>
                <w:i w:val="false"/>
                <w:color w:val="000000"/>
                <w:sz w:val="20"/>
              </w:rPr>
              <w:t>
Саргисовна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810714400087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0"/>
          <w:p>
            <w:pPr>
              <w:spacing w:after="20"/>
              <w:ind w:left="20"/>
              <w:jc w:val="both"/>
            </w:pPr>
            <w:r>
              <w:rPr>
                <w:rFonts w:ascii="Times New Roman"/>
                <w:b w:val="false"/>
                <w:i w:val="false"/>
                <w:color w:val="000000"/>
                <w:sz w:val="20"/>
              </w:rPr>
              <w:t>
Бакубаева Эльмира</w:t>
            </w:r>
          </w:p>
          <w:bookmarkEnd w:id="50"/>
          <w:p>
            <w:pPr>
              <w:spacing w:after="20"/>
              <w:ind w:left="20"/>
              <w:jc w:val="both"/>
            </w:pPr>
            <w:r>
              <w:rPr>
                <w:rFonts w:ascii="Times New Roman"/>
                <w:b w:val="false"/>
                <w:i w:val="false"/>
                <w:color w:val="000000"/>
                <w:sz w:val="20"/>
              </w:rPr>
              <w:t>
Кабийевна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780801302091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Бахман Валерий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890807351342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 Серик Темербекович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930419351343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Берденов Адильбек Галимканулы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880930351181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Берденов Рамильбек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971116451045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Берденова Анара Галимовна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860404350635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Беркенов Ерик Жомарович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840314351541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Беркутов Берик Манарбекович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761208301524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Божаков Кайрат Адильбекович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860217350193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Бочко Иван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680917301707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1"/>
          <w:p>
            <w:pPr>
              <w:spacing w:after="20"/>
              <w:ind w:left="20"/>
              <w:jc w:val="both"/>
            </w:pPr>
            <w:r>
              <w:rPr>
                <w:rFonts w:ascii="Times New Roman"/>
                <w:b w:val="false"/>
                <w:i w:val="false"/>
                <w:color w:val="000000"/>
                <w:sz w:val="20"/>
              </w:rPr>
              <w:t>
Бумажкин Валерий</w:t>
            </w:r>
          </w:p>
          <w:bookmarkEnd w:id="51"/>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861118351295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Бурда Сергей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710727401322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2"/>
          <w:p>
            <w:pPr>
              <w:spacing w:after="20"/>
              <w:ind w:left="20"/>
              <w:jc w:val="both"/>
            </w:pPr>
            <w:r>
              <w:rPr>
                <w:rFonts w:ascii="Times New Roman"/>
                <w:b w:val="false"/>
                <w:i w:val="false"/>
                <w:color w:val="000000"/>
                <w:sz w:val="20"/>
              </w:rPr>
              <w:t>
Валиахметова Светлана</w:t>
            </w:r>
          </w:p>
          <w:bookmarkEnd w:id="52"/>
          <w:p>
            <w:pPr>
              <w:spacing w:after="20"/>
              <w:ind w:left="20"/>
              <w:jc w:val="both"/>
            </w:pPr>
            <w:r>
              <w:rPr>
                <w:rFonts w:ascii="Times New Roman"/>
                <w:b w:val="false"/>
                <w:i w:val="false"/>
                <w:color w:val="000000"/>
                <w:sz w:val="20"/>
              </w:rPr>
              <w:t>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920812351060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3"/>
          <w:p>
            <w:pPr>
              <w:spacing w:after="20"/>
              <w:ind w:left="20"/>
              <w:jc w:val="both"/>
            </w:pPr>
            <w:r>
              <w:rPr>
                <w:rFonts w:ascii="Times New Roman"/>
                <w:b w:val="false"/>
                <w:i w:val="false"/>
                <w:color w:val="000000"/>
                <w:sz w:val="20"/>
              </w:rPr>
              <w:t>
Вербицкий Владислав</w:t>
            </w:r>
          </w:p>
          <w:bookmarkEnd w:id="53"/>
          <w:p>
            <w:pPr>
              <w:spacing w:after="20"/>
              <w:ind w:left="20"/>
              <w:jc w:val="both"/>
            </w:pPr>
            <w:r>
              <w:rPr>
                <w:rFonts w:ascii="Times New Roman"/>
                <w:b w:val="false"/>
                <w:i w:val="false"/>
                <w:color w:val="000000"/>
                <w:sz w:val="20"/>
              </w:rPr>
              <w:t>
Эдуардович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520313301187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Вербицкий Николай Кузьмич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920215350166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Водолевский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910118350315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Водолевский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870422350645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850417451629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Выровщикова Мария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821025350234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Выскарь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830904350330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Галиченко Павел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820512350183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Гирко Евгений Евгеневич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Гитчик Анатолий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901222450645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Гнатюк Ирина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661122401552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Гнатюк Лидия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901012451166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Голубничая Наталья Олеговна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590810450394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Данелецкая Леокадия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700128301070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Дузенов Болат Таскожинович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700621401097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Дузенова Гульмира Айтпаевна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830921351659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 Нуржан Арунович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540223301697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Жаналинов Кенжибай Аубакирович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750323401452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Жаналинова Елена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570503301327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Жумаров Багиджан Ажмич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630324300290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540613301151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Жумабек Мулдагалиевич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840707350669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630811301543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Зезюлин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770526402051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Гульсара Алтынгазовна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600705300928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Изстулин Багытпек Ахмерович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811112350097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Изстулин Серик Сагандыкович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951205451500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Илларионова Валентина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710616301739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Юрий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510509400585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Исина 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810804301028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Жаслан Беккожиевич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720518401060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870913350288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 Даурен Мейрханович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621122450375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 Валентина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490715400717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Карсакпаева Куляш Беккуловна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580308302159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Кащий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810427400255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Келер Олеся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990102350570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Кондин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640229300915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Конюшин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701114350025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Коченда Анатолий Дмитреевич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651206350182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Кубенов Самат Есимович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771214401377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561006301089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Кусымбаев Жабай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840615451574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Лагерная Оксана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740709401032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Лапшина Светлана Станиславна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710514401443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Левчук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871116350149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Сергей Оскарович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750707450081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4"/>
          <w:p>
            <w:pPr>
              <w:spacing w:after="20"/>
              <w:ind w:left="20"/>
              <w:jc w:val="both"/>
            </w:pPr>
            <w:r>
              <w:rPr>
                <w:rFonts w:ascii="Times New Roman"/>
                <w:b w:val="false"/>
                <w:i w:val="false"/>
                <w:color w:val="000000"/>
                <w:sz w:val="20"/>
              </w:rPr>
              <w:t>
Макарова Надежда</w:t>
            </w:r>
          </w:p>
          <w:bookmarkEnd w:id="54"/>
          <w:p>
            <w:pPr>
              <w:spacing w:after="20"/>
              <w:ind w:left="20"/>
              <w:jc w:val="both"/>
            </w:pPr>
            <w:r>
              <w:rPr>
                <w:rFonts w:ascii="Times New Roman"/>
                <w:b w:val="false"/>
                <w:i w:val="false"/>
                <w:color w:val="000000"/>
                <w:sz w:val="20"/>
              </w:rPr>
              <w:t>
Дмитреевна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690811401293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Макишева Карлыгаш Сабитовна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710616450614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Маслова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740608301542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Меркель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750418402000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Меркель Марина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Мешкой Дмитрий Захарович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740514301733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Евгений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740721450561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5"/>
          <w:p>
            <w:pPr>
              <w:spacing w:after="20"/>
              <w:ind w:left="20"/>
              <w:jc w:val="both"/>
            </w:pPr>
            <w:r>
              <w:rPr>
                <w:rFonts w:ascii="Times New Roman"/>
                <w:b w:val="false"/>
                <w:i w:val="false"/>
                <w:color w:val="000000"/>
                <w:sz w:val="20"/>
              </w:rPr>
              <w:t>
Мирошнеченко Виктория</w:t>
            </w:r>
          </w:p>
          <w:bookmarkEnd w:id="55"/>
          <w:p>
            <w:pPr>
              <w:spacing w:after="20"/>
              <w:ind w:left="20"/>
              <w:jc w:val="both"/>
            </w:pPr>
            <w:r>
              <w:rPr>
                <w:rFonts w:ascii="Times New Roman"/>
                <w:b w:val="false"/>
                <w:i w:val="false"/>
                <w:color w:val="000000"/>
                <w:sz w:val="20"/>
              </w:rPr>
              <w:t>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610816300915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Мурадымов Риф Лутфулович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750930350454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Кайрат Каликеевич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810221350790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Талгат Каликеевич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660621401136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Мусабекова Айсулу Каматаевна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910511350490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Муфахаров Тимур Асхатович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770922300854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Мухафаров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721005350432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Накиев Валерий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931125350357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760507350047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6"/>
          <w:p>
            <w:pPr>
              <w:spacing w:after="20"/>
              <w:ind w:left="20"/>
              <w:jc w:val="both"/>
            </w:pPr>
            <w:r>
              <w:rPr>
                <w:rFonts w:ascii="Times New Roman"/>
                <w:b w:val="false"/>
                <w:i w:val="false"/>
                <w:color w:val="000000"/>
                <w:sz w:val="20"/>
              </w:rPr>
              <w:t>
Нестеренко Александр</w:t>
            </w:r>
          </w:p>
          <w:bookmarkEnd w:id="56"/>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780623350282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750621450103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Светланафедоровна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740422301938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620926301418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Павлюк Владислав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761107401402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Любовь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720309350056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Поищенко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891014350801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Поливкин Евгений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680301302558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Прудников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850507351225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Рекун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870115350765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Рекун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980812350965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Рыжик Михаил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940716400798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7"/>
          <w:p>
            <w:pPr>
              <w:spacing w:after="20"/>
              <w:ind w:left="20"/>
              <w:jc w:val="both"/>
            </w:pPr>
            <w:r>
              <w:rPr>
                <w:rFonts w:ascii="Times New Roman"/>
                <w:b w:val="false"/>
                <w:i w:val="false"/>
                <w:color w:val="000000"/>
                <w:sz w:val="20"/>
              </w:rPr>
              <w:t>
Сайгушкина Анжелика</w:t>
            </w:r>
          </w:p>
          <w:bookmarkEnd w:id="57"/>
          <w:p>
            <w:pPr>
              <w:spacing w:after="20"/>
              <w:ind w:left="20"/>
              <w:jc w:val="both"/>
            </w:pPr>
            <w:r>
              <w:rPr>
                <w:rFonts w:ascii="Times New Roman"/>
                <w:b w:val="false"/>
                <w:i w:val="false"/>
                <w:color w:val="000000"/>
                <w:sz w:val="20"/>
              </w:rPr>
              <w:t>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571010301944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Абдула Халимбекович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480206450318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Людмила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961010351338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Василий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890815350635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Виктор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640729301153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Генадий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660927350538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Федор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660928350127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Синянский Юрий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890503350341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Слюсаренко Евгений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860918350799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Слюсаренко Роман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890518350776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Алмат Зулкарнаевич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590720301747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Ануарбек Мурзатович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590701301822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Манарбек Беркутович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730525301531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Орымбай Тюлебаевич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690427350199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Тимур Мурзатаевич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850917350098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Танкебаев Данияр Абдрахманович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990221450455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Таскожина Симбат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591126301671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901011350235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Илья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680816301222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Токжанов Кайрат Уразбаевич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Акро"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820202350500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Уваисов Серик Сураганович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540828300618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Уваисов Сураган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770826300743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Талгат Айткужинович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941211351515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Филатов Иван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881003350651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Филатов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760305450266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Форостовская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760812300705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Форостовский Игорь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670613350403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Форостовский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791203302312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Халимбеков Зелимхан Абдуллаевич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870506451408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Хищенко Гульнар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740622301688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Цыганков Руслан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810421400301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Цыганкова Леся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491221401128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Шагенова Нуржамал Аубакировна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690305301385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Шаменов Багдат Мурзатаевич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721019350538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Шамрай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700622350629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Шантин Алик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650319450577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Шатохина Антонина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630902401435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Неонила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810104450806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640811350355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Яншин Евгений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760630450510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Досмухамбетова Гульнара Бираловна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660223350818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Адырбаев Ерлан Науканович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590407300281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Адырбаев Малик Науканович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610123301232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Арбагулов Мырзагали Елемесович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650226401404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Арбагулова Светлана Исеновна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560515401951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Кульзами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720210300349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Бабенко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960512350960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Бабенко Роман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580127301008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Байбусунов Каиржан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620325301619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8"/>
          <w:p>
            <w:pPr>
              <w:spacing w:after="20"/>
              <w:ind w:left="20"/>
              <w:jc w:val="both"/>
            </w:pPr>
            <w:r>
              <w:rPr>
                <w:rFonts w:ascii="Times New Roman"/>
                <w:b w:val="false"/>
                <w:i w:val="false"/>
                <w:color w:val="000000"/>
                <w:sz w:val="20"/>
              </w:rPr>
              <w:t>
Байбусунов Какимжан</w:t>
            </w:r>
          </w:p>
          <w:bookmarkEnd w:id="58"/>
          <w:p>
            <w:pPr>
              <w:spacing w:after="20"/>
              <w:ind w:left="20"/>
              <w:jc w:val="both"/>
            </w:pPr>
            <w:r>
              <w:rPr>
                <w:rFonts w:ascii="Times New Roman"/>
                <w:b w:val="false"/>
                <w:i w:val="false"/>
                <w:color w:val="000000"/>
                <w:sz w:val="20"/>
              </w:rPr>
              <w:t>
Сейдахметович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761217400452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Байбусунова Светлана</w:t>
            </w:r>
          </w:p>
          <w:bookmarkEnd w:id="59"/>
          <w:p>
            <w:pPr>
              <w:spacing w:after="20"/>
              <w:ind w:left="20"/>
              <w:jc w:val="both"/>
            </w:pPr>
            <w:r>
              <w:rPr>
                <w:rFonts w:ascii="Times New Roman"/>
                <w:b w:val="false"/>
                <w:i w:val="false"/>
                <w:color w:val="000000"/>
                <w:sz w:val="20"/>
              </w:rPr>
              <w:t>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611015301832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Бакатов Китпай Кадильбекович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600326350143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Балкенов Кенжебай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820730350046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Балкенов Даулет Кенжебаевич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570511400755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Балкенова Кульзайра Казатаевна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640325301296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Бектембаев Бектас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771106350222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Бурлаков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650212301461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Бурлибаев Мурат Нуртаевич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680225350055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Буткевич Олег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900622450499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Бучина Светлана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940301350622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Ванжа Виталий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821123350019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Ванжа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801101301077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Ванжа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670829300213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Ванжа Олег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770714350374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Виноградов Валентин</w:t>
            </w:r>
          </w:p>
          <w:bookmarkEnd w:id="60"/>
          <w:p>
            <w:pPr>
              <w:spacing w:after="20"/>
              <w:ind w:left="20"/>
              <w:jc w:val="both"/>
            </w:pPr>
            <w:r>
              <w:rPr>
                <w:rFonts w:ascii="Times New Roman"/>
                <w:b w:val="false"/>
                <w:i w:val="false"/>
                <w:color w:val="000000"/>
                <w:sz w:val="20"/>
              </w:rPr>
              <w:t>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800107402389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710110302092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 Виталий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660907300483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Воронин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780104450217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Гончарова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661122300776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Гук Андрей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830607350534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Гук Денис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550929301012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1"/>
          <w:p>
            <w:pPr>
              <w:spacing w:after="20"/>
              <w:ind w:left="20"/>
              <w:jc w:val="both"/>
            </w:pPr>
            <w:r>
              <w:rPr>
                <w:rFonts w:ascii="Times New Roman"/>
                <w:b w:val="false"/>
                <w:i w:val="false"/>
                <w:color w:val="000000"/>
                <w:sz w:val="20"/>
              </w:rPr>
              <w:t>
Дибривный Григорий</w:t>
            </w:r>
          </w:p>
          <w:bookmarkEnd w:id="61"/>
          <w:p>
            <w:pPr>
              <w:spacing w:after="20"/>
              <w:ind w:left="20"/>
              <w:jc w:val="both"/>
            </w:pPr>
            <w:r>
              <w:rPr>
                <w:rFonts w:ascii="Times New Roman"/>
                <w:b w:val="false"/>
                <w:i w:val="false"/>
                <w:color w:val="000000"/>
                <w:sz w:val="20"/>
              </w:rPr>
              <w:t>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771221350238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
          <w:p>
            <w:pPr>
              <w:spacing w:after="20"/>
              <w:ind w:left="20"/>
              <w:jc w:val="both"/>
            </w:pPr>
            <w:r>
              <w:rPr>
                <w:rFonts w:ascii="Times New Roman"/>
                <w:b w:val="false"/>
                <w:i w:val="false"/>
                <w:color w:val="000000"/>
                <w:sz w:val="20"/>
              </w:rPr>
              <w:t>
Дисюмбин Руслан</w:t>
            </w:r>
          </w:p>
          <w:bookmarkEnd w:id="62"/>
          <w:p>
            <w:pPr>
              <w:spacing w:after="20"/>
              <w:ind w:left="20"/>
              <w:jc w:val="both"/>
            </w:pPr>
            <w:r>
              <w:rPr>
                <w:rFonts w:ascii="Times New Roman"/>
                <w:b w:val="false"/>
                <w:i w:val="false"/>
                <w:color w:val="000000"/>
                <w:sz w:val="20"/>
              </w:rPr>
              <w:t>
Даурюмбекович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730709350479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Еременко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710311301374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Наурзбай Карымович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570512350087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Зацарный Леонид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630612300315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 Николай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611007400916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Екатерина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920822402112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Османова Гулжамал</w:t>
            </w:r>
          </w:p>
          <w:bookmarkEnd w:id="63"/>
          <w:p>
            <w:pPr>
              <w:spacing w:after="20"/>
              <w:ind w:left="20"/>
              <w:jc w:val="both"/>
            </w:pPr>
            <w:r>
              <w:rPr>
                <w:rFonts w:ascii="Times New Roman"/>
                <w:b w:val="false"/>
                <w:i w:val="false"/>
                <w:color w:val="000000"/>
                <w:sz w:val="20"/>
              </w:rPr>
              <w:t>
Мелдебеккызы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710203350266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Майбасов Танатар Достаевич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740611301350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Карсакпаев Серык Кожахметович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710727450481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Китебаева Гульнара Рымтаевна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640510350293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Климчук Михаил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Колосков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770417300670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500831350237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Крыжановский Анатолий</w:t>
            </w:r>
          </w:p>
          <w:bookmarkEnd w:id="64"/>
          <w:p>
            <w:pPr>
              <w:spacing w:after="20"/>
              <w:ind w:left="20"/>
              <w:jc w:val="both"/>
            </w:pPr>
            <w:r>
              <w:rPr>
                <w:rFonts w:ascii="Times New Roman"/>
                <w:b w:val="false"/>
                <w:i w:val="false"/>
                <w:color w:val="000000"/>
                <w:sz w:val="20"/>
              </w:rPr>
              <w:t>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610325301736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Урик Темишевич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680625300385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 Виталий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620203301467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 Багитбек Нуртасович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640502301218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 Абай Нуртасович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810926300013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Литовченко Артем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580114300445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Литовченко Григорий Артемович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840809350029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Литовченко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620301301777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Ложковой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740530350190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Лугин Игорь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621207301223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Майбасов Аманбай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781101302633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Маташев Игилик Жумагулович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540403401304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Маташева Камиша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530723350057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Сырымбет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561211400993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Раскен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750409302085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Маховский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790128302095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Медведок Олег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540101407440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Молдыбаева Назай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620914301105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Котей Ережепович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560102300397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Абжат Ережепович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620129301039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Даулет Салкенович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571014300899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Коныспай Салкенович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560207300803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Есенгалий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750124300486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Владимир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900215350271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Посметный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690704450110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Потапчук Ольга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620423301245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Сакипжанов Жумаш Курмашевич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740326350042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Сакупжанов Дулат Жалаушинович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821106351153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Салаев Рустам Давранович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611216350566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Сапарбек Сартаевич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860717350667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Сапожников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540506300393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520101305791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Михаил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510915350106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Сиргиенко Александр Романович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870322300833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Стап Данияр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830316451319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Тажибаева Гульшат Айткалиевна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550425450097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Титова Татьяна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811109300034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Тукумбаев Даулет Гашамович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551201401241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Сынят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610121350091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Владимир Ильич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630410300535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Холдаров Олег Хамрович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680209350062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Холодило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580929300941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Цыганков Валерий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581203300223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Чманов Жамбулат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600706301140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Марат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830308350063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Шарыпо Михаил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850216350621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Шарыпо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680921301223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Александр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960213350390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820523350060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Алексей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680325301322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Шоканов Мейраш Каербекович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570112401457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Штелле Елена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831028350807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Штелле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771110302393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Яценко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581215301158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Яценко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640110301504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630210401919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Аймашева Акблек Жаркеновна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410102401014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АксҰнова Галина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920919351002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Алексеев Владимир</w:t>
            </w:r>
          </w:p>
          <w:bookmarkEnd w:id="65"/>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570815301630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Амерхамзин Кубек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600424350235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Асылканов Айтмагамбет</w:t>
            </w:r>
          </w:p>
          <w:bookmarkEnd w:id="66"/>
          <w:p>
            <w:pPr>
              <w:spacing w:after="20"/>
              <w:ind w:left="20"/>
              <w:jc w:val="both"/>
            </w:pPr>
            <w:r>
              <w:rPr>
                <w:rFonts w:ascii="Times New Roman"/>
                <w:b w:val="false"/>
                <w:i w:val="false"/>
                <w:color w:val="000000"/>
                <w:sz w:val="20"/>
              </w:rPr>
              <w:t>
Райханович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710430300145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Асылканов Нурлан</w:t>
            </w:r>
          </w:p>
          <w:bookmarkEnd w:id="67"/>
          <w:p>
            <w:pPr>
              <w:spacing w:after="20"/>
              <w:ind w:left="20"/>
              <w:jc w:val="both"/>
            </w:pPr>
            <w:r>
              <w:rPr>
                <w:rFonts w:ascii="Times New Roman"/>
                <w:b w:val="false"/>
                <w:i w:val="false"/>
                <w:color w:val="000000"/>
                <w:sz w:val="20"/>
              </w:rPr>
              <w:t>
Райханович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610321400059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Асылканова Раушан</w:t>
            </w:r>
          </w:p>
          <w:bookmarkEnd w:id="68"/>
          <w:p>
            <w:pPr>
              <w:spacing w:after="20"/>
              <w:ind w:left="20"/>
              <w:jc w:val="both"/>
            </w:pPr>
            <w:r>
              <w:rPr>
                <w:rFonts w:ascii="Times New Roman"/>
                <w:b w:val="false"/>
                <w:i w:val="false"/>
                <w:color w:val="000000"/>
                <w:sz w:val="20"/>
              </w:rPr>
              <w:t>
Мукашевна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510506301045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Амантай Кариевич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730620300598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9"/>
          <w:p>
            <w:pPr>
              <w:spacing w:after="20"/>
              <w:ind w:left="20"/>
              <w:jc w:val="both"/>
            </w:pPr>
            <w:r>
              <w:rPr>
                <w:rFonts w:ascii="Times New Roman"/>
                <w:b w:val="false"/>
                <w:i w:val="false"/>
                <w:color w:val="000000"/>
                <w:sz w:val="20"/>
              </w:rPr>
              <w:t>
Афанасов Александр</w:t>
            </w:r>
          </w:p>
          <w:bookmarkEnd w:id="69"/>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811001350261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Багдат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520103450655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0"/>
          <w:p>
            <w:pPr>
              <w:spacing w:after="20"/>
              <w:ind w:left="20"/>
              <w:jc w:val="both"/>
            </w:pPr>
            <w:r>
              <w:rPr>
                <w:rFonts w:ascii="Times New Roman"/>
                <w:b w:val="false"/>
                <w:i w:val="false"/>
                <w:color w:val="000000"/>
                <w:sz w:val="20"/>
              </w:rPr>
              <w:t>
Ахметова Людмила</w:t>
            </w:r>
          </w:p>
          <w:bookmarkEnd w:id="70"/>
          <w:p>
            <w:pPr>
              <w:spacing w:after="20"/>
              <w:ind w:left="20"/>
              <w:jc w:val="both"/>
            </w:pPr>
            <w:r>
              <w:rPr>
                <w:rFonts w:ascii="Times New Roman"/>
                <w:b w:val="false"/>
                <w:i w:val="false"/>
                <w:color w:val="000000"/>
                <w:sz w:val="20"/>
              </w:rPr>
              <w:t>
Мухамедьяровна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890709451722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Бадьина Татьяна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600419301061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1"/>
          <w:p>
            <w:pPr>
              <w:spacing w:after="20"/>
              <w:ind w:left="20"/>
              <w:jc w:val="both"/>
            </w:pPr>
            <w:r>
              <w:rPr>
                <w:rFonts w:ascii="Times New Roman"/>
                <w:b w:val="false"/>
                <w:i w:val="false"/>
                <w:color w:val="000000"/>
                <w:sz w:val="20"/>
              </w:rPr>
              <w:t>
Баймагамбетов Серик</w:t>
            </w:r>
          </w:p>
          <w:bookmarkEnd w:id="71"/>
          <w:p>
            <w:pPr>
              <w:spacing w:after="20"/>
              <w:ind w:left="20"/>
              <w:jc w:val="both"/>
            </w:pPr>
            <w:r>
              <w:rPr>
                <w:rFonts w:ascii="Times New Roman"/>
                <w:b w:val="false"/>
                <w:i w:val="false"/>
                <w:color w:val="000000"/>
                <w:sz w:val="20"/>
              </w:rPr>
              <w:t>
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020603551386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Беднюк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780910350113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Безруков Александр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980311350941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2"/>
          <w:p>
            <w:pPr>
              <w:spacing w:after="20"/>
              <w:ind w:left="20"/>
              <w:jc w:val="both"/>
            </w:pPr>
            <w:r>
              <w:rPr>
                <w:rFonts w:ascii="Times New Roman"/>
                <w:b w:val="false"/>
                <w:i w:val="false"/>
                <w:color w:val="000000"/>
                <w:sz w:val="20"/>
              </w:rPr>
              <w:t>
Большаков Александр</w:t>
            </w:r>
          </w:p>
          <w:bookmarkEnd w:id="72"/>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860311351251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Большаков Игорь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920304350388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Михаил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620320401935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Булекбаева Лидия Иосиповна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781104302590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Булекпаев Асхат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480609300554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Габдулов Курганбек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710701350332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771020301425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Гейер Валерий Эвальдович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710603400082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3"/>
          <w:p>
            <w:pPr>
              <w:spacing w:after="20"/>
              <w:ind w:left="20"/>
              <w:jc w:val="both"/>
            </w:pPr>
            <w:r>
              <w:rPr>
                <w:rFonts w:ascii="Times New Roman"/>
                <w:b w:val="false"/>
                <w:i w:val="false"/>
                <w:color w:val="000000"/>
                <w:sz w:val="20"/>
              </w:rPr>
              <w:t>
Гимельшпах Валентина</w:t>
            </w:r>
          </w:p>
          <w:bookmarkEnd w:id="73"/>
          <w:p>
            <w:pPr>
              <w:spacing w:after="20"/>
              <w:ind w:left="20"/>
              <w:jc w:val="both"/>
            </w:pPr>
            <w:r>
              <w:rPr>
                <w:rFonts w:ascii="Times New Roman"/>
                <w:b w:val="false"/>
                <w:i w:val="false"/>
                <w:color w:val="000000"/>
                <w:sz w:val="20"/>
              </w:rPr>
              <w:t>
Эвальдовна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941108350834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Гнездилов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850420350581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Гуленков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Деркач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370303400495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Есжанова Ултуган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710201302106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Олег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551007450275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4"/>
          <w:p>
            <w:pPr>
              <w:spacing w:after="20"/>
              <w:ind w:left="20"/>
              <w:jc w:val="both"/>
            </w:pPr>
            <w:r>
              <w:rPr>
                <w:rFonts w:ascii="Times New Roman"/>
                <w:b w:val="false"/>
                <w:i w:val="false"/>
                <w:color w:val="000000"/>
                <w:sz w:val="20"/>
              </w:rPr>
              <w:t>
Жданова Валентина</w:t>
            </w:r>
          </w:p>
          <w:bookmarkEnd w:id="74"/>
          <w:p>
            <w:pPr>
              <w:spacing w:after="20"/>
              <w:ind w:left="20"/>
              <w:jc w:val="both"/>
            </w:pPr>
            <w:r>
              <w:rPr>
                <w:rFonts w:ascii="Times New Roman"/>
                <w:b w:val="false"/>
                <w:i w:val="false"/>
                <w:color w:val="000000"/>
                <w:sz w:val="20"/>
              </w:rPr>
              <w:t>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610618300374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Житин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590215301939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Жих Василий Валерьянович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940111451634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Жуковская Вера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601006301435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Жумагужин Кумар Молдакеевич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750117450054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5"/>
          <w:p>
            <w:pPr>
              <w:spacing w:after="20"/>
              <w:ind w:left="20"/>
              <w:jc w:val="both"/>
            </w:pPr>
            <w:r>
              <w:rPr>
                <w:rFonts w:ascii="Times New Roman"/>
                <w:b w:val="false"/>
                <w:i w:val="false"/>
                <w:color w:val="000000"/>
                <w:sz w:val="20"/>
              </w:rPr>
              <w:t>
Жумагулова Гульсым</w:t>
            </w:r>
          </w:p>
          <w:bookmarkEnd w:id="75"/>
          <w:p>
            <w:pPr>
              <w:spacing w:after="20"/>
              <w:ind w:left="20"/>
              <w:jc w:val="both"/>
            </w:pPr>
            <w:r>
              <w:rPr>
                <w:rFonts w:ascii="Times New Roman"/>
                <w:b w:val="false"/>
                <w:i w:val="false"/>
                <w:color w:val="000000"/>
                <w:sz w:val="20"/>
              </w:rPr>
              <w:t>
Ерденбековна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671004350227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6"/>
          <w:p>
            <w:pPr>
              <w:spacing w:after="20"/>
              <w:ind w:left="20"/>
              <w:jc w:val="both"/>
            </w:pPr>
            <w:r>
              <w:rPr>
                <w:rFonts w:ascii="Times New Roman"/>
                <w:b w:val="false"/>
                <w:i w:val="false"/>
                <w:color w:val="000000"/>
                <w:sz w:val="20"/>
              </w:rPr>
              <w:t>
ЖуравлҰв Александр</w:t>
            </w:r>
          </w:p>
          <w:bookmarkEnd w:id="76"/>
          <w:p>
            <w:pPr>
              <w:spacing w:after="20"/>
              <w:ind w:left="20"/>
              <w:jc w:val="both"/>
            </w:pPr>
            <w:r>
              <w:rPr>
                <w:rFonts w:ascii="Times New Roman"/>
                <w:b w:val="false"/>
                <w:i w:val="false"/>
                <w:color w:val="000000"/>
                <w:sz w:val="20"/>
              </w:rPr>
              <w:t>
ФҰдорович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530214350327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7"/>
          <w:p>
            <w:pPr>
              <w:spacing w:after="20"/>
              <w:ind w:left="20"/>
              <w:jc w:val="both"/>
            </w:pPr>
            <w:r>
              <w:rPr>
                <w:rFonts w:ascii="Times New Roman"/>
                <w:b w:val="false"/>
                <w:i w:val="false"/>
                <w:color w:val="000000"/>
                <w:sz w:val="20"/>
              </w:rPr>
              <w:t>
ЖуравлҰв Анатолий</w:t>
            </w:r>
          </w:p>
          <w:bookmarkEnd w:id="77"/>
          <w:p>
            <w:pPr>
              <w:spacing w:after="20"/>
              <w:ind w:left="20"/>
              <w:jc w:val="both"/>
            </w:pPr>
            <w:r>
              <w:rPr>
                <w:rFonts w:ascii="Times New Roman"/>
                <w:b w:val="false"/>
                <w:i w:val="false"/>
                <w:color w:val="000000"/>
                <w:sz w:val="20"/>
              </w:rPr>
              <w:t>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810223351274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Загурский Сергей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920912350879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 Нурбек Кенжебекович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880707350913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Иргалиев Дамир Кабдыкалыкович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591205301333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8"/>
          <w:p>
            <w:pPr>
              <w:spacing w:after="20"/>
              <w:ind w:left="20"/>
              <w:jc w:val="both"/>
            </w:pPr>
            <w:r>
              <w:rPr>
                <w:rFonts w:ascii="Times New Roman"/>
                <w:b w:val="false"/>
                <w:i w:val="false"/>
                <w:color w:val="000000"/>
                <w:sz w:val="20"/>
              </w:rPr>
              <w:t>
Иргалиев Кабдыкалык</w:t>
            </w:r>
          </w:p>
          <w:bookmarkEnd w:id="78"/>
          <w:p>
            <w:pPr>
              <w:spacing w:after="20"/>
              <w:ind w:left="20"/>
              <w:jc w:val="both"/>
            </w:pPr>
            <w:r>
              <w:rPr>
                <w:rFonts w:ascii="Times New Roman"/>
                <w:b w:val="false"/>
                <w:i w:val="false"/>
                <w:color w:val="000000"/>
                <w:sz w:val="20"/>
              </w:rPr>
              <w:t>
Жумашевич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690525300145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Саурбаев Баглан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791013402386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Кабдолова Ляйля Багитжановна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880120350813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Казенов Манас Сарсембаевич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570727401400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Казенова Фарида Сурагановна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740112350247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Канин Виталий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620117300947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КозачҰк Леонид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890310350263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561030300478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 Виктор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840621350710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 Петр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590429350535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9"/>
          <w:p>
            <w:pPr>
              <w:spacing w:after="20"/>
              <w:ind w:left="20"/>
              <w:jc w:val="both"/>
            </w:pPr>
            <w:r>
              <w:rPr>
                <w:rFonts w:ascii="Times New Roman"/>
                <w:b w:val="false"/>
                <w:i w:val="false"/>
                <w:color w:val="000000"/>
                <w:sz w:val="20"/>
              </w:rPr>
              <w:t>
Косолапов Александр</w:t>
            </w:r>
          </w:p>
          <w:bookmarkEnd w:id="79"/>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711215350708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Нурлан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Урымбай Кудабаевич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561124300647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0"/>
          <w:p>
            <w:pPr>
              <w:spacing w:after="20"/>
              <w:ind w:left="20"/>
              <w:jc w:val="both"/>
            </w:pPr>
            <w:r>
              <w:rPr>
                <w:rFonts w:ascii="Times New Roman"/>
                <w:b w:val="false"/>
                <w:i w:val="false"/>
                <w:color w:val="000000"/>
                <w:sz w:val="20"/>
              </w:rPr>
              <w:t>
Кузьминых Владимир</w:t>
            </w:r>
          </w:p>
          <w:bookmarkEnd w:id="80"/>
          <w:p>
            <w:pPr>
              <w:spacing w:after="20"/>
              <w:ind w:left="20"/>
              <w:jc w:val="both"/>
            </w:pPr>
            <w:r>
              <w:rPr>
                <w:rFonts w:ascii="Times New Roman"/>
                <w:b w:val="false"/>
                <w:i w:val="false"/>
                <w:color w:val="000000"/>
                <w:sz w:val="20"/>
              </w:rPr>
              <w:t>
ФҰдорович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670923301232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Куклин Олег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760124301505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Купобаев Абай Кинжебаевич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790613302834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1"/>
          <w:p>
            <w:pPr>
              <w:spacing w:after="20"/>
              <w:ind w:left="20"/>
              <w:jc w:val="both"/>
            </w:pPr>
            <w:r>
              <w:rPr>
                <w:rFonts w:ascii="Times New Roman"/>
                <w:b w:val="false"/>
                <w:i w:val="false"/>
                <w:color w:val="000000"/>
                <w:sz w:val="20"/>
              </w:rPr>
              <w:t>
Курмангалиев Серик</w:t>
            </w:r>
          </w:p>
          <w:bookmarkEnd w:id="81"/>
          <w:p>
            <w:pPr>
              <w:spacing w:after="20"/>
              <w:ind w:left="20"/>
              <w:jc w:val="both"/>
            </w:pPr>
            <w:r>
              <w:rPr>
                <w:rFonts w:ascii="Times New Roman"/>
                <w:b w:val="false"/>
                <w:i w:val="false"/>
                <w:color w:val="000000"/>
                <w:sz w:val="20"/>
              </w:rPr>
              <w:t>
Абдикаримович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591205301333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2"/>
          <w:p>
            <w:pPr>
              <w:spacing w:after="20"/>
              <w:ind w:left="20"/>
              <w:jc w:val="both"/>
            </w:pPr>
            <w:r>
              <w:rPr>
                <w:rFonts w:ascii="Times New Roman"/>
                <w:b w:val="false"/>
                <w:i w:val="false"/>
                <w:color w:val="000000"/>
                <w:sz w:val="20"/>
              </w:rPr>
              <w:t>
Иргалиев Кабдыкалык</w:t>
            </w:r>
          </w:p>
          <w:bookmarkEnd w:id="82"/>
          <w:p>
            <w:pPr>
              <w:spacing w:after="20"/>
              <w:ind w:left="20"/>
              <w:jc w:val="both"/>
            </w:pPr>
            <w:r>
              <w:rPr>
                <w:rFonts w:ascii="Times New Roman"/>
                <w:b w:val="false"/>
                <w:i w:val="false"/>
                <w:color w:val="000000"/>
                <w:sz w:val="20"/>
              </w:rPr>
              <w:t>
Жумашевич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560318350219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Ляшенко Анатолий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790107302467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3"/>
          <w:p>
            <w:pPr>
              <w:spacing w:after="20"/>
              <w:ind w:left="20"/>
              <w:jc w:val="both"/>
            </w:pPr>
            <w:r>
              <w:rPr>
                <w:rFonts w:ascii="Times New Roman"/>
                <w:b w:val="false"/>
                <w:i w:val="false"/>
                <w:color w:val="000000"/>
                <w:sz w:val="20"/>
              </w:rPr>
              <w:t>
Маковеев Александр</w:t>
            </w:r>
          </w:p>
          <w:bookmarkEnd w:id="83"/>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651116350282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770618301592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Михеев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650709350550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4"/>
          <w:p>
            <w:pPr>
              <w:spacing w:after="20"/>
              <w:ind w:left="20"/>
              <w:jc w:val="both"/>
            </w:pPr>
            <w:r>
              <w:rPr>
                <w:rFonts w:ascii="Times New Roman"/>
                <w:b w:val="false"/>
                <w:i w:val="false"/>
                <w:color w:val="000000"/>
                <w:sz w:val="20"/>
              </w:rPr>
              <w:t>
Молжигитов Кенжебай</w:t>
            </w:r>
          </w:p>
          <w:bookmarkEnd w:id="84"/>
          <w:p>
            <w:pPr>
              <w:spacing w:after="20"/>
              <w:ind w:left="20"/>
              <w:jc w:val="both"/>
            </w:pPr>
            <w:r>
              <w:rPr>
                <w:rFonts w:ascii="Times New Roman"/>
                <w:b w:val="false"/>
                <w:i w:val="false"/>
                <w:color w:val="000000"/>
                <w:sz w:val="20"/>
              </w:rPr>
              <w:t>
Бескенович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970416350445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5"/>
          <w:p>
            <w:pPr>
              <w:spacing w:after="20"/>
              <w:ind w:left="20"/>
              <w:jc w:val="both"/>
            </w:pPr>
            <w:r>
              <w:rPr>
                <w:rFonts w:ascii="Times New Roman"/>
                <w:b w:val="false"/>
                <w:i w:val="false"/>
                <w:color w:val="000000"/>
                <w:sz w:val="20"/>
              </w:rPr>
              <w:t>
Молжигитов Сагиндык</w:t>
            </w:r>
          </w:p>
          <w:bookmarkEnd w:id="85"/>
          <w:p>
            <w:pPr>
              <w:spacing w:after="20"/>
              <w:ind w:left="20"/>
              <w:jc w:val="both"/>
            </w:pPr>
            <w:r>
              <w:rPr>
                <w:rFonts w:ascii="Times New Roman"/>
                <w:b w:val="false"/>
                <w:i w:val="false"/>
                <w:color w:val="000000"/>
                <w:sz w:val="20"/>
              </w:rPr>
              <w:t>
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750721301003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Кайрат 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921217450463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Жанна Олеговна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720223302623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6"/>
          <w:p>
            <w:pPr>
              <w:spacing w:after="20"/>
              <w:ind w:left="20"/>
              <w:jc w:val="both"/>
            </w:pPr>
            <w:r>
              <w:rPr>
                <w:rFonts w:ascii="Times New Roman"/>
                <w:b w:val="false"/>
                <w:i w:val="false"/>
                <w:color w:val="000000"/>
                <w:sz w:val="20"/>
              </w:rPr>
              <w:t>
НовосҰлов Александр</w:t>
            </w:r>
          </w:p>
          <w:bookmarkEnd w:id="86"/>
          <w:p>
            <w:pPr>
              <w:spacing w:after="20"/>
              <w:ind w:left="20"/>
              <w:jc w:val="both"/>
            </w:pPr>
            <w:r>
              <w:rPr>
                <w:rFonts w:ascii="Times New Roman"/>
                <w:b w:val="false"/>
                <w:i w:val="false"/>
                <w:color w:val="000000"/>
                <w:sz w:val="20"/>
              </w:rPr>
              <w:t>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690419350175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7"/>
          <w:p>
            <w:pPr>
              <w:spacing w:after="20"/>
              <w:ind w:left="20"/>
              <w:jc w:val="both"/>
            </w:pPr>
            <w:r>
              <w:rPr>
                <w:rFonts w:ascii="Times New Roman"/>
                <w:b w:val="false"/>
                <w:i w:val="false"/>
                <w:color w:val="000000"/>
                <w:sz w:val="20"/>
              </w:rPr>
              <w:t>
НовосҰлов Виталий</w:t>
            </w:r>
          </w:p>
          <w:bookmarkEnd w:id="87"/>
          <w:p>
            <w:pPr>
              <w:spacing w:after="20"/>
              <w:ind w:left="20"/>
              <w:jc w:val="both"/>
            </w:pPr>
            <w:r>
              <w:rPr>
                <w:rFonts w:ascii="Times New Roman"/>
                <w:b w:val="false"/>
                <w:i w:val="false"/>
                <w:color w:val="000000"/>
                <w:sz w:val="20"/>
              </w:rPr>
              <w:t>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601022450239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8"/>
          <w:p>
            <w:pPr>
              <w:spacing w:after="20"/>
              <w:ind w:left="20"/>
              <w:jc w:val="both"/>
            </w:pPr>
            <w:r>
              <w:rPr>
                <w:rFonts w:ascii="Times New Roman"/>
                <w:b w:val="false"/>
                <w:i w:val="false"/>
                <w:color w:val="000000"/>
                <w:sz w:val="20"/>
              </w:rPr>
              <w:t>
Нурмухамбетова Нурсулу</w:t>
            </w:r>
          </w:p>
          <w:bookmarkEnd w:id="88"/>
          <w:p>
            <w:pPr>
              <w:spacing w:after="20"/>
              <w:ind w:left="20"/>
              <w:jc w:val="both"/>
            </w:pPr>
            <w:r>
              <w:rPr>
                <w:rFonts w:ascii="Times New Roman"/>
                <w:b w:val="false"/>
                <w:i w:val="false"/>
                <w:color w:val="000000"/>
                <w:sz w:val="20"/>
              </w:rPr>
              <w:t>
Магазеевна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860116450567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Нурмухамбетова София</w:t>
            </w:r>
          </w:p>
          <w:bookmarkEnd w:id="89"/>
          <w:p>
            <w:pPr>
              <w:spacing w:after="20"/>
              <w:ind w:left="20"/>
              <w:jc w:val="both"/>
            </w:pPr>
            <w:r>
              <w:rPr>
                <w:rFonts w:ascii="Times New Roman"/>
                <w:b w:val="false"/>
                <w:i w:val="false"/>
                <w:color w:val="000000"/>
                <w:sz w:val="20"/>
              </w:rPr>
              <w:t>
Жомартовна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550322301092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Малик Танатканович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860627351130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Серик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601122350484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Оскирко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740318450124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Оскирко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710826301601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Петля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841209451232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0"/>
          <w:p>
            <w:pPr>
              <w:spacing w:after="20"/>
              <w:ind w:left="20"/>
              <w:jc w:val="both"/>
            </w:pPr>
            <w:r>
              <w:rPr>
                <w:rFonts w:ascii="Times New Roman"/>
                <w:b w:val="false"/>
                <w:i w:val="false"/>
                <w:color w:val="000000"/>
                <w:sz w:val="20"/>
              </w:rPr>
              <w:t>
Постоялкина Эльвира</w:t>
            </w:r>
          </w:p>
          <w:bookmarkEnd w:id="90"/>
          <w:p>
            <w:pPr>
              <w:spacing w:after="20"/>
              <w:ind w:left="20"/>
              <w:jc w:val="both"/>
            </w:pPr>
            <w:r>
              <w:rPr>
                <w:rFonts w:ascii="Times New Roman"/>
                <w:b w:val="false"/>
                <w:i w:val="false"/>
                <w:color w:val="000000"/>
                <w:sz w:val="20"/>
              </w:rPr>
              <w:t>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660726300836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Ргебаев Сергей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780828301784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Сайдалин Есенгельды</w:t>
            </w:r>
          </w:p>
          <w:bookmarkEnd w:id="91"/>
          <w:p>
            <w:pPr>
              <w:spacing w:after="20"/>
              <w:ind w:left="20"/>
              <w:jc w:val="both"/>
            </w:pPr>
            <w:r>
              <w:rPr>
                <w:rFonts w:ascii="Times New Roman"/>
                <w:b w:val="false"/>
                <w:i w:val="false"/>
                <w:color w:val="000000"/>
                <w:sz w:val="20"/>
              </w:rPr>
              <w:t>
Есенгазинович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620405301514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Сайдалин Магауия Есенгазиевич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700814300527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Сайдалин Саин Есенгазыевич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710202450564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Семенюк Галина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711108350490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Снесарь Николай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670415350289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СоловьҰв Александр</w:t>
            </w:r>
          </w:p>
          <w:bookmarkEnd w:id="92"/>
          <w:p>
            <w:pPr>
              <w:spacing w:after="20"/>
              <w:ind w:left="20"/>
              <w:jc w:val="both"/>
            </w:pPr>
            <w:r>
              <w:rPr>
                <w:rFonts w:ascii="Times New Roman"/>
                <w:b w:val="false"/>
                <w:i w:val="false"/>
                <w:color w:val="000000"/>
                <w:sz w:val="20"/>
              </w:rPr>
              <w:t>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520623450345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Старухина Раиса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880619350628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590717300920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Сыздыков Кайрбек</w:t>
            </w:r>
          </w:p>
          <w:bookmarkEnd w:id="93"/>
          <w:p>
            <w:pPr>
              <w:spacing w:after="20"/>
              <w:ind w:left="20"/>
              <w:jc w:val="both"/>
            </w:pPr>
            <w:r>
              <w:rPr>
                <w:rFonts w:ascii="Times New Roman"/>
                <w:b w:val="false"/>
                <w:i w:val="false"/>
                <w:color w:val="000000"/>
                <w:sz w:val="20"/>
              </w:rPr>
              <w:t>
Молдагажанович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620825350685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Серик Уашович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790909302358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4"/>
          <w:p>
            <w:pPr>
              <w:spacing w:after="20"/>
              <w:ind w:left="20"/>
              <w:jc w:val="both"/>
            </w:pPr>
            <w:r>
              <w:rPr>
                <w:rFonts w:ascii="Times New Roman"/>
                <w:b w:val="false"/>
                <w:i w:val="false"/>
                <w:color w:val="000000"/>
                <w:sz w:val="20"/>
              </w:rPr>
              <w:t>
Танатканов Жандос</w:t>
            </w:r>
          </w:p>
          <w:bookmarkEnd w:id="94"/>
          <w:p>
            <w:pPr>
              <w:spacing w:after="20"/>
              <w:ind w:left="20"/>
              <w:jc w:val="both"/>
            </w:pPr>
            <w:r>
              <w:rPr>
                <w:rFonts w:ascii="Times New Roman"/>
                <w:b w:val="false"/>
                <w:i w:val="false"/>
                <w:color w:val="000000"/>
                <w:sz w:val="20"/>
              </w:rPr>
              <w:t>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660906350028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 Канат Кужубаевич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 Марат Кужубаевич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180340006629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Арыстан-ПК"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710605300364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Ужестев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780105400672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Филипкина Галина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730206350296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Филиппкин Алексей</w:t>
            </w:r>
          </w:p>
          <w:bookmarkEnd w:id="95"/>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430515401648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Филиппкина Полина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710225301238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6"/>
          <w:p>
            <w:pPr>
              <w:spacing w:after="20"/>
              <w:ind w:left="20"/>
              <w:jc w:val="both"/>
            </w:pPr>
            <w:r>
              <w:rPr>
                <w:rFonts w:ascii="Times New Roman"/>
                <w:b w:val="false"/>
                <w:i w:val="false"/>
                <w:color w:val="000000"/>
                <w:sz w:val="20"/>
              </w:rPr>
              <w:t>
Цыганок Григорий</w:t>
            </w:r>
          </w:p>
          <w:bookmarkEnd w:id="96"/>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730530350208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Цыганок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671119350212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Игорь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Шенебеков Кабулкан Ережепович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640201450484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Валентина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791216450012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Татьяна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630424450534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Шимке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881127350735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Ширенин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590922350298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Ширенин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550410300914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ШмелҰв Владимир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680724301351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Шулгауов Жанат Ахметжанович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620905301275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Шулгауов Канат Ахметжанович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600401301915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Шулгауов Марат Ахметжанович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800618301848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 Алексей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590110300722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Апкадиров Андрян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690713301363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Апкадиров Денис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920809351163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Апкадиров Сергей Денисович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Бауденов Бекбулат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620308350466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Бауденов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910823450826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Бацуева Надежда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670724300501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Белишкин Виктор Леонтьевич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700616350349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Белишкин Олег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660419350417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7"/>
          <w:p>
            <w:pPr>
              <w:spacing w:after="20"/>
              <w:ind w:left="20"/>
              <w:jc w:val="both"/>
            </w:pPr>
            <w:r>
              <w:rPr>
                <w:rFonts w:ascii="Times New Roman"/>
                <w:b w:val="false"/>
                <w:i w:val="false"/>
                <w:color w:val="000000"/>
                <w:sz w:val="20"/>
              </w:rPr>
              <w:t>
Бердыгулов Сабит</w:t>
            </w:r>
          </w:p>
          <w:bookmarkEnd w:id="97"/>
          <w:p>
            <w:pPr>
              <w:spacing w:after="20"/>
              <w:ind w:left="20"/>
              <w:jc w:val="both"/>
            </w:pPr>
            <w:r>
              <w:rPr>
                <w:rFonts w:ascii="Times New Roman"/>
                <w:b w:val="false"/>
                <w:i w:val="false"/>
                <w:color w:val="000000"/>
                <w:sz w:val="20"/>
              </w:rPr>
              <w:t>
Багитжанович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720616300425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Бишкеревич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870727350158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Богоченко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580320401053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Букорос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740304300492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8"/>
          <w:p>
            <w:pPr>
              <w:spacing w:after="20"/>
              <w:ind w:left="20"/>
              <w:jc w:val="both"/>
            </w:pPr>
            <w:r>
              <w:rPr>
                <w:rFonts w:ascii="Times New Roman"/>
                <w:b w:val="false"/>
                <w:i w:val="false"/>
                <w:color w:val="000000"/>
                <w:sz w:val="20"/>
              </w:rPr>
              <w:t>
Величкин Дмитрий</w:t>
            </w:r>
          </w:p>
          <w:bookmarkEnd w:id="98"/>
          <w:p>
            <w:pPr>
              <w:spacing w:after="20"/>
              <w:ind w:left="20"/>
              <w:jc w:val="both"/>
            </w:pPr>
            <w:r>
              <w:rPr>
                <w:rFonts w:ascii="Times New Roman"/>
                <w:b w:val="false"/>
                <w:i w:val="false"/>
                <w:color w:val="000000"/>
                <w:sz w:val="20"/>
              </w:rPr>
              <w:t>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830720350707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Гадецкий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800805301894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Галимьянов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580616450209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Гаранина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830629450154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Годун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591007300834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Гололобов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850402350553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Гололобов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770708350543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Валерий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910227451838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Анастасия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550224350464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Александр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830413351062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680626350228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Гура Анатолий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721216350455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Гура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781016402172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9"/>
          <w:p>
            <w:pPr>
              <w:spacing w:after="20"/>
              <w:ind w:left="20"/>
              <w:jc w:val="both"/>
            </w:pPr>
            <w:r>
              <w:rPr>
                <w:rFonts w:ascii="Times New Roman"/>
                <w:b w:val="false"/>
                <w:i w:val="false"/>
                <w:color w:val="000000"/>
                <w:sz w:val="20"/>
              </w:rPr>
              <w:t>
Джавадова Наталья</w:t>
            </w:r>
          </w:p>
          <w:bookmarkEnd w:id="99"/>
          <w:p>
            <w:pPr>
              <w:spacing w:after="20"/>
              <w:ind w:left="20"/>
              <w:jc w:val="both"/>
            </w:pPr>
            <w:r>
              <w:rPr>
                <w:rFonts w:ascii="Times New Roman"/>
                <w:b w:val="false"/>
                <w:i w:val="false"/>
                <w:color w:val="000000"/>
                <w:sz w:val="20"/>
              </w:rPr>
              <w:t>
Леонтьевна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820426350023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Тимур 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701001350209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0"/>
          <w:p>
            <w:pPr>
              <w:spacing w:after="20"/>
              <w:ind w:left="20"/>
              <w:jc w:val="both"/>
            </w:pPr>
            <w:r>
              <w:rPr>
                <w:rFonts w:ascii="Times New Roman"/>
                <w:b w:val="false"/>
                <w:i w:val="false"/>
                <w:color w:val="000000"/>
                <w:sz w:val="20"/>
              </w:rPr>
              <w:t>
Дюсембеков Багытжан</w:t>
            </w:r>
          </w:p>
          <w:bookmarkEnd w:id="100"/>
          <w:p>
            <w:pPr>
              <w:spacing w:after="20"/>
              <w:ind w:left="20"/>
              <w:jc w:val="both"/>
            </w:pPr>
            <w:r>
              <w:rPr>
                <w:rFonts w:ascii="Times New Roman"/>
                <w:b w:val="false"/>
                <w:i w:val="false"/>
                <w:color w:val="000000"/>
                <w:sz w:val="20"/>
              </w:rPr>
              <w:t>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Евсеев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900726451284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Вера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740629300340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Енкулев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541102400451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711117450109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Еременко Екатерина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011114550698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Еременко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700113350077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Жанулин Радик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890604351258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Жогло Артем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610624350234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Жогло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631106450518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1"/>
          <w:p>
            <w:pPr>
              <w:spacing w:after="20"/>
              <w:ind w:left="20"/>
              <w:jc w:val="both"/>
            </w:pPr>
            <w:r>
              <w:rPr>
                <w:rFonts w:ascii="Times New Roman"/>
                <w:b w:val="false"/>
                <w:i w:val="false"/>
                <w:color w:val="000000"/>
                <w:sz w:val="20"/>
              </w:rPr>
              <w:t>
Замула Людмила</w:t>
            </w:r>
          </w:p>
          <w:bookmarkEnd w:id="101"/>
          <w:p>
            <w:pPr>
              <w:spacing w:after="20"/>
              <w:ind w:left="20"/>
              <w:jc w:val="both"/>
            </w:pPr>
            <w:r>
              <w:rPr>
                <w:rFonts w:ascii="Times New Roman"/>
                <w:b w:val="false"/>
                <w:i w:val="false"/>
                <w:color w:val="000000"/>
                <w:sz w:val="20"/>
              </w:rPr>
              <w:t>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740910400859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Вера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831017451376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Зинченко Инна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851006402222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Зинченко Любовь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680225300797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2"/>
          <w:p>
            <w:pPr>
              <w:spacing w:after="20"/>
              <w:ind w:left="20"/>
              <w:jc w:val="both"/>
            </w:pPr>
            <w:r>
              <w:rPr>
                <w:rFonts w:ascii="Times New Roman"/>
                <w:b w:val="false"/>
                <w:i w:val="false"/>
                <w:color w:val="000000"/>
                <w:sz w:val="20"/>
              </w:rPr>
              <w:t>
Ибрагимов Женисбек</w:t>
            </w:r>
          </w:p>
          <w:bookmarkEnd w:id="102"/>
          <w:p>
            <w:pPr>
              <w:spacing w:after="20"/>
              <w:ind w:left="20"/>
              <w:jc w:val="both"/>
            </w:pPr>
            <w:r>
              <w:rPr>
                <w:rFonts w:ascii="Times New Roman"/>
                <w:b w:val="false"/>
                <w:i w:val="false"/>
                <w:color w:val="000000"/>
                <w:sz w:val="20"/>
              </w:rPr>
              <w:t>
Жуманович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600203450130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720101302623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Виталий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851108350374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Константин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940727450378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870612350876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360515300905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Айткожа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730604350041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Талгат Дарбаевич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650601350315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Каверин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601129450240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Каверина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770813350203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Капышев Сагындык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891108350614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 Дмитрий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800104402510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730311350297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960528350551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710703450499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Колисниченко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761010301270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Конюшин Петр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770613350602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Кочетков Виталий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641212350183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Кренц Константин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901211351002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Кренц Константин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710611350294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Кучеренко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680812300827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Кучеренко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910515350541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Кучеренко Федор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711005450724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Ларинина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780217301782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Магазумов Марат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701112350321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 Ерикбай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820914350076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Мантык Леонид Леонтьевич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921202351097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Максат Каминорович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490420301180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Мундаков Какимбек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760220401612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Опольская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660711450490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Платонова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820718351188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720104300441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Геннади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800228402179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Прободяк Марина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690309350305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Седнев Олег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720308451095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Семенчук Анджела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960708350361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Семенчук Владислав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771019401634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Елена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650724400413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Стариковская Валентина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890510351289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Стасюк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940303350297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Стеценко Станислав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Стеценко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660622300553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Тащев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511204300563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Тетелеков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220540034969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"Анновка.Kst"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701014301747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Томкив Михаил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090140019703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"Казпроинвест"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630920350089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Туктубаев Баймурат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520112350350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Тулкубаев Зенула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510612400654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Туркаманова Эметкен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821021351344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Умербаев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750904350056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781020302712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 Тимур Зайнулович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610207300677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Усембаев 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590906300462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851219350214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871006350418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840624350390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Дмитрий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940606351193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Дмитрий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930330351518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770713301797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Цихоцкий Василий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720312400508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870401350224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Шайтуганов Тасбулат</w:t>
            </w:r>
          </w:p>
          <w:bookmarkEnd w:id="103"/>
          <w:p>
            <w:pPr>
              <w:spacing w:after="20"/>
              <w:ind w:left="20"/>
              <w:jc w:val="both"/>
            </w:pPr>
            <w:r>
              <w:rPr>
                <w:rFonts w:ascii="Times New Roman"/>
                <w:b w:val="false"/>
                <w:i w:val="false"/>
                <w:color w:val="000000"/>
                <w:sz w:val="20"/>
              </w:rPr>
              <w:t>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800903450346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4"/>
          <w:p>
            <w:pPr>
              <w:spacing w:after="20"/>
              <w:ind w:left="20"/>
              <w:jc w:val="both"/>
            </w:pPr>
            <w:r>
              <w:rPr>
                <w:rFonts w:ascii="Times New Roman"/>
                <w:b w:val="false"/>
                <w:i w:val="false"/>
                <w:color w:val="000000"/>
                <w:sz w:val="20"/>
              </w:rPr>
              <w:t>
Шайтуганова Салтанат</w:t>
            </w:r>
          </w:p>
          <w:bookmarkEnd w:id="104"/>
          <w:p>
            <w:pPr>
              <w:spacing w:after="20"/>
              <w:ind w:left="20"/>
              <w:jc w:val="both"/>
            </w:pPr>
            <w:r>
              <w:rPr>
                <w:rFonts w:ascii="Times New Roman"/>
                <w:b w:val="false"/>
                <w:i w:val="false"/>
                <w:color w:val="000000"/>
                <w:sz w:val="20"/>
              </w:rPr>
              <w:t>
Айтжановна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631227300137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5"/>
          <w:p>
            <w:pPr>
              <w:spacing w:after="20"/>
              <w:ind w:left="20"/>
              <w:jc w:val="both"/>
            </w:pPr>
            <w:r>
              <w:rPr>
                <w:rFonts w:ascii="Times New Roman"/>
                <w:b w:val="false"/>
                <w:i w:val="false"/>
                <w:color w:val="000000"/>
                <w:sz w:val="20"/>
              </w:rPr>
              <w:t>
Шарипов Рахимбай</w:t>
            </w:r>
          </w:p>
          <w:bookmarkEnd w:id="105"/>
          <w:p>
            <w:pPr>
              <w:spacing w:after="20"/>
              <w:ind w:left="20"/>
              <w:jc w:val="both"/>
            </w:pPr>
            <w:r>
              <w:rPr>
                <w:rFonts w:ascii="Times New Roman"/>
                <w:b w:val="false"/>
                <w:i w:val="false"/>
                <w:color w:val="000000"/>
                <w:sz w:val="20"/>
              </w:rPr>
              <w:t>
Ракимгалиевич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800618301848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 Алексей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770905301433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860616350688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 Евгений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660804301372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 Леонид Леонтьевич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840810351042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Шефнер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550309300043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Шефнер Роман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900711350436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Эйснер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670712300405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Эйснер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621213350274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Ясюк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730505301749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Ященко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011115550316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"Биймурзин"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620605301303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Айткужа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610508300465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6"/>
          <w:p>
            <w:pPr>
              <w:spacing w:after="20"/>
              <w:ind w:left="20"/>
              <w:jc w:val="both"/>
            </w:pPr>
            <w:r>
              <w:rPr>
                <w:rFonts w:ascii="Times New Roman"/>
                <w:b w:val="false"/>
                <w:i w:val="false"/>
                <w:color w:val="000000"/>
                <w:sz w:val="20"/>
              </w:rPr>
              <w:t>
Хажиев Таскужа</w:t>
            </w:r>
          </w:p>
          <w:bookmarkEnd w:id="106"/>
          <w:p>
            <w:pPr>
              <w:spacing w:after="20"/>
              <w:ind w:left="20"/>
              <w:jc w:val="both"/>
            </w:pPr>
            <w:r>
              <w:rPr>
                <w:rFonts w:ascii="Times New Roman"/>
                <w:b w:val="false"/>
                <w:i w:val="false"/>
                <w:color w:val="000000"/>
                <w:sz w:val="20"/>
              </w:rPr>
              <w:t>
Курмангалиевич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860130450593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880312350539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810407300705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r>
              <w:rPr>
                <w:rFonts w:ascii="Times New Roman"/>
                <w:b w:val="false"/>
                <w:i w:val="false"/>
                <w:color w:val="000000"/>
                <w:sz w:val="20"/>
              </w:rPr>
              <w:t>
Акбашев Динар</w:t>
            </w:r>
          </w:p>
          <w:bookmarkEnd w:id="107"/>
          <w:p>
            <w:pPr>
              <w:spacing w:after="20"/>
              <w:ind w:left="20"/>
              <w:jc w:val="both"/>
            </w:pPr>
            <w:r>
              <w:rPr>
                <w:rFonts w:ascii="Times New Roman"/>
                <w:b w:val="false"/>
                <w:i w:val="false"/>
                <w:color w:val="000000"/>
                <w:sz w:val="20"/>
              </w:rPr>
              <w:t>
Галянурович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020601550416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8"/>
          <w:p>
            <w:pPr>
              <w:spacing w:after="20"/>
              <w:ind w:left="20"/>
              <w:jc w:val="both"/>
            </w:pPr>
            <w:r>
              <w:rPr>
                <w:rFonts w:ascii="Times New Roman"/>
                <w:b w:val="false"/>
                <w:i w:val="false"/>
                <w:color w:val="000000"/>
                <w:sz w:val="20"/>
              </w:rPr>
              <w:t>
Алимбаев Кайсар</w:t>
            </w:r>
          </w:p>
          <w:bookmarkEnd w:id="108"/>
          <w:p>
            <w:pPr>
              <w:spacing w:after="20"/>
              <w:ind w:left="20"/>
              <w:jc w:val="both"/>
            </w:pPr>
            <w:r>
              <w:rPr>
                <w:rFonts w:ascii="Times New Roman"/>
                <w:b w:val="false"/>
                <w:i w:val="false"/>
                <w:color w:val="000000"/>
                <w:sz w:val="20"/>
              </w:rPr>
              <w:t>
Айтбаевич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811227350538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Дастан Галымович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700915350057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Кайрат Галымович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680820301715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Амренов Темирхан</w:t>
            </w:r>
          </w:p>
          <w:bookmarkEnd w:id="109"/>
          <w:p>
            <w:pPr>
              <w:spacing w:after="20"/>
              <w:ind w:left="20"/>
              <w:jc w:val="both"/>
            </w:pPr>
            <w:r>
              <w:rPr>
                <w:rFonts w:ascii="Times New Roman"/>
                <w:b w:val="false"/>
                <w:i w:val="false"/>
                <w:color w:val="000000"/>
                <w:sz w:val="20"/>
              </w:rPr>
              <w:t>
Галымович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740401350367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Аушкальнис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730726350332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Ахметов Виталий</w:t>
            </w:r>
          </w:p>
          <w:bookmarkEnd w:id="110"/>
          <w:p>
            <w:pPr>
              <w:spacing w:after="20"/>
              <w:ind w:left="20"/>
              <w:jc w:val="both"/>
            </w:pPr>
            <w:r>
              <w:rPr>
                <w:rFonts w:ascii="Times New Roman"/>
                <w:b w:val="false"/>
                <w:i w:val="false"/>
                <w:color w:val="000000"/>
                <w:sz w:val="20"/>
              </w:rPr>
              <w:t>
Эльдубаевич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660213301161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Баев Александр</w:t>
            </w:r>
          </w:p>
          <w:bookmarkEnd w:id="111"/>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660825350474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 Батырхан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781010302361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2"/>
          <w:p>
            <w:pPr>
              <w:spacing w:after="20"/>
              <w:ind w:left="20"/>
              <w:jc w:val="both"/>
            </w:pPr>
            <w:r>
              <w:rPr>
                <w:rFonts w:ascii="Times New Roman"/>
                <w:b w:val="false"/>
                <w:i w:val="false"/>
                <w:color w:val="000000"/>
                <w:sz w:val="20"/>
              </w:rPr>
              <w:t>
Базилов Жангельды</w:t>
            </w:r>
          </w:p>
          <w:bookmarkEnd w:id="112"/>
          <w:p>
            <w:pPr>
              <w:spacing w:after="20"/>
              <w:ind w:left="20"/>
              <w:jc w:val="both"/>
            </w:pPr>
            <w:r>
              <w:rPr>
                <w:rFonts w:ascii="Times New Roman"/>
                <w:b w:val="false"/>
                <w:i w:val="false"/>
                <w:color w:val="000000"/>
                <w:sz w:val="20"/>
              </w:rPr>
              <w:t>
Курманович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791206350100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3"/>
          <w:p>
            <w:pPr>
              <w:spacing w:after="20"/>
              <w:ind w:left="20"/>
              <w:jc w:val="both"/>
            </w:pPr>
            <w:r>
              <w:rPr>
                <w:rFonts w:ascii="Times New Roman"/>
                <w:b w:val="false"/>
                <w:i w:val="false"/>
                <w:color w:val="000000"/>
                <w:sz w:val="20"/>
              </w:rPr>
              <w:t>
Баймуратов Талгат</w:t>
            </w:r>
          </w:p>
          <w:bookmarkEnd w:id="113"/>
          <w:p>
            <w:pPr>
              <w:spacing w:after="20"/>
              <w:ind w:left="20"/>
              <w:jc w:val="both"/>
            </w:pPr>
            <w:r>
              <w:rPr>
                <w:rFonts w:ascii="Times New Roman"/>
                <w:b w:val="false"/>
                <w:i w:val="false"/>
                <w:color w:val="000000"/>
                <w:sz w:val="20"/>
              </w:rPr>
              <w:t>
Искакович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740407301212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 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511107401607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Бекенова Гульзада</w:t>
            </w:r>
          </w:p>
          <w:bookmarkEnd w:id="114"/>
          <w:p>
            <w:pPr>
              <w:spacing w:after="20"/>
              <w:ind w:left="20"/>
              <w:jc w:val="both"/>
            </w:pPr>
            <w:r>
              <w:rPr>
                <w:rFonts w:ascii="Times New Roman"/>
                <w:b w:val="false"/>
                <w:i w:val="false"/>
                <w:color w:val="000000"/>
                <w:sz w:val="20"/>
              </w:rPr>
              <w:t>
Султановна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660510301116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Биймурзин 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830615350845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5"/>
          <w:p>
            <w:pPr>
              <w:spacing w:after="20"/>
              <w:ind w:left="20"/>
              <w:jc w:val="both"/>
            </w:pPr>
            <w:r>
              <w:rPr>
                <w:rFonts w:ascii="Times New Roman"/>
                <w:b w:val="false"/>
                <w:i w:val="false"/>
                <w:color w:val="000000"/>
                <w:sz w:val="20"/>
              </w:rPr>
              <w:t>
Болюбаш Виктор</w:t>
            </w:r>
          </w:p>
          <w:bookmarkEnd w:id="115"/>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570801301971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6"/>
          <w:p>
            <w:pPr>
              <w:spacing w:after="20"/>
              <w:ind w:left="20"/>
              <w:jc w:val="both"/>
            </w:pPr>
            <w:r>
              <w:rPr>
                <w:rFonts w:ascii="Times New Roman"/>
                <w:b w:val="false"/>
                <w:i w:val="false"/>
                <w:color w:val="000000"/>
                <w:sz w:val="20"/>
              </w:rPr>
              <w:t>
Болюбаш Николай</w:t>
            </w:r>
          </w:p>
          <w:bookmarkEnd w:id="116"/>
          <w:p>
            <w:pPr>
              <w:spacing w:after="20"/>
              <w:ind w:left="20"/>
              <w:jc w:val="both"/>
            </w:pPr>
            <w:r>
              <w:rPr>
                <w:rFonts w:ascii="Times New Roman"/>
                <w:b w:val="false"/>
                <w:i w:val="false"/>
                <w:color w:val="000000"/>
                <w:sz w:val="20"/>
              </w:rPr>
              <w:t>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670205350188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7"/>
          <w:p>
            <w:pPr>
              <w:spacing w:after="20"/>
              <w:ind w:left="20"/>
              <w:jc w:val="both"/>
            </w:pPr>
            <w:r>
              <w:rPr>
                <w:rFonts w:ascii="Times New Roman"/>
                <w:b w:val="false"/>
                <w:i w:val="false"/>
                <w:color w:val="000000"/>
                <w:sz w:val="20"/>
              </w:rPr>
              <w:t>
Буржукпаев Алтынбек</w:t>
            </w:r>
          </w:p>
          <w:bookmarkEnd w:id="117"/>
          <w:p>
            <w:pPr>
              <w:spacing w:after="20"/>
              <w:ind w:left="20"/>
              <w:jc w:val="both"/>
            </w:pPr>
            <w:r>
              <w:rPr>
                <w:rFonts w:ascii="Times New Roman"/>
                <w:b w:val="false"/>
                <w:i w:val="false"/>
                <w:color w:val="000000"/>
                <w:sz w:val="20"/>
              </w:rPr>
              <w:t>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890315350825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8"/>
          <w:p>
            <w:pPr>
              <w:spacing w:after="20"/>
              <w:ind w:left="20"/>
              <w:jc w:val="both"/>
            </w:pPr>
            <w:r>
              <w:rPr>
                <w:rFonts w:ascii="Times New Roman"/>
                <w:b w:val="false"/>
                <w:i w:val="false"/>
                <w:color w:val="000000"/>
                <w:sz w:val="20"/>
              </w:rPr>
              <w:t>
Вейгель Александер</w:t>
            </w:r>
          </w:p>
          <w:bookmarkEnd w:id="118"/>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680407401235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Вейгель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390701450409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Воронко Светлана Эдиковна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650629300480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790323302431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Серик Жайыкович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560502350506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Дарбаев Карим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600317350312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9"/>
          <w:p>
            <w:pPr>
              <w:spacing w:after="20"/>
              <w:ind w:left="20"/>
              <w:jc w:val="both"/>
            </w:pPr>
            <w:r>
              <w:rPr>
                <w:rFonts w:ascii="Times New Roman"/>
                <w:b w:val="false"/>
                <w:i w:val="false"/>
                <w:color w:val="000000"/>
                <w:sz w:val="20"/>
              </w:rPr>
              <w:t>
Даутбаев Жагипар</w:t>
            </w:r>
          </w:p>
          <w:bookmarkEnd w:id="119"/>
          <w:p>
            <w:pPr>
              <w:spacing w:after="20"/>
              <w:ind w:left="20"/>
              <w:jc w:val="both"/>
            </w:pPr>
            <w:r>
              <w:rPr>
                <w:rFonts w:ascii="Times New Roman"/>
                <w:b w:val="false"/>
                <w:i w:val="false"/>
                <w:color w:val="000000"/>
                <w:sz w:val="20"/>
              </w:rPr>
              <w:t>
Дуйсентаевич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550316301189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Тлеген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760308403805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Сауле Рустенова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690121450627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0"/>
          <w:p>
            <w:pPr>
              <w:spacing w:after="20"/>
              <w:ind w:left="20"/>
              <w:jc w:val="both"/>
            </w:pPr>
            <w:r>
              <w:rPr>
                <w:rFonts w:ascii="Times New Roman"/>
                <w:b w:val="false"/>
                <w:i w:val="false"/>
                <w:color w:val="000000"/>
                <w:sz w:val="20"/>
              </w:rPr>
              <w:t>
Ерденова Шолпан</w:t>
            </w:r>
          </w:p>
          <w:bookmarkEnd w:id="120"/>
          <w:p>
            <w:pPr>
              <w:spacing w:after="20"/>
              <w:ind w:left="20"/>
              <w:jc w:val="both"/>
            </w:pPr>
            <w:r>
              <w:rPr>
                <w:rFonts w:ascii="Times New Roman"/>
                <w:b w:val="false"/>
                <w:i w:val="false"/>
                <w:color w:val="000000"/>
                <w:sz w:val="20"/>
              </w:rPr>
              <w:t>
Амангельдиновна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740406301287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Есенгалиев Сабит</w:t>
            </w:r>
          </w:p>
          <w:bookmarkEnd w:id="121"/>
          <w:p>
            <w:pPr>
              <w:spacing w:after="20"/>
              <w:ind w:left="20"/>
              <w:jc w:val="both"/>
            </w:pPr>
            <w:r>
              <w:rPr>
                <w:rFonts w:ascii="Times New Roman"/>
                <w:b w:val="false"/>
                <w:i w:val="false"/>
                <w:color w:val="000000"/>
                <w:sz w:val="20"/>
              </w:rPr>
              <w:t>
Абдрахманович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780401402787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2"/>
          <w:p>
            <w:pPr>
              <w:spacing w:after="20"/>
              <w:ind w:left="20"/>
              <w:jc w:val="both"/>
            </w:pPr>
            <w:r>
              <w:rPr>
                <w:rFonts w:ascii="Times New Roman"/>
                <w:b w:val="false"/>
                <w:i w:val="false"/>
                <w:color w:val="000000"/>
                <w:sz w:val="20"/>
              </w:rPr>
              <w:t>
Есенгалиева Кызгалдак</w:t>
            </w:r>
          </w:p>
          <w:bookmarkEnd w:id="122"/>
          <w:p>
            <w:pPr>
              <w:spacing w:after="20"/>
              <w:ind w:left="20"/>
              <w:jc w:val="both"/>
            </w:pPr>
            <w:r>
              <w:rPr>
                <w:rFonts w:ascii="Times New Roman"/>
                <w:b w:val="false"/>
                <w:i w:val="false"/>
                <w:color w:val="000000"/>
                <w:sz w:val="20"/>
              </w:rPr>
              <w:t>
Аманбаевна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921001350323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3"/>
          <w:p>
            <w:pPr>
              <w:spacing w:after="20"/>
              <w:ind w:left="20"/>
              <w:jc w:val="both"/>
            </w:pPr>
            <w:r>
              <w:rPr>
                <w:rFonts w:ascii="Times New Roman"/>
                <w:b w:val="false"/>
                <w:i w:val="false"/>
                <w:color w:val="000000"/>
                <w:sz w:val="20"/>
              </w:rPr>
              <w:t>
Жанпеисов Алтынбек</w:t>
            </w:r>
          </w:p>
          <w:bookmarkEnd w:id="123"/>
          <w:p>
            <w:pPr>
              <w:spacing w:after="20"/>
              <w:ind w:left="20"/>
              <w:jc w:val="both"/>
            </w:pPr>
            <w:r>
              <w:rPr>
                <w:rFonts w:ascii="Times New Roman"/>
                <w:b w:val="false"/>
                <w:i w:val="false"/>
                <w:color w:val="000000"/>
                <w:sz w:val="20"/>
              </w:rPr>
              <w:t>
Алматович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730127400465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Жигулина Лариса</w:t>
            </w:r>
          </w:p>
          <w:bookmarkEnd w:id="124"/>
          <w:p>
            <w:pPr>
              <w:spacing w:after="20"/>
              <w:ind w:left="20"/>
              <w:jc w:val="both"/>
            </w:pPr>
            <w:r>
              <w:rPr>
                <w:rFonts w:ascii="Times New Roman"/>
                <w:b w:val="false"/>
                <w:i w:val="false"/>
                <w:color w:val="000000"/>
                <w:sz w:val="20"/>
              </w:rPr>
              <w:t>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610101309426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5"/>
          <w:p>
            <w:pPr>
              <w:spacing w:after="20"/>
              <w:ind w:left="20"/>
              <w:jc w:val="both"/>
            </w:pPr>
            <w:r>
              <w:rPr>
                <w:rFonts w:ascii="Times New Roman"/>
                <w:b w:val="false"/>
                <w:i w:val="false"/>
                <w:color w:val="000000"/>
                <w:sz w:val="20"/>
              </w:rPr>
              <w:t>
Жумагужин Зиада</w:t>
            </w:r>
          </w:p>
          <w:bookmarkEnd w:id="125"/>
          <w:p>
            <w:pPr>
              <w:spacing w:after="20"/>
              <w:ind w:left="20"/>
              <w:jc w:val="both"/>
            </w:pPr>
            <w:r>
              <w:rPr>
                <w:rFonts w:ascii="Times New Roman"/>
                <w:b w:val="false"/>
                <w:i w:val="false"/>
                <w:color w:val="000000"/>
                <w:sz w:val="20"/>
              </w:rPr>
              <w:t>
Альмагамбетович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490305300523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Салимжан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681114301050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Алимжан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620915301263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Игибаев Шинибек Пазылович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970422350319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6"/>
          <w:p>
            <w:pPr>
              <w:spacing w:after="20"/>
              <w:ind w:left="20"/>
              <w:jc w:val="both"/>
            </w:pPr>
            <w:r>
              <w:rPr>
                <w:rFonts w:ascii="Times New Roman"/>
                <w:b w:val="false"/>
                <w:i w:val="false"/>
                <w:color w:val="000000"/>
                <w:sz w:val="20"/>
              </w:rPr>
              <w:t>
Ахметов Илья</w:t>
            </w:r>
          </w:p>
          <w:bookmarkEnd w:id="126"/>
          <w:p>
            <w:pPr>
              <w:spacing w:after="20"/>
              <w:ind w:left="20"/>
              <w:jc w:val="both"/>
            </w:pPr>
            <w:r>
              <w:rPr>
                <w:rFonts w:ascii="Times New Roman"/>
                <w:b w:val="false"/>
                <w:i w:val="false"/>
                <w:color w:val="000000"/>
                <w:sz w:val="20"/>
              </w:rPr>
              <w:t>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730705400536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Аушкальнис Роза</w:t>
            </w:r>
          </w:p>
          <w:bookmarkEnd w:id="127"/>
          <w:p>
            <w:pPr>
              <w:spacing w:after="20"/>
              <w:ind w:left="20"/>
              <w:jc w:val="both"/>
            </w:pPr>
            <w:r>
              <w:rPr>
                <w:rFonts w:ascii="Times New Roman"/>
                <w:b w:val="false"/>
                <w:i w:val="false"/>
                <w:color w:val="000000"/>
                <w:sz w:val="20"/>
              </w:rPr>
              <w:t>
Ишбирдиновна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741013301570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Марат Ескендирович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620815350412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Капанадзе Григол</w:t>
            </w:r>
          </w:p>
          <w:bookmarkEnd w:id="128"/>
          <w:p>
            <w:pPr>
              <w:spacing w:after="20"/>
              <w:ind w:left="20"/>
              <w:jc w:val="both"/>
            </w:pPr>
            <w:r>
              <w:rPr>
                <w:rFonts w:ascii="Times New Roman"/>
                <w:b w:val="false"/>
                <w:i w:val="false"/>
                <w:color w:val="000000"/>
                <w:sz w:val="20"/>
              </w:rPr>
              <w:t>
Леванович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740513301060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Идрисов</w:t>
            </w:r>
          </w:p>
          <w:bookmarkEnd w:id="129"/>
          <w:p>
            <w:pPr>
              <w:spacing w:after="20"/>
              <w:ind w:left="20"/>
              <w:jc w:val="both"/>
            </w:pPr>
            <w:r>
              <w:rPr>
                <w:rFonts w:ascii="Times New Roman"/>
                <w:b w:val="false"/>
                <w:i w:val="false"/>
                <w:color w:val="000000"/>
                <w:sz w:val="20"/>
              </w:rPr>
              <w:t>
Ардак Абылайулы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701029401349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Раушан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760211300400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Кадирбаев Серик</w:t>
            </w:r>
          </w:p>
          <w:bookmarkEnd w:id="130"/>
          <w:p>
            <w:pPr>
              <w:spacing w:after="20"/>
              <w:ind w:left="20"/>
              <w:jc w:val="both"/>
            </w:pPr>
            <w:r>
              <w:rPr>
                <w:rFonts w:ascii="Times New Roman"/>
                <w:b w:val="false"/>
                <w:i w:val="false"/>
                <w:color w:val="000000"/>
                <w:sz w:val="20"/>
              </w:rPr>
              <w:t>
Сапабекович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660316300504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Камзин Сарсенбай</w:t>
            </w:r>
          </w:p>
          <w:bookmarkEnd w:id="131"/>
          <w:p>
            <w:pPr>
              <w:spacing w:after="20"/>
              <w:ind w:left="20"/>
              <w:jc w:val="both"/>
            </w:pPr>
            <w:r>
              <w:rPr>
                <w:rFonts w:ascii="Times New Roman"/>
                <w:b w:val="false"/>
                <w:i w:val="false"/>
                <w:color w:val="000000"/>
                <w:sz w:val="20"/>
              </w:rPr>
              <w:t>
Мухамедкалиевич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640228450332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Капанадзе Анери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721217401433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Каппасова Алмагуль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631106350175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Капсултанов Берик</w:t>
            </w:r>
          </w:p>
          <w:bookmarkEnd w:id="132"/>
          <w:p>
            <w:pPr>
              <w:spacing w:after="20"/>
              <w:ind w:left="20"/>
              <w:jc w:val="both"/>
            </w:pPr>
            <w:r>
              <w:rPr>
                <w:rFonts w:ascii="Times New Roman"/>
                <w:b w:val="false"/>
                <w:i w:val="false"/>
                <w:color w:val="000000"/>
                <w:sz w:val="20"/>
              </w:rPr>
              <w:t>
Тулемисович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780104302336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Касеинов Еркиблан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800226450079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Комаровская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831113351004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3"/>
          <w:p>
            <w:pPr>
              <w:spacing w:after="20"/>
              <w:ind w:left="20"/>
              <w:jc w:val="both"/>
            </w:pPr>
            <w:r>
              <w:rPr>
                <w:rFonts w:ascii="Times New Roman"/>
                <w:b w:val="false"/>
                <w:i w:val="false"/>
                <w:color w:val="000000"/>
                <w:sz w:val="20"/>
              </w:rPr>
              <w:t>
Комаровский Иван</w:t>
            </w:r>
          </w:p>
          <w:bookmarkEnd w:id="133"/>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700121400378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Крайчак Мария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770808300696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Крайчак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670204300969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 Жаслан Бабашевич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521106350073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Кужин Куанышбай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560504300302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4"/>
          <w:p>
            <w:pPr>
              <w:spacing w:after="20"/>
              <w:ind w:left="20"/>
              <w:jc w:val="both"/>
            </w:pPr>
            <w:r>
              <w:rPr>
                <w:rFonts w:ascii="Times New Roman"/>
                <w:b w:val="false"/>
                <w:i w:val="false"/>
                <w:color w:val="000000"/>
                <w:sz w:val="20"/>
              </w:rPr>
              <w:t>
Кулаженко Владимир</w:t>
            </w:r>
          </w:p>
          <w:bookmarkEnd w:id="134"/>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560101403947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5"/>
          <w:p>
            <w:pPr>
              <w:spacing w:after="20"/>
              <w:ind w:left="20"/>
              <w:jc w:val="both"/>
            </w:pPr>
            <w:r>
              <w:rPr>
                <w:rFonts w:ascii="Times New Roman"/>
                <w:b w:val="false"/>
                <w:i w:val="false"/>
                <w:color w:val="000000"/>
                <w:sz w:val="20"/>
              </w:rPr>
              <w:t>
Макенова Кенжетай</w:t>
            </w:r>
          </w:p>
          <w:bookmarkEnd w:id="135"/>
          <w:p>
            <w:pPr>
              <w:spacing w:after="20"/>
              <w:ind w:left="20"/>
              <w:jc w:val="both"/>
            </w:pPr>
            <w:r>
              <w:rPr>
                <w:rFonts w:ascii="Times New Roman"/>
                <w:b w:val="false"/>
                <w:i w:val="false"/>
                <w:color w:val="000000"/>
                <w:sz w:val="20"/>
              </w:rPr>
              <w:t>
Ракишевна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610516300617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Мамышев Наурзбай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630722300323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Мамышев Сансызбай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651108350398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Медебаев Амангельды</w:t>
            </w:r>
          </w:p>
          <w:bookmarkEnd w:id="136"/>
          <w:p>
            <w:pPr>
              <w:spacing w:after="20"/>
              <w:ind w:left="20"/>
              <w:jc w:val="both"/>
            </w:pPr>
            <w:r>
              <w:rPr>
                <w:rFonts w:ascii="Times New Roman"/>
                <w:b w:val="false"/>
                <w:i w:val="false"/>
                <w:color w:val="000000"/>
                <w:sz w:val="20"/>
              </w:rPr>
              <w:t>
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810508450320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Мефодьева Наталья</w:t>
            </w:r>
          </w:p>
          <w:bookmarkEnd w:id="137"/>
          <w:p>
            <w:pPr>
              <w:spacing w:after="20"/>
              <w:ind w:left="20"/>
              <w:jc w:val="both"/>
            </w:pPr>
            <w:r>
              <w:rPr>
                <w:rFonts w:ascii="Times New Roman"/>
                <w:b w:val="false"/>
                <w:i w:val="false"/>
                <w:color w:val="000000"/>
                <w:sz w:val="20"/>
              </w:rPr>
              <w:t>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671219300666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Мингазов Радик Миниярович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740309301081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Аят Жиентаевич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700430301072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Молдабеков Марал</w:t>
            </w:r>
          </w:p>
          <w:bookmarkEnd w:id="138"/>
          <w:p>
            <w:pPr>
              <w:spacing w:after="20"/>
              <w:ind w:left="20"/>
              <w:jc w:val="both"/>
            </w:pPr>
            <w:r>
              <w:rPr>
                <w:rFonts w:ascii="Times New Roman"/>
                <w:b w:val="false"/>
                <w:i w:val="false"/>
                <w:color w:val="000000"/>
                <w:sz w:val="20"/>
              </w:rPr>
              <w:t>
Жиентаевич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640306350568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Мумурбаев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670428350120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840404450472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r>
              <w:rPr>
                <w:rFonts w:ascii="Times New Roman"/>
                <w:b w:val="false"/>
                <w:i w:val="false"/>
                <w:color w:val="000000"/>
                <w:sz w:val="20"/>
              </w:rPr>
              <w:t>
Нугуманов Ирина</w:t>
            </w:r>
          </w:p>
          <w:bookmarkEnd w:id="139"/>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800526301005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0"/>
          <w:p>
            <w:pPr>
              <w:spacing w:after="20"/>
              <w:ind w:left="20"/>
              <w:jc w:val="both"/>
            </w:pPr>
            <w:r>
              <w:rPr>
                <w:rFonts w:ascii="Times New Roman"/>
                <w:b w:val="false"/>
                <w:i w:val="false"/>
                <w:color w:val="000000"/>
                <w:sz w:val="20"/>
              </w:rPr>
              <w:t>
Нугуманов Самат</w:t>
            </w:r>
          </w:p>
          <w:bookmarkEnd w:id="140"/>
          <w:p>
            <w:pPr>
              <w:spacing w:after="20"/>
              <w:ind w:left="20"/>
              <w:jc w:val="both"/>
            </w:pPr>
            <w:r>
              <w:rPr>
                <w:rFonts w:ascii="Times New Roman"/>
                <w:b w:val="false"/>
                <w:i w:val="false"/>
                <w:color w:val="000000"/>
                <w:sz w:val="20"/>
              </w:rPr>
              <w:t>
Болдыржанович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570210300841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Нурбалин Сандыбек</w:t>
            </w:r>
          </w:p>
          <w:bookmarkEnd w:id="141"/>
          <w:p>
            <w:pPr>
              <w:spacing w:after="20"/>
              <w:ind w:left="20"/>
              <w:jc w:val="both"/>
            </w:pPr>
            <w:r>
              <w:rPr>
                <w:rFonts w:ascii="Times New Roman"/>
                <w:b w:val="false"/>
                <w:i w:val="false"/>
                <w:color w:val="000000"/>
                <w:sz w:val="20"/>
              </w:rPr>
              <w:t>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610901301896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Нурбалин Туребек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640623450072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Нурушева Дина Тулуевна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631025350224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Платонов Валерий</w:t>
            </w:r>
          </w:p>
          <w:bookmarkEnd w:id="142"/>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680124350605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Плотонов Александр</w:t>
            </w:r>
          </w:p>
          <w:bookmarkEnd w:id="143"/>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601221300763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651024350173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Жиенбет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670725350244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Жаксылык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570205400583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Сарсенова Зауреш</w:t>
            </w:r>
          </w:p>
          <w:bookmarkEnd w:id="144"/>
          <w:p>
            <w:pPr>
              <w:spacing w:after="20"/>
              <w:ind w:left="20"/>
              <w:jc w:val="both"/>
            </w:pPr>
            <w:r>
              <w:rPr>
                <w:rFonts w:ascii="Times New Roman"/>
                <w:b w:val="false"/>
                <w:i w:val="false"/>
                <w:color w:val="000000"/>
                <w:sz w:val="20"/>
              </w:rPr>
              <w:t>
Исахметовна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711111450304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Севастюк Виктория</w:t>
            </w:r>
          </w:p>
          <w:bookmarkEnd w:id="145"/>
          <w:p>
            <w:pPr>
              <w:spacing w:after="20"/>
              <w:ind w:left="20"/>
              <w:jc w:val="both"/>
            </w:pPr>
            <w:r>
              <w:rPr>
                <w:rFonts w:ascii="Times New Roman"/>
                <w:b w:val="false"/>
                <w:i w:val="false"/>
                <w:color w:val="000000"/>
                <w:sz w:val="20"/>
              </w:rPr>
              <w:t>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650219300510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Семенуха Николай</w:t>
            </w:r>
          </w:p>
          <w:bookmarkEnd w:id="146"/>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790305302592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560602401270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7"/>
          <w:p>
            <w:pPr>
              <w:spacing w:after="20"/>
              <w:ind w:left="20"/>
              <w:jc w:val="both"/>
            </w:pPr>
            <w:r>
              <w:rPr>
                <w:rFonts w:ascii="Times New Roman"/>
                <w:b w:val="false"/>
                <w:i w:val="false"/>
                <w:color w:val="000000"/>
                <w:sz w:val="20"/>
              </w:rPr>
              <w:t>
Сулейменова Танзила</w:t>
            </w:r>
          </w:p>
          <w:bookmarkEnd w:id="147"/>
          <w:p>
            <w:pPr>
              <w:spacing w:after="20"/>
              <w:ind w:left="20"/>
              <w:jc w:val="both"/>
            </w:pPr>
            <w:r>
              <w:rPr>
                <w:rFonts w:ascii="Times New Roman"/>
                <w:b w:val="false"/>
                <w:i w:val="false"/>
                <w:color w:val="000000"/>
                <w:sz w:val="20"/>
              </w:rPr>
              <w:t>
Жукеновна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Сычев Борис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180340027750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"Маякское"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530212300341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Толочик Григорий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710130350190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Уакпаев Адильбек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680812300596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Уакпаев Марал Тулемисович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650831301010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Уакпаев Махмет</w:t>
            </w:r>
          </w:p>
          <w:bookmarkEnd w:id="148"/>
          <w:p>
            <w:pPr>
              <w:spacing w:after="20"/>
              <w:ind w:left="20"/>
              <w:jc w:val="both"/>
            </w:pPr>
            <w:r>
              <w:rPr>
                <w:rFonts w:ascii="Times New Roman"/>
                <w:b w:val="false"/>
                <w:i w:val="false"/>
                <w:color w:val="000000"/>
                <w:sz w:val="20"/>
              </w:rPr>
              <w:t>
Тулемисович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731129300492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Уакпаев Серали</w:t>
            </w:r>
          </w:p>
          <w:bookmarkEnd w:id="149"/>
          <w:p>
            <w:pPr>
              <w:spacing w:after="20"/>
              <w:ind w:left="20"/>
              <w:jc w:val="both"/>
            </w:pPr>
            <w:r>
              <w:rPr>
                <w:rFonts w:ascii="Times New Roman"/>
                <w:b w:val="false"/>
                <w:i w:val="false"/>
                <w:color w:val="000000"/>
                <w:sz w:val="20"/>
              </w:rPr>
              <w:t>
Тулемисович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650628301126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Угрюмов Сергей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691106300417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671204301157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Серик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650124300594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Усембаев Абай Сырымович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730129301399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Д.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880324350773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Хажиев Никита</w:t>
            </w:r>
          </w:p>
          <w:bookmarkEnd w:id="150"/>
          <w:p>
            <w:pPr>
              <w:spacing w:after="20"/>
              <w:ind w:left="20"/>
              <w:jc w:val="both"/>
            </w:pPr>
            <w:r>
              <w:rPr>
                <w:rFonts w:ascii="Times New Roman"/>
                <w:b w:val="false"/>
                <w:i w:val="false"/>
                <w:color w:val="000000"/>
                <w:sz w:val="20"/>
              </w:rPr>
              <w:t>
Таскужаевич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610508300465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Таскужа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940220451389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Хажиева Татьяна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680319350308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Хищенко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880129350139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Хищенко Олег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730216450306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Шибицкая Наталья</w:t>
            </w:r>
          </w:p>
          <w:bookmarkEnd w:id="151"/>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591022300826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Яценко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650809400514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Уразбекова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620812300390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Галимжан Купжасарович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740526401612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Абулгазинова Айгуль</w:t>
            </w:r>
          </w:p>
          <w:bookmarkEnd w:id="152"/>
          <w:p>
            <w:pPr>
              <w:spacing w:after="20"/>
              <w:ind w:left="20"/>
              <w:jc w:val="both"/>
            </w:pPr>
            <w:r>
              <w:rPr>
                <w:rFonts w:ascii="Times New Roman"/>
                <w:b w:val="false"/>
                <w:i w:val="false"/>
                <w:color w:val="000000"/>
                <w:sz w:val="20"/>
              </w:rPr>
              <w:t>
Купжасаровна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821029451499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Адресова Шолпан</w:t>
            </w:r>
          </w:p>
          <w:bookmarkEnd w:id="153"/>
          <w:p>
            <w:pPr>
              <w:spacing w:after="20"/>
              <w:ind w:left="20"/>
              <w:jc w:val="both"/>
            </w:pPr>
            <w:r>
              <w:rPr>
                <w:rFonts w:ascii="Times New Roman"/>
                <w:b w:val="false"/>
                <w:i w:val="false"/>
                <w:color w:val="000000"/>
                <w:sz w:val="20"/>
              </w:rPr>
              <w:t>
Асылбековна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721130350195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Акинин Игорь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621220400837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Алитанова Толганай</w:t>
            </w:r>
          </w:p>
          <w:bookmarkEnd w:id="154"/>
          <w:p>
            <w:pPr>
              <w:spacing w:after="20"/>
              <w:ind w:left="20"/>
              <w:jc w:val="both"/>
            </w:pPr>
            <w:r>
              <w:rPr>
                <w:rFonts w:ascii="Times New Roman"/>
                <w:b w:val="false"/>
                <w:i w:val="false"/>
                <w:color w:val="000000"/>
                <w:sz w:val="20"/>
              </w:rPr>
              <w:t>
Кабдуловна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650102351033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Амренов Баранбай</w:t>
            </w:r>
          </w:p>
          <w:bookmarkEnd w:id="155"/>
          <w:p>
            <w:pPr>
              <w:spacing w:after="20"/>
              <w:ind w:left="20"/>
              <w:jc w:val="both"/>
            </w:pPr>
            <w:r>
              <w:rPr>
                <w:rFonts w:ascii="Times New Roman"/>
                <w:b w:val="false"/>
                <w:i w:val="false"/>
                <w:color w:val="000000"/>
                <w:sz w:val="20"/>
              </w:rPr>
              <w:t>
Болтобаевич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930412451321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Антоненкова Валентина</w:t>
            </w:r>
          </w:p>
          <w:bookmarkEnd w:id="156"/>
          <w:p>
            <w:pPr>
              <w:spacing w:after="20"/>
              <w:ind w:left="20"/>
              <w:jc w:val="both"/>
            </w:pPr>
            <w:r>
              <w:rPr>
                <w:rFonts w:ascii="Times New Roman"/>
                <w:b w:val="false"/>
                <w:i w:val="false"/>
                <w:color w:val="000000"/>
                <w:sz w:val="20"/>
              </w:rPr>
              <w:t>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680424450365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Антоненкова Надежда</w:t>
            </w:r>
          </w:p>
          <w:bookmarkEnd w:id="157"/>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620302450300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Бакаева Алла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681002300836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Башиков Дмитрий</w:t>
            </w:r>
          </w:p>
          <w:bookmarkEnd w:id="158"/>
          <w:p>
            <w:pPr>
              <w:spacing w:after="20"/>
              <w:ind w:left="20"/>
              <w:jc w:val="both"/>
            </w:pPr>
            <w:r>
              <w:rPr>
                <w:rFonts w:ascii="Times New Roman"/>
                <w:b w:val="false"/>
                <w:i w:val="false"/>
                <w:color w:val="000000"/>
                <w:sz w:val="20"/>
              </w:rPr>
              <w:t>
Купжасарович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971007350434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Беку Әсет Русланұлы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570118450696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Бирюкова Наталья</w:t>
            </w:r>
          </w:p>
          <w:bookmarkEnd w:id="159"/>
          <w:p>
            <w:pPr>
              <w:spacing w:after="20"/>
              <w:ind w:left="20"/>
              <w:jc w:val="both"/>
            </w:pPr>
            <w:r>
              <w:rPr>
                <w:rFonts w:ascii="Times New Roman"/>
                <w:b w:val="false"/>
                <w:i w:val="false"/>
                <w:color w:val="000000"/>
                <w:sz w:val="20"/>
              </w:rPr>
              <w:t>
Канстантиновна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670806450220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Бихле Светлана</w:t>
            </w:r>
          </w:p>
          <w:bookmarkEnd w:id="160"/>
          <w:p>
            <w:pPr>
              <w:spacing w:after="20"/>
              <w:ind w:left="20"/>
              <w:jc w:val="both"/>
            </w:pPr>
            <w:r>
              <w:rPr>
                <w:rFonts w:ascii="Times New Roman"/>
                <w:b w:val="false"/>
                <w:i w:val="false"/>
                <w:color w:val="000000"/>
                <w:sz w:val="20"/>
              </w:rPr>
              <w:t>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590219301268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Бортник Василий</w:t>
            </w:r>
          </w:p>
          <w:bookmarkEnd w:id="161"/>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870402350884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Бортник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750816401492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Воробьева Людмила</w:t>
            </w:r>
          </w:p>
          <w:bookmarkEnd w:id="162"/>
          <w:p>
            <w:pPr>
              <w:spacing w:after="20"/>
              <w:ind w:left="20"/>
              <w:jc w:val="both"/>
            </w:pPr>
            <w:r>
              <w:rPr>
                <w:rFonts w:ascii="Times New Roman"/>
                <w:b w:val="false"/>
                <w:i w:val="false"/>
                <w:color w:val="000000"/>
                <w:sz w:val="20"/>
              </w:rPr>
              <w:t>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880707450761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Выдрина Ирина</w:t>
            </w:r>
          </w:p>
          <w:bookmarkEnd w:id="163"/>
          <w:p>
            <w:pPr>
              <w:spacing w:after="20"/>
              <w:ind w:left="20"/>
              <w:jc w:val="both"/>
            </w:pPr>
            <w:r>
              <w:rPr>
                <w:rFonts w:ascii="Times New Roman"/>
                <w:b w:val="false"/>
                <w:i w:val="false"/>
                <w:color w:val="000000"/>
                <w:sz w:val="20"/>
              </w:rPr>
              <w:t>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670710300781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4"/>
          <w:p>
            <w:pPr>
              <w:spacing w:after="20"/>
              <w:ind w:left="20"/>
              <w:jc w:val="both"/>
            </w:pPr>
            <w:r>
              <w:rPr>
                <w:rFonts w:ascii="Times New Roman"/>
                <w:b w:val="false"/>
                <w:i w:val="false"/>
                <w:color w:val="000000"/>
                <w:sz w:val="20"/>
              </w:rPr>
              <w:t>
Голубничий Юрий</w:t>
            </w:r>
          </w:p>
          <w:bookmarkEnd w:id="164"/>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820919450278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Горинова Наталья</w:t>
            </w:r>
          </w:p>
          <w:bookmarkEnd w:id="165"/>
          <w:p>
            <w:pPr>
              <w:spacing w:after="20"/>
              <w:ind w:left="20"/>
              <w:jc w:val="both"/>
            </w:pPr>
            <w:r>
              <w:rPr>
                <w:rFonts w:ascii="Times New Roman"/>
                <w:b w:val="false"/>
                <w:i w:val="false"/>
                <w:color w:val="000000"/>
                <w:sz w:val="20"/>
              </w:rPr>
              <w:t>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880907450174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6"/>
          <w:p>
            <w:pPr>
              <w:spacing w:after="20"/>
              <w:ind w:left="20"/>
              <w:jc w:val="both"/>
            </w:pPr>
            <w:r>
              <w:rPr>
                <w:rFonts w:ascii="Times New Roman"/>
                <w:b w:val="false"/>
                <w:i w:val="false"/>
                <w:color w:val="000000"/>
                <w:sz w:val="20"/>
              </w:rPr>
              <w:t>
Горинова Оксана</w:t>
            </w:r>
          </w:p>
          <w:bookmarkEnd w:id="166"/>
          <w:p>
            <w:pPr>
              <w:spacing w:after="20"/>
              <w:ind w:left="20"/>
              <w:jc w:val="both"/>
            </w:pPr>
            <w:r>
              <w:rPr>
                <w:rFonts w:ascii="Times New Roman"/>
                <w:b w:val="false"/>
                <w:i w:val="false"/>
                <w:color w:val="000000"/>
                <w:sz w:val="20"/>
              </w:rPr>
              <w:t>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600906401461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7"/>
          <w:p>
            <w:pPr>
              <w:spacing w:after="20"/>
              <w:ind w:left="20"/>
              <w:jc w:val="both"/>
            </w:pPr>
            <w:r>
              <w:rPr>
                <w:rFonts w:ascii="Times New Roman"/>
                <w:b w:val="false"/>
                <w:i w:val="false"/>
                <w:color w:val="000000"/>
                <w:sz w:val="20"/>
              </w:rPr>
              <w:t>
Гринько Людмила</w:t>
            </w:r>
          </w:p>
          <w:bookmarkEnd w:id="167"/>
          <w:p>
            <w:pPr>
              <w:spacing w:after="20"/>
              <w:ind w:left="20"/>
              <w:jc w:val="both"/>
            </w:pPr>
            <w:r>
              <w:rPr>
                <w:rFonts w:ascii="Times New Roman"/>
                <w:b w:val="false"/>
                <w:i w:val="false"/>
                <w:color w:val="000000"/>
                <w:sz w:val="20"/>
              </w:rPr>
              <w:t>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841219350699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8"/>
          <w:p>
            <w:pPr>
              <w:spacing w:after="20"/>
              <w:ind w:left="20"/>
              <w:jc w:val="both"/>
            </w:pPr>
            <w:r>
              <w:rPr>
                <w:rFonts w:ascii="Times New Roman"/>
                <w:b w:val="false"/>
                <w:i w:val="false"/>
                <w:color w:val="000000"/>
                <w:sz w:val="20"/>
              </w:rPr>
              <w:t>
Денисов Вячеслав</w:t>
            </w:r>
          </w:p>
          <w:bookmarkEnd w:id="168"/>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701028350286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Джулдыбаев Шокан</w:t>
            </w:r>
          </w:p>
          <w:bookmarkEnd w:id="169"/>
          <w:p>
            <w:pPr>
              <w:spacing w:after="20"/>
              <w:ind w:left="20"/>
              <w:jc w:val="both"/>
            </w:pPr>
            <w:r>
              <w:rPr>
                <w:rFonts w:ascii="Times New Roman"/>
                <w:b w:val="false"/>
                <w:i w:val="false"/>
                <w:color w:val="000000"/>
                <w:sz w:val="20"/>
              </w:rPr>
              <w:t>
Джамбурбаевич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860124350336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Евстигнеев Иван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830715351679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Евстигнеев Максим</w:t>
            </w:r>
          </w:p>
          <w:bookmarkEnd w:id="170"/>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651215350260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Ерденов Алдай</w:t>
            </w:r>
          </w:p>
          <w:bookmarkEnd w:id="171"/>
          <w:p>
            <w:pPr>
              <w:spacing w:after="20"/>
              <w:ind w:left="20"/>
              <w:jc w:val="both"/>
            </w:pPr>
            <w:r>
              <w:rPr>
                <w:rFonts w:ascii="Times New Roman"/>
                <w:b w:val="false"/>
                <w:i w:val="false"/>
                <w:color w:val="000000"/>
                <w:sz w:val="20"/>
              </w:rPr>
              <w:t>
Кабдуалиевич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660612401652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2"/>
          <w:p>
            <w:pPr>
              <w:spacing w:after="20"/>
              <w:ind w:left="20"/>
              <w:jc w:val="both"/>
            </w:pPr>
            <w:r>
              <w:rPr>
                <w:rFonts w:ascii="Times New Roman"/>
                <w:b w:val="false"/>
                <w:i w:val="false"/>
                <w:color w:val="000000"/>
                <w:sz w:val="20"/>
              </w:rPr>
              <w:t>
Жакупова Роза</w:t>
            </w:r>
          </w:p>
          <w:bookmarkEnd w:id="172"/>
          <w:p>
            <w:pPr>
              <w:spacing w:after="20"/>
              <w:ind w:left="20"/>
              <w:jc w:val="both"/>
            </w:pPr>
            <w:r>
              <w:rPr>
                <w:rFonts w:ascii="Times New Roman"/>
                <w:b w:val="false"/>
                <w:i w:val="false"/>
                <w:color w:val="000000"/>
                <w:sz w:val="20"/>
              </w:rPr>
              <w:t>
Биминденовна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601023301339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Жанбуршин Нуртас</w:t>
            </w:r>
          </w:p>
          <w:bookmarkEnd w:id="173"/>
          <w:p>
            <w:pPr>
              <w:spacing w:after="20"/>
              <w:ind w:left="20"/>
              <w:jc w:val="both"/>
            </w:pPr>
            <w:r>
              <w:rPr>
                <w:rFonts w:ascii="Times New Roman"/>
                <w:b w:val="false"/>
                <w:i w:val="false"/>
                <w:color w:val="000000"/>
                <w:sz w:val="20"/>
              </w:rPr>
              <w:t>
Жакупович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651002350490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4"/>
          <w:p>
            <w:pPr>
              <w:spacing w:after="20"/>
              <w:ind w:left="20"/>
              <w:jc w:val="both"/>
            </w:pPr>
            <w:r>
              <w:rPr>
                <w:rFonts w:ascii="Times New Roman"/>
                <w:b w:val="false"/>
                <w:i w:val="false"/>
                <w:color w:val="000000"/>
                <w:sz w:val="20"/>
              </w:rPr>
              <w:t>
Жаугаштин Ботай</w:t>
            </w:r>
          </w:p>
          <w:bookmarkEnd w:id="174"/>
          <w:p>
            <w:pPr>
              <w:spacing w:after="20"/>
              <w:ind w:left="20"/>
              <w:jc w:val="both"/>
            </w:pPr>
            <w:r>
              <w:rPr>
                <w:rFonts w:ascii="Times New Roman"/>
                <w:b w:val="false"/>
                <w:i w:val="false"/>
                <w:color w:val="000000"/>
                <w:sz w:val="20"/>
              </w:rPr>
              <w:t>
Кайайдарович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030221650786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Жилина Вера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750201301353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Талгат Аубакирович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670305350429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Замула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890602351803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Замула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860615350771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5"/>
          <w:p>
            <w:pPr>
              <w:spacing w:after="20"/>
              <w:ind w:left="20"/>
              <w:jc w:val="both"/>
            </w:pPr>
            <w:r>
              <w:rPr>
                <w:rFonts w:ascii="Times New Roman"/>
                <w:b w:val="false"/>
                <w:i w:val="false"/>
                <w:color w:val="000000"/>
                <w:sz w:val="20"/>
              </w:rPr>
              <w:t>
Алитанов Ерлан</w:t>
            </w:r>
          </w:p>
          <w:bookmarkEnd w:id="175"/>
          <w:p>
            <w:pPr>
              <w:spacing w:after="20"/>
              <w:ind w:left="20"/>
              <w:jc w:val="both"/>
            </w:pPr>
            <w:r>
              <w:rPr>
                <w:rFonts w:ascii="Times New Roman"/>
                <w:b w:val="false"/>
                <w:i w:val="false"/>
                <w:color w:val="000000"/>
                <w:sz w:val="20"/>
              </w:rPr>
              <w:t>
Куланович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750509350574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6"/>
          <w:p>
            <w:pPr>
              <w:spacing w:after="20"/>
              <w:ind w:left="20"/>
              <w:jc w:val="both"/>
            </w:pPr>
            <w:r>
              <w:rPr>
                <w:rFonts w:ascii="Times New Roman"/>
                <w:b w:val="false"/>
                <w:i w:val="false"/>
                <w:color w:val="000000"/>
                <w:sz w:val="20"/>
              </w:rPr>
              <w:t>
Алпысбаев</w:t>
            </w:r>
          </w:p>
          <w:bookmarkEnd w:id="176"/>
          <w:p>
            <w:pPr>
              <w:spacing w:after="20"/>
              <w:ind w:left="20"/>
              <w:jc w:val="both"/>
            </w:pPr>
            <w:r>
              <w:rPr>
                <w:rFonts w:ascii="Times New Roman"/>
                <w:b w:val="false"/>
                <w:i w:val="false"/>
                <w:color w:val="000000"/>
                <w:sz w:val="20"/>
              </w:rPr>
              <w:t>
Алибек Кукенович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660726450264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Запорощенко Галина</w:t>
            </w:r>
          </w:p>
          <w:bookmarkEnd w:id="177"/>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870919350409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Кажиякбаров Нурлан Алпамышович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520110450257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Казакбаева Рабига Бугаевна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700226450315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Картун Татьяна</w:t>
            </w:r>
          </w:p>
          <w:bookmarkEnd w:id="178"/>
          <w:p>
            <w:pPr>
              <w:spacing w:after="20"/>
              <w:ind w:left="20"/>
              <w:jc w:val="both"/>
            </w:pPr>
            <w:r>
              <w:rPr>
                <w:rFonts w:ascii="Times New Roman"/>
                <w:b w:val="false"/>
                <w:i w:val="false"/>
                <w:color w:val="000000"/>
                <w:sz w:val="20"/>
              </w:rPr>
              <w:t>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700728350259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Кириченко Владимир</w:t>
            </w:r>
          </w:p>
          <w:bookmarkEnd w:id="179"/>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810525350634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0"/>
          <w:p>
            <w:pPr>
              <w:spacing w:after="20"/>
              <w:ind w:left="20"/>
              <w:jc w:val="both"/>
            </w:pPr>
            <w:r>
              <w:rPr>
                <w:rFonts w:ascii="Times New Roman"/>
                <w:b w:val="false"/>
                <w:i w:val="false"/>
                <w:color w:val="000000"/>
                <w:sz w:val="20"/>
              </w:rPr>
              <w:t>
Койшин Асет</w:t>
            </w:r>
          </w:p>
          <w:bookmarkEnd w:id="180"/>
          <w:p>
            <w:pPr>
              <w:spacing w:after="20"/>
              <w:ind w:left="20"/>
              <w:jc w:val="both"/>
            </w:pPr>
            <w:r>
              <w:rPr>
                <w:rFonts w:ascii="Times New Roman"/>
                <w:b w:val="false"/>
                <w:i w:val="false"/>
                <w:color w:val="000000"/>
                <w:sz w:val="20"/>
              </w:rPr>
              <w:t>
Ербатырович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600123350685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1"/>
          <w:p>
            <w:pPr>
              <w:spacing w:after="20"/>
              <w:ind w:left="20"/>
              <w:jc w:val="both"/>
            </w:pPr>
            <w:r>
              <w:rPr>
                <w:rFonts w:ascii="Times New Roman"/>
                <w:b w:val="false"/>
                <w:i w:val="false"/>
                <w:color w:val="000000"/>
                <w:sz w:val="20"/>
              </w:rPr>
              <w:t>
Колосович Александр</w:t>
            </w:r>
          </w:p>
          <w:bookmarkEnd w:id="181"/>
          <w:p>
            <w:pPr>
              <w:spacing w:after="20"/>
              <w:ind w:left="20"/>
              <w:jc w:val="both"/>
            </w:pPr>
            <w:r>
              <w:rPr>
                <w:rFonts w:ascii="Times New Roman"/>
                <w:b w:val="false"/>
                <w:i w:val="false"/>
                <w:color w:val="000000"/>
                <w:sz w:val="20"/>
              </w:rPr>
              <w:t>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681202350196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Валерий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681118350348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770810350415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2"/>
          <w:p>
            <w:pPr>
              <w:spacing w:after="20"/>
              <w:ind w:left="20"/>
              <w:jc w:val="both"/>
            </w:pPr>
            <w:r>
              <w:rPr>
                <w:rFonts w:ascii="Times New Roman"/>
                <w:b w:val="false"/>
                <w:i w:val="false"/>
                <w:color w:val="000000"/>
                <w:sz w:val="20"/>
              </w:rPr>
              <w:t>
Курячанский Владимир</w:t>
            </w:r>
          </w:p>
          <w:bookmarkEnd w:id="182"/>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870829350452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3"/>
          <w:p>
            <w:pPr>
              <w:spacing w:after="20"/>
              <w:ind w:left="20"/>
              <w:jc w:val="both"/>
            </w:pPr>
            <w:r>
              <w:rPr>
                <w:rFonts w:ascii="Times New Roman"/>
                <w:b w:val="false"/>
                <w:i w:val="false"/>
                <w:color w:val="000000"/>
                <w:sz w:val="20"/>
              </w:rPr>
              <w:t>
Кучеренко Владимир</w:t>
            </w:r>
          </w:p>
          <w:bookmarkEnd w:id="183"/>
          <w:p>
            <w:pPr>
              <w:spacing w:after="20"/>
              <w:ind w:left="20"/>
              <w:jc w:val="both"/>
            </w:pPr>
            <w:r>
              <w:rPr>
                <w:rFonts w:ascii="Times New Roman"/>
                <w:b w:val="false"/>
                <w:i w:val="false"/>
                <w:color w:val="000000"/>
                <w:sz w:val="20"/>
              </w:rPr>
              <w:t>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791101301230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4"/>
          <w:p>
            <w:pPr>
              <w:spacing w:after="20"/>
              <w:ind w:left="20"/>
              <w:jc w:val="both"/>
            </w:pPr>
            <w:r>
              <w:rPr>
                <w:rFonts w:ascii="Times New Roman"/>
                <w:b w:val="false"/>
                <w:i w:val="false"/>
                <w:color w:val="000000"/>
                <w:sz w:val="20"/>
              </w:rPr>
              <w:t>
Леушин Владимир</w:t>
            </w:r>
          </w:p>
          <w:bookmarkEnd w:id="184"/>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540128350202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5"/>
          <w:p>
            <w:pPr>
              <w:spacing w:after="20"/>
              <w:ind w:left="20"/>
              <w:jc w:val="both"/>
            </w:pPr>
            <w:r>
              <w:rPr>
                <w:rFonts w:ascii="Times New Roman"/>
                <w:b w:val="false"/>
                <w:i w:val="false"/>
                <w:color w:val="000000"/>
                <w:sz w:val="20"/>
              </w:rPr>
              <w:t>
Леушин Владимир</w:t>
            </w:r>
          </w:p>
          <w:bookmarkEnd w:id="185"/>
          <w:p>
            <w:pPr>
              <w:spacing w:after="20"/>
              <w:ind w:left="20"/>
              <w:jc w:val="both"/>
            </w:pPr>
            <w:r>
              <w:rPr>
                <w:rFonts w:ascii="Times New Roman"/>
                <w:b w:val="false"/>
                <w:i w:val="false"/>
                <w:color w:val="000000"/>
                <w:sz w:val="20"/>
              </w:rPr>
              <w:t>
Ювеналиевич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521125401431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Макеева Кулбаршин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630318450311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Мальцева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571119400579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6"/>
          <w:p>
            <w:pPr>
              <w:spacing w:after="20"/>
              <w:ind w:left="20"/>
              <w:jc w:val="both"/>
            </w:pPr>
            <w:r>
              <w:rPr>
                <w:rFonts w:ascii="Times New Roman"/>
                <w:b w:val="false"/>
                <w:i w:val="false"/>
                <w:color w:val="000000"/>
                <w:sz w:val="20"/>
              </w:rPr>
              <w:t>
Манастырская Вера</w:t>
            </w:r>
          </w:p>
          <w:bookmarkEnd w:id="186"/>
          <w:p>
            <w:pPr>
              <w:spacing w:after="20"/>
              <w:ind w:left="20"/>
              <w:jc w:val="both"/>
            </w:pPr>
            <w:r>
              <w:rPr>
                <w:rFonts w:ascii="Times New Roman"/>
                <w:b w:val="false"/>
                <w:i w:val="false"/>
                <w:color w:val="000000"/>
                <w:sz w:val="20"/>
              </w:rPr>
              <w:t>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820611351314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Мармыш Денис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531001300602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 Байтас Есимсеитович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620918450141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Махина Харьеха Нуховна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590831300475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Павлюк Алексей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840603451013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Прохорук Г.М.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790724301611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Бауржан Карабаевич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520304300546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7"/>
          <w:p>
            <w:pPr>
              <w:spacing w:after="20"/>
              <w:ind w:left="20"/>
              <w:jc w:val="both"/>
            </w:pPr>
            <w:r>
              <w:rPr>
                <w:rFonts w:ascii="Times New Roman"/>
                <w:b w:val="false"/>
                <w:i w:val="false"/>
                <w:color w:val="000000"/>
                <w:sz w:val="20"/>
              </w:rPr>
              <w:t>
Раисов Даулет</w:t>
            </w:r>
          </w:p>
          <w:bookmarkEnd w:id="187"/>
          <w:p>
            <w:pPr>
              <w:spacing w:after="20"/>
              <w:ind w:left="20"/>
              <w:jc w:val="both"/>
            </w:pPr>
            <w:r>
              <w:rPr>
                <w:rFonts w:ascii="Times New Roman"/>
                <w:b w:val="false"/>
                <w:i w:val="false"/>
                <w:color w:val="000000"/>
                <w:sz w:val="20"/>
              </w:rPr>
              <w:t>
Байдаулетович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620720301824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Караман Тайтыкович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560313301194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Карбай Минаевич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671214450384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8"/>
          <w:p>
            <w:pPr>
              <w:spacing w:after="20"/>
              <w:ind w:left="20"/>
              <w:jc w:val="both"/>
            </w:pPr>
            <w:r>
              <w:rPr>
                <w:rFonts w:ascii="Times New Roman"/>
                <w:b w:val="false"/>
                <w:i w:val="false"/>
                <w:color w:val="000000"/>
                <w:sz w:val="20"/>
              </w:rPr>
              <w:t>
Раисова Актота</w:t>
            </w:r>
          </w:p>
          <w:bookmarkEnd w:id="188"/>
          <w:p>
            <w:pPr>
              <w:spacing w:after="20"/>
              <w:ind w:left="20"/>
              <w:jc w:val="both"/>
            </w:pPr>
            <w:r>
              <w:rPr>
                <w:rFonts w:ascii="Times New Roman"/>
                <w:b w:val="false"/>
                <w:i w:val="false"/>
                <w:color w:val="000000"/>
                <w:sz w:val="20"/>
              </w:rPr>
              <w:t>
Кумурзаковна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840920451166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Раисова Нурсулу</w:t>
            </w:r>
          </w:p>
          <w:bookmarkEnd w:id="189"/>
          <w:p>
            <w:pPr>
              <w:spacing w:after="20"/>
              <w:ind w:left="20"/>
              <w:jc w:val="both"/>
            </w:pPr>
            <w:r>
              <w:rPr>
                <w:rFonts w:ascii="Times New Roman"/>
                <w:b w:val="false"/>
                <w:i w:val="false"/>
                <w:color w:val="000000"/>
                <w:sz w:val="20"/>
              </w:rPr>
              <w:t>
Балгабаевна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580504350263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Ряхов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940730351633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Самотошенков Иван</w:t>
            </w:r>
          </w:p>
          <w:bookmarkEnd w:id="190"/>
          <w:p>
            <w:pPr>
              <w:spacing w:after="20"/>
              <w:ind w:left="20"/>
              <w:jc w:val="both"/>
            </w:pPr>
            <w:r>
              <w:rPr>
                <w:rFonts w:ascii="Times New Roman"/>
                <w:b w:val="false"/>
                <w:i w:val="false"/>
                <w:color w:val="000000"/>
                <w:sz w:val="20"/>
              </w:rPr>
              <w:t>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920524351015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Самотошенков Роман</w:t>
            </w:r>
          </w:p>
          <w:bookmarkEnd w:id="191"/>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791224401860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Самотошенкова Валентина</w:t>
            </w:r>
          </w:p>
          <w:bookmarkEnd w:id="192"/>
          <w:p>
            <w:pPr>
              <w:spacing w:after="20"/>
              <w:ind w:left="20"/>
              <w:jc w:val="both"/>
            </w:pPr>
            <w:r>
              <w:rPr>
                <w:rFonts w:ascii="Times New Roman"/>
                <w:b w:val="false"/>
                <w:i w:val="false"/>
                <w:color w:val="000000"/>
                <w:sz w:val="20"/>
              </w:rPr>
              <w:t>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890925450917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Самотошенкова Кира</w:t>
            </w:r>
          </w:p>
          <w:bookmarkEnd w:id="193"/>
          <w:p>
            <w:pPr>
              <w:spacing w:after="20"/>
              <w:ind w:left="20"/>
              <w:jc w:val="both"/>
            </w:pPr>
            <w:r>
              <w:rPr>
                <w:rFonts w:ascii="Times New Roman"/>
                <w:b w:val="false"/>
                <w:i w:val="false"/>
                <w:color w:val="000000"/>
                <w:sz w:val="20"/>
              </w:rPr>
              <w:t>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830123351323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Самотощенков Александр</w:t>
            </w:r>
          </w:p>
          <w:bookmarkEnd w:id="194"/>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650818350098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Самотощенков Борис</w:t>
            </w:r>
          </w:p>
          <w:bookmarkEnd w:id="195"/>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640622350605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Соколов Александр</w:t>
            </w:r>
          </w:p>
          <w:bookmarkEnd w:id="196"/>
          <w:p>
            <w:pPr>
              <w:spacing w:after="20"/>
              <w:ind w:left="20"/>
              <w:jc w:val="both"/>
            </w:pPr>
            <w:r>
              <w:rPr>
                <w:rFonts w:ascii="Times New Roman"/>
                <w:b w:val="false"/>
                <w:i w:val="false"/>
                <w:color w:val="000000"/>
                <w:sz w:val="20"/>
              </w:rPr>
              <w:t>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760116401131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Соколова Любовь</w:t>
            </w:r>
          </w:p>
          <w:bookmarkEnd w:id="197"/>
          <w:p>
            <w:pPr>
              <w:spacing w:after="20"/>
              <w:ind w:left="20"/>
              <w:jc w:val="both"/>
            </w:pPr>
            <w:r>
              <w:rPr>
                <w:rFonts w:ascii="Times New Roman"/>
                <w:b w:val="false"/>
                <w:i w:val="false"/>
                <w:color w:val="000000"/>
                <w:sz w:val="20"/>
              </w:rPr>
              <w:t>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620103350590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Степаненко Сергей</w:t>
            </w:r>
          </w:p>
          <w:bookmarkEnd w:id="198"/>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Карбай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680703350216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Такишев Карышал</w:t>
            </w:r>
          </w:p>
          <w:bookmarkEnd w:id="199"/>
          <w:p>
            <w:pPr>
              <w:spacing w:after="20"/>
              <w:ind w:left="20"/>
              <w:jc w:val="both"/>
            </w:pPr>
            <w:r>
              <w:rPr>
                <w:rFonts w:ascii="Times New Roman"/>
                <w:b w:val="false"/>
                <w:i w:val="false"/>
                <w:color w:val="000000"/>
                <w:sz w:val="20"/>
              </w:rPr>
              <w:t>
Биминденович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710305350200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Тастемиров Марат</w:t>
            </w:r>
          </w:p>
          <w:bookmarkEnd w:id="200"/>
          <w:p>
            <w:pPr>
              <w:spacing w:after="20"/>
              <w:ind w:left="20"/>
              <w:jc w:val="both"/>
            </w:pPr>
            <w:r>
              <w:rPr>
                <w:rFonts w:ascii="Times New Roman"/>
                <w:b w:val="false"/>
                <w:i w:val="false"/>
                <w:color w:val="000000"/>
                <w:sz w:val="20"/>
              </w:rPr>
              <w:t>
Батталович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500816350285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1"/>
          <w:p>
            <w:pPr>
              <w:spacing w:after="20"/>
              <w:ind w:left="20"/>
              <w:jc w:val="both"/>
            </w:pPr>
            <w:r>
              <w:rPr>
                <w:rFonts w:ascii="Times New Roman"/>
                <w:b w:val="false"/>
                <w:i w:val="false"/>
                <w:color w:val="000000"/>
                <w:sz w:val="20"/>
              </w:rPr>
              <w:t>
Толпаков Каршига</w:t>
            </w:r>
          </w:p>
          <w:bookmarkEnd w:id="201"/>
          <w:p>
            <w:pPr>
              <w:spacing w:after="20"/>
              <w:ind w:left="20"/>
              <w:jc w:val="both"/>
            </w:pPr>
            <w:r>
              <w:rPr>
                <w:rFonts w:ascii="Times New Roman"/>
                <w:b w:val="false"/>
                <w:i w:val="false"/>
                <w:color w:val="000000"/>
                <w:sz w:val="20"/>
              </w:rPr>
              <w:t>
Тобылбаевич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710207350446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Федик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651209350139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Хамзин Бекбулат</w:t>
            </w:r>
          </w:p>
          <w:bookmarkEnd w:id="202"/>
          <w:p>
            <w:pPr>
              <w:spacing w:after="20"/>
              <w:ind w:left="20"/>
              <w:jc w:val="both"/>
            </w:pPr>
            <w:r>
              <w:rPr>
                <w:rFonts w:ascii="Times New Roman"/>
                <w:b w:val="false"/>
                <w:i w:val="false"/>
                <w:color w:val="000000"/>
                <w:sz w:val="20"/>
              </w:rPr>
              <w:t>
Кабылбекович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681129401594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3"/>
          <w:p>
            <w:pPr>
              <w:spacing w:after="20"/>
              <w:ind w:left="20"/>
              <w:jc w:val="both"/>
            </w:pPr>
            <w:r>
              <w:rPr>
                <w:rFonts w:ascii="Times New Roman"/>
                <w:b w:val="false"/>
                <w:i w:val="false"/>
                <w:color w:val="000000"/>
                <w:sz w:val="20"/>
              </w:rPr>
              <w:t>
Шумская Валентина</w:t>
            </w:r>
          </w:p>
          <w:bookmarkEnd w:id="203"/>
          <w:p>
            <w:pPr>
              <w:spacing w:after="20"/>
              <w:ind w:left="20"/>
              <w:jc w:val="both"/>
            </w:pPr>
            <w:r>
              <w:rPr>
                <w:rFonts w:ascii="Times New Roman"/>
                <w:b w:val="false"/>
                <w:i w:val="false"/>
                <w:color w:val="000000"/>
                <w:sz w:val="20"/>
              </w:rPr>
              <w:t>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651013350123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Юлдашева Риф Раисович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630301350380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Жамат Кайрулович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680605401300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Абильмаженова Гульсум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850405351062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Абулгазинов Болат</w:t>
            </w:r>
          </w:p>
          <w:bookmarkEnd w:id="204"/>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620714301396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Галым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600515350399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Айсин Мегдат</w:t>
            </w:r>
          </w:p>
          <w:bookmarkEnd w:id="205"/>
          <w:p>
            <w:pPr>
              <w:spacing w:after="20"/>
              <w:ind w:left="20"/>
              <w:jc w:val="both"/>
            </w:pPr>
            <w:r>
              <w:rPr>
                <w:rFonts w:ascii="Times New Roman"/>
                <w:b w:val="false"/>
                <w:i w:val="false"/>
                <w:color w:val="000000"/>
                <w:sz w:val="20"/>
              </w:rPr>
              <w:t>
Кабдуллинович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601210301840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Хамит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641111400401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Алещенко Ольга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751027350587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680403450474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Кулира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700202450354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730805350450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Ханат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680215300356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Асылбеков Рымбай</w:t>
            </w:r>
          </w:p>
          <w:bookmarkEnd w:id="206"/>
          <w:p>
            <w:pPr>
              <w:spacing w:after="20"/>
              <w:ind w:left="20"/>
              <w:jc w:val="both"/>
            </w:pPr>
            <w:r>
              <w:rPr>
                <w:rFonts w:ascii="Times New Roman"/>
                <w:b w:val="false"/>
                <w:i w:val="false"/>
                <w:color w:val="000000"/>
                <w:sz w:val="20"/>
              </w:rPr>
              <w:t>
Багитжанович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801220350716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Бабий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620203350227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7"/>
          <w:p>
            <w:pPr>
              <w:spacing w:after="20"/>
              <w:ind w:left="20"/>
              <w:jc w:val="both"/>
            </w:pPr>
            <w:r>
              <w:rPr>
                <w:rFonts w:ascii="Times New Roman"/>
                <w:b w:val="false"/>
                <w:i w:val="false"/>
                <w:color w:val="000000"/>
                <w:sz w:val="20"/>
              </w:rPr>
              <w:t>
Байбулатов Калдыбай</w:t>
            </w:r>
          </w:p>
          <w:bookmarkEnd w:id="207"/>
          <w:p>
            <w:pPr>
              <w:spacing w:after="20"/>
              <w:ind w:left="20"/>
              <w:jc w:val="both"/>
            </w:pPr>
            <w:r>
              <w:rPr>
                <w:rFonts w:ascii="Times New Roman"/>
                <w:b w:val="false"/>
                <w:i w:val="false"/>
                <w:color w:val="000000"/>
                <w:sz w:val="20"/>
              </w:rPr>
              <w:t>
Курапбергенович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700630301248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Серикбай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690324350208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Богинский Павел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581215400874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010102551132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Борсук Константин</w:t>
            </w:r>
          </w:p>
          <w:bookmarkEnd w:id="208"/>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690531350471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Вдовиченко Сергей</w:t>
            </w:r>
          </w:p>
          <w:bookmarkEnd w:id="209"/>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730222450428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Воробьева Светлана</w:t>
            </w:r>
          </w:p>
          <w:bookmarkEnd w:id="210"/>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590520350202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Габдуллин Ескендир</w:t>
            </w:r>
          </w:p>
          <w:bookmarkEnd w:id="211"/>
          <w:p>
            <w:pPr>
              <w:spacing w:after="20"/>
              <w:ind w:left="20"/>
              <w:jc w:val="both"/>
            </w:pPr>
            <w:r>
              <w:rPr>
                <w:rFonts w:ascii="Times New Roman"/>
                <w:b w:val="false"/>
                <w:i w:val="false"/>
                <w:color w:val="000000"/>
                <w:sz w:val="20"/>
              </w:rPr>
              <w:t>
Кауазович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630316350789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Исимбек Кауазович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910105351283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Габдуллин Куаныш</w:t>
            </w:r>
          </w:p>
          <w:bookmarkEnd w:id="212"/>
          <w:p>
            <w:pPr>
              <w:spacing w:after="20"/>
              <w:ind w:left="20"/>
              <w:jc w:val="both"/>
            </w:pPr>
            <w:r>
              <w:rPr>
                <w:rFonts w:ascii="Times New Roman"/>
                <w:b w:val="false"/>
                <w:i w:val="false"/>
                <w:color w:val="000000"/>
                <w:sz w:val="20"/>
              </w:rPr>
              <w:t>
Есембекович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821128451615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Дауылбай Алмагул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550520350314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Дукеев Каирбек Есильбаевич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640425400783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Дюсекеев Бибигул</w:t>
            </w:r>
          </w:p>
          <w:bookmarkEnd w:id="213"/>
          <w:p>
            <w:pPr>
              <w:spacing w:after="20"/>
              <w:ind w:left="20"/>
              <w:jc w:val="both"/>
            </w:pPr>
            <w:r>
              <w:rPr>
                <w:rFonts w:ascii="Times New Roman"/>
                <w:b w:val="false"/>
                <w:i w:val="false"/>
                <w:color w:val="000000"/>
                <w:sz w:val="20"/>
              </w:rPr>
              <w:t>
Баязитовна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771026302024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Дюсикеев Азамат</w:t>
            </w:r>
          </w:p>
          <w:bookmarkEnd w:id="214"/>
          <w:p>
            <w:pPr>
              <w:spacing w:after="20"/>
              <w:ind w:left="20"/>
              <w:jc w:val="both"/>
            </w:pPr>
            <w:r>
              <w:rPr>
                <w:rFonts w:ascii="Times New Roman"/>
                <w:b w:val="false"/>
                <w:i w:val="false"/>
                <w:color w:val="000000"/>
                <w:sz w:val="20"/>
              </w:rPr>
              <w:t>
Есмурзович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700925350468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Жувай Уаизир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630509350758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Журанов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610527350198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 Фарих Фаритович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671216350468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Кабалаков Танат</w:t>
            </w:r>
          </w:p>
          <w:bookmarkEnd w:id="215"/>
          <w:p>
            <w:pPr>
              <w:spacing w:after="20"/>
              <w:ind w:left="20"/>
              <w:jc w:val="both"/>
            </w:pPr>
            <w:r>
              <w:rPr>
                <w:rFonts w:ascii="Times New Roman"/>
                <w:b w:val="false"/>
                <w:i w:val="false"/>
                <w:color w:val="000000"/>
                <w:sz w:val="20"/>
              </w:rPr>
              <w:t>
Мухамеджанович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791013402386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Кабдолова Ляйля</w:t>
            </w:r>
          </w:p>
          <w:bookmarkEnd w:id="216"/>
          <w:p>
            <w:pPr>
              <w:spacing w:after="20"/>
              <w:ind w:left="20"/>
              <w:jc w:val="both"/>
            </w:pPr>
            <w:r>
              <w:rPr>
                <w:rFonts w:ascii="Times New Roman"/>
                <w:b w:val="false"/>
                <w:i w:val="false"/>
                <w:color w:val="000000"/>
                <w:sz w:val="20"/>
              </w:rPr>
              <w:t>
Багитжановна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590102450236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Карпикова Сайза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771221401682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Кокухина Ольга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640601301503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Кулубеков Кайбар</w:t>
            </w:r>
          </w:p>
          <w:bookmarkEnd w:id="217"/>
          <w:p>
            <w:pPr>
              <w:spacing w:after="20"/>
              <w:ind w:left="20"/>
              <w:jc w:val="both"/>
            </w:pPr>
            <w:r>
              <w:rPr>
                <w:rFonts w:ascii="Times New Roman"/>
                <w:b w:val="false"/>
                <w:i w:val="false"/>
                <w:color w:val="000000"/>
                <w:sz w:val="20"/>
              </w:rPr>
              <w:t>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600512301473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8"/>
          <w:p>
            <w:pPr>
              <w:spacing w:after="20"/>
              <w:ind w:left="20"/>
              <w:jc w:val="both"/>
            </w:pPr>
            <w:r>
              <w:rPr>
                <w:rFonts w:ascii="Times New Roman"/>
                <w:b w:val="false"/>
                <w:i w:val="false"/>
                <w:color w:val="000000"/>
                <w:sz w:val="20"/>
              </w:rPr>
              <w:t>
Кулубеков Кайдар</w:t>
            </w:r>
          </w:p>
          <w:bookmarkEnd w:id="218"/>
          <w:p>
            <w:pPr>
              <w:spacing w:after="20"/>
              <w:ind w:left="20"/>
              <w:jc w:val="both"/>
            </w:pPr>
            <w:r>
              <w:rPr>
                <w:rFonts w:ascii="Times New Roman"/>
                <w:b w:val="false"/>
                <w:i w:val="false"/>
                <w:color w:val="000000"/>
                <w:sz w:val="20"/>
              </w:rPr>
              <w:t>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780905402965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Кушубенов Дулат Истаевич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551113300922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Нуртас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790803403148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Макишева Сауле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671225400516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9"/>
          <w:p>
            <w:pPr>
              <w:spacing w:after="20"/>
              <w:ind w:left="20"/>
              <w:jc w:val="both"/>
            </w:pPr>
            <w:r>
              <w:rPr>
                <w:rFonts w:ascii="Times New Roman"/>
                <w:b w:val="false"/>
                <w:i w:val="false"/>
                <w:color w:val="000000"/>
                <w:sz w:val="20"/>
              </w:rPr>
              <w:t>
Матвиенко Галина</w:t>
            </w:r>
          </w:p>
          <w:bookmarkEnd w:id="219"/>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800612350107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0"/>
          <w:p>
            <w:pPr>
              <w:spacing w:after="20"/>
              <w:ind w:left="20"/>
              <w:jc w:val="both"/>
            </w:pPr>
            <w:r>
              <w:rPr>
                <w:rFonts w:ascii="Times New Roman"/>
                <w:b w:val="false"/>
                <w:i w:val="false"/>
                <w:color w:val="000000"/>
                <w:sz w:val="20"/>
              </w:rPr>
              <w:t>
Мельников Александр</w:t>
            </w:r>
          </w:p>
          <w:bookmarkEnd w:id="220"/>
          <w:p>
            <w:pPr>
              <w:spacing w:after="20"/>
              <w:ind w:left="20"/>
              <w:jc w:val="both"/>
            </w:pPr>
            <w:r>
              <w:rPr>
                <w:rFonts w:ascii="Times New Roman"/>
                <w:b w:val="false"/>
                <w:i w:val="false"/>
                <w:color w:val="000000"/>
                <w:sz w:val="20"/>
              </w:rPr>
              <w:t>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801103301256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1"/>
          <w:p>
            <w:pPr>
              <w:spacing w:after="20"/>
              <w:ind w:left="20"/>
              <w:jc w:val="both"/>
            </w:pPr>
            <w:r>
              <w:rPr>
                <w:rFonts w:ascii="Times New Roman"/>
                <w:b w:val="false"/>
                <w:i w:val="false"/>
                <w:color w:val="000000"/>
                <w:sz w:val="20"/>
              </w:rPr>
              <w:t>
Меркер Виталий</w:t>
            </w:r>
          </w:p>
          <w:bookmarkEnd w:id="221"/>
          <w:p>
            <w:pPr>
              <w:spacing w:after="20"/>
              <w:ind w:left="20"/>
              <w:jc w:val="both"/>
            </w:pPr>
            <w:r>
              <w:rPr>
                <w:rFonts w:ascii="Times New Roman"/>
                <w:b w:val="false"/>
                <w:i w:val="false"/>
                <w:color w:val="000000"/>
                <w:sz w:val="20"/>
              </w:rPr>
              <w:t>
Генрихович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510722300235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Меркер Генрих Еганович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630708301098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Мусиенко Иван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621016350223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2"/>
          <w:p>
            <w:pPr>
              <w:spacing w:after="20"/>
              <w:ind w:left="20"/>
              <w:jc w:val="both"/>
            </w:pPr>
            <w:r>
              <w:rPr>
                <w:rFonts w:ascii="Times New Roman"/>
                <w:b w:val="false"/>
                <w:i w:val="false"/>
                <w:color w:val="000000"/>
                <w:sz w:val="20"/>
              </w:rPr>
              <w:t>
Нагоров Акжегит</w:t>
            </w:r>
          </w:p>
          <w:bookmarkEnd w:id="222"/>
          <w:p>
            <w:pPr>
              <w:spacing w:after="20"/>
              <w:ind w:left="20"/>
              <w:jc w:val="both"/>
            </w:pPr>
            <w:r>
              <w:rPr>
                <w:rFonts w:ascii="Times New Roman"/>
                <w:b w:val="false"/>
                <w:i w:val="false"/>
                <w:color w:val="000000"/>
                <w:sz w:val="20"/>
              </w:rPr>
              <w:t>
Найманович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570917350227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3"/>
          <w:p>
            <w:pPr>
              <w:spacing w:after="20"/>
              <w:ind w:left="20"/>
              <w:jc w:val="both"/>
            </w:pPr>
            <w:r>
              <w:rPr>
                <w:rFonts w:ascii="Times New Roman"/>
                <w:b w:val="false"/>
                <w:i w:val="false"/>
                <w:color w:val="000000"/>
                <w:sz w:val="20"/>
              </w:rPr>
              <w:t>
Негмеджанов Алимбай</w:t>
            </w:r>
          </w:p>
          <w:bookmarkEnd w:id="223"/>
          <w:p>
            <w:pPr>
              <w:spacing w:after="20"/>
              <w:ind w:left="20"/>
              <w:jc w:val="both"/>
            </w:pPr>
            <w:r>
              <w:rPr>
                <w:rFonts w:ascii="Times New Roman"/>
                <w:b w:val="false"/>
                <w:i w:val="false"/>
                <w:color w:val="000000"/>
                <w:sz w:val="20"/>
              </w:rPr>
              <w:t>
Амиргазинович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700331350191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Нургалиев Амангельды</w:t>
            </w:r>
          </w:p>
          <w:bookmarkEnd w:id="224"/>
          <w:p>
            <w:pPr>
              <w:spacing w:after="20"/>
              <w:ind w:left="20"/>
              <w:jc w:val="both"/>
            </w:pPr>
            <w:r>
              <w:rPr>
                <w:rFonts w:ascii="Times New Roman"/>
                <w:b w:val="false"/>
                <w:i w:val="false"/>
                <w:color w:val="000000"/>
                <w:sz w:val="20"/>
              </w:rPr>
              <w:t>
Жамбурлович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Нургалиев Бауржан</w:t>
            </w:r>
          </w:p>
          <w:bookmarkEnd w:id="225"/>
          <w:p>
            <w:pPr>
              <w:spacing w:after="20"/>
              <w:ind w:left="20"/>
              <w:jc w:val="both"/>
            </w:pPr>
            <w:r>
              <w:rPr>
                <w:rFonts w:ascii="Times New Roman"/>
                <w:b w:val="false"/>
                <w:i w:val="false"/>
                <w:color w:val="000000"/>
                <w:sz w:val="20"/>
              </w:rPr>
              <w:t>
Муктарович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731229350412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Нургалиев Рахимжан</w:t>
            </w:r>
          </w:p>
          <w:bookmarkEnd w:id="226"/>
          <w:p>
            <w:pPr>
              <w:spacing w:after="20"/>
              <w:ind w:left="20"/>
              <w:jc w:val="both"/>
            </w:pPr>
            <w:r>
              <w:rPr>
                <w:rFonts w:ascii="Times New Roman"/>
                <w:b w:val="false"/>
                <w:i w:val="false"/>
                <w:color w:val="000000"/>
                <w:sz w:val="20"/>
              </w:rPr>
              <w:t>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730603350066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Попель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860712350609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Равинский Вячеслав</w:t>
            </w:r>
          </w:p>
          <w:bookmarkEnd w:id="227"/>
          <w:p>
            <w:pPr>
              <w:spacing w:after="20"/>
              <w:ind w:left="20"/>
              <w:jc w:val="both"/>
            </w:pPr>
            <w:r>
              <w:rPr>
                <w:rFonts w:ascii="Times New Roman"/>
                <w:b w:val="false"/>
                <w:i w:val="false"/>
                <w:color w:val="000000"/>
                <w:sz w:val="20"/>
              </w:rPr>
              <w:t>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Равинский Борис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681021300473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Рябокожушный Юрий</w:t>
            </w:r>
          </w:p>
          <w:bookmarkEnd w:id="228"/>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851108350885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9"/>
          <w:p>
            <w:pPr>
              <w:spacing w:after="20"/>
              <w:ind w:left="20"/>
              <w:jc w:val="both"/>
            </w:pPr>
            <w:r>
              <w:rPr>
                <w:rFonts w:ascii="Times New Roman"/>
                <w:b w:val="false"/>
                <w:i w:val="false"/>
                <w:color w:val="000000"/>
                <w:sz w:val="20"/>
              </w:rPr>
              <w:t>
Сергазинов Баймырза</w:t>
            </w:r>
          </w:p>
          <w:bookmarkEnd w:id="229"/>
          <w:p>
            <w:pPr>
              <w:spacing w:after="20"/>
              <w:ind w:left="20"/>
              <w:jc w:val="both"/>
            </w:pPr>
            <w:r>
              <w:rPr>
                <w:rFonts w:ascii="Times New Roman"/>
                <w:b w:val="false"/>
                <w:i w:val="false"/>
                <w:color w:val="000000"/>
                <w:sz w:val="20"/>
              </w:rPr>
              <w:t>
Кабдуллаевич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630319401802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0"/>
          <w:p>
            <w:pPr>
              <w:spacing w:after="20"/>
              <w:ind w:left="20"/>
              <w:jc w:val="both"/>
            </w:pPr>
            <w:r>
              <w:rPr>
                <w:rFonts w:ascii="Times New Roman"/>
                <w:b w:val="false"/>
                <w:i w:val="false"/>
                <w:color w:val="000000"/>
                <w:sz w:val="20"/>
              </w:rPr>
              <w:t>
Сердюк Екатерина</w:t>
            </w:r>
          </w:p>
          <w:bookmarkEnd w:id="230"/>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890225350955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1"/>
          <w:p>
            <w:pPr>
              <w:spacing w:after="20"/>
              <w:ind w:left="20"/>
              <w:jc w:val="both"/>
            </w:pPr>
            <w:r>
              <w:rPr>
                <w:rFonts w:ascii="Times New Roman"/>
                <w:b w:val="false"/>
                <w:i w:val="false"/>
                <w:color w:val="000000"/>
                <w:sz w:val="20"/>
              </w:rPr>
              <w:t>
Соков Анатолий</w:t>
            </w:r>
          </w:p>
          <w:bookmarkEnd w:id="231"/>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580504301205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 Владимир Дмитревич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650504450552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2"/>
          <w:p>
            <w:pPr>
              <w:spacing w:after="20"/>
              <w:ind w:left="20"/>
              <w:jc w:val="both"/>
            </w:pPr>
            <w:r>
              <w:rPr>
                <w:rFonts w:ascii="Times New Roman"/>
                <w:b w:val="false"/>
                <w:i w:val="false"/>
                <w:color w:val="000000"/>
                <w:sz w:val="20"/>
              </w:rPr>
              <w:t>
Тлиулинова Кульсун</w:t>
            </w:r>
          </w:p>
          <w:bookmarkEnd w:id="232"/>
          <w:p>
            <w:pPr>
              <w:spacing w:after="20"/>
              <w:ind w:left="20"/>
              <w:jc w:val="both"/>
            </w:pPr>
            <w:r>
              <w:rPr>
                <w:rFonts w:ascii="Times New Roman"/>
                <w:b w:val="false"/>
                <w:i w:val="false"/>
                <w:color w:val="000000"/>
                <w:sz w:val="20"/>
              </w:rPr>
              <w:t>
Баталовна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711126300591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Омар Зубаирович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770606301606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Туманов Азамат Искалиевич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700421301093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Туманов Еркын Искалиевич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650701350150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Туманов Мулдач Искалиевич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730319350350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Хабылбай Усен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841105350718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Хавалбай Хайрат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730219350514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Хурманбай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670613350443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Хурманбай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640923350334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Хурманбай Хабылгаз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650722400036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3"/>
          <w:p>
            <w:pPr>
              <w:spacing w:after="20"/>
              <w:ind w:left="20"/>
              <w:jc w:val="both"/>
            </w:pPr>
            <w:r>
              <w:rPr>
                <w:rFonts w:ascii="Times New Roman"/>
                <w:b w:val="false"/>
                <w:i w:val="false"/>
                <w:color w:val="000000"/>
                <w:sz w:val="20"/>
              </w:rPr>
              <w:t>
Шкаленко Светлана</w:t>
            </w:r>
          </w:p>
          <w:bookmarkEnd w:id="233"/>
          <w:p>
            <w:pPr>
              <w:spacing w:after="20"/>
              <w:ind w:left="20"/>
              <w:jc w:val="both"/>
            </w:pPr>
            <w:r>
              <w:rPr>
                <w:rFonts w:ascii="Times New Roman"/>
                <w:b w:val="false"/>
                <w:i w:val="false"/>
                <w:color w:val="000000"/>
                <w:sz w:val="20"/>
              </w:rPr>
              <w:t>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630311350107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Школенко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790514302192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4"/>
          <w:p>
            <w:pPr>
              <w:spacing w:after="20"/>
              <w:ind w:left="20"/>
              <w:jc w:val="both"/>
            </w:pPr>
            <w:r>
              <w:rPr>
                <w:rFonts w:ascii="Times New Roman"/>
                <w:b w:val="false"/>
                <w:i w:val="false"/>
                <w:color w:val="000000"/>
                <w:sz w:val="20"/>
              </w:rPr>
              <w:t>
Шонов Мирам</w:t>
            </w:r>
          </w:p>
          <w:bookmarkEnd w:id="234"/>
          <w:p>
            <w:pPr>
              <w:spacing w:after="20"/>
              <w:ind w:left="20"/>
              <w:jc w:val="both"/>
            </w:pPr>
            <w:r>
              <w:rPr>
                <w:rFonts w:ascii="Times New Roman"/>
                <w:b w:val="false"/>
                <w:i w:val="false"/>
                <w:color w:val="000000"/>
                <w:sz w:val="20"/>
              </w:rPr>
              <w:t>
Негматович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870509350876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 Ж.Б."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671020301662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"Таржиков В. 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850621350465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"Shock-Kz"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980104451158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"Амелина"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640515301645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"Батрашев Е.У"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880226350621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"Павличенко А.П"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770802350055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890514401627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"Тамирлан"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680310350834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"Шакпутов А.Ж"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891129451257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"Шериезданова Самал"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981221451058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Т.В."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880606351209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А.С."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920406450903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5"/>
          <w:p>
            <w:pPr>
              <w:spacing w:after="20"/>
              <w:ind w:left="20"/>
              <w:jc w:val="both"/>
            </w:pPr>
            <w:r>
              <w:rPr>
                <w:rFonts w:ascii="Times New Roman"/>
                <w:b w:val="false"/>
                <w:i w:val="false"/>
                <w:color w:val="000000"/>
                <w:sz w:val="20"/>
              </w:rPr>
              <w:t>
"Самедова Гульнара</w:t>
            </w:r>
          </w:p>
          <w:bookmarkEnd w:id="235"/>
          <w:p>
            <w:pPr>
              <w:spacing w:after="20"/>
              <w:ind w:left="20"/>
              <w:jc w:val="both"/>
            </w:pPr>
            <w:r>
              <w:rPr>
                <w:rFonts w:ascii="Times New Roman"/>
                <w:b w:val="false"/>
                <w:i w:val="false"/>
                <w:color w:val="000000"/>
                <w:sz w:val="20"/>
              </w:rPr>
              <w:t>
Рафаилкызы"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840630450964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"ЛунҰва М.Г."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741215300614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"Есембаков Канат Амангельдыулы"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861224350362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"Millenium"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820426350698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6"/>
          <w:p>
            <w:pPr>
              <w:spacing w:after="20"/>
              <w:ind w:left="20"/>
              <w:jc w:val="both"/>
            </w:pPr>
            <w:r>
              <w:rPr>
                <w:rFonts w:ascii="Times New Roman"/>
                <w:b w:val="false"/>
                <w:i w:val="false"/>
                <w:color w:val="000000"/>
                <w:sz w:val="20"/>
              </w:rPr>
              <w:t>
Абжанов Ерлан</w:t>
            </w:r>
          </w:p>
          <w:bookmarkEnd w:id="236"/>
          <w:p>
            <w:pPr>
              <w:spacing w:after="20"/>
              <w:ind w:left="20"/>
              <w:jc w:val="both"/>
            </w:pPr>
            <w:r>
              <w:rPr>
                <w:rFonts w:ascii="Times New Roman"/>
                <w:b w:val="false"/>
                <w:i w:val="false"/>
                <w:color w:val="000000"/>
                <w:sz w:val="20"/>
              </w:rPr>
              <w:t>
Анварбекович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690501302844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711002301278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7"/>
          <w:p>
            <w:pPr>
              <w:spacing w:after="20"/>
              <w:ind w:left="20"/>
              <w:jc w:val="both"/>
            </w:pPr>
            <w:r>
              <w:rPr>
                <w:rFonts w:ascii="Times New Roman"/>
                <w:b w:val="false"/>
                <w:i w:val="false"/>
                <w:color w:val="000000"/>
                <w:sz w:val="20"/>
              </w:rPr>
              <w:t>
Абжанов Рашид</w:t>
            </w:r>
          </w:p>
          <w:bookmarkEnd w:id="237"/>
          <w:p>
            <w:pPr>
              <w:spacing w:after="20"/>
              <w:ind w:left="20"/>
              <w:jc w:val="both"/>
            </w:pPr>
            <w:r>
              <w:rPr>
                <w:rFonts w:ascii="Times New Roman"/>
                <w:b w:val="false"/>
                <w:i w:val="false"/>
                <w:color w:val="000000"/>
                <w:sz w:val="20"/>
              </w:rPr>
              <w:t>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640211300278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8"/>
          <w:p>
            <w:pPr>
              <w:spacing w:after="20"/>
              <w:ind w:left="20"/>
              <w:jc w:val="both"/>
            </w:pPr>
            <w:r>
              <w:rPr>
                <w:rFonts w:ascii="Times New Roman"/>
                <w:b w:val="false"/>
                <w:i w:val="false"/>
                <w:color w:val="000000"/>
                <w:sz w:val="20"/>
              </w:rPr>
              <w:t>
Абильмаженов Буркат</w:t>
            </w:r>
          </w:p>
          <w:bookmarkEnd w:id="238"/>
          <w:p>
            <w:pPr>
              <w:spacing w:after="20"/>
              <w:ind w:left="20"/>
              <w:jc w:val="both"/>
            </w:pPr>
            <w:r>
              <w:rPr>
                <w:rFonts w:ascii="Times New Roman"/>
                <w:b w:val="false"/>
                <w:i w:val="false"/>
                <w:color w:val="000000"/>
                <w:sz w:val="20"/>
              </w:rPr>
              <w:t>
Карагожаевич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691122350490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Ж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591224300488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Абулов Канапья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700301401235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9"/>
          <w:p>
            <w:pPr>
              <w:spacing w:after="20"/>
              <w:ind w:left="20"/>
              <w:jc w:val="both"/>
            </w:pPr>
            <w:r>
              <w:rPr>
                <w:rFonts w:ascii="Times New Roman"/>
                <w:b w:val="false"/>
                <w:i w:val="false"/>
                <w:color w:val="000000"/>
                <w:sz w:val="20"/>
              </w:rPr>
              <w:t>
Агафонова Алла</w:t>
            </w:r>
          </w:p>
          <w:bookmarkEnd w:id="239"/>
          <w:p>
            <w:pPr>
              <w:spacing w:after="20"/>
              <w:ind w:left="20"/>
              <w:jc w:val="both"/>
            </w:pPr>
            <w:r>
              <w:rPr>
                <w:rFonts w:ascii="Times New Roman"/>
                <w:b w:val="false"/>
                <w:i w:val="false"/>
                <w:color w:val="000000"/>
                <w:sz w:val="20"/>
              </w:rPr>
              <w:t>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880320350226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0"/>
          <w:p>
            <w:pPr>
              <w:spacing w:after="20"/>
              <w:ind w:left="20"/>
              <w:jc w:val="both"/>
            </w:pPr>
            <w:r>
              <w:rPr>
                <w:rFonts w:ascii="Times New Roman"/>
                <w:b w:val="false"/>
                <w:i w:val="false"/>
                <w:color w:val="000000"/>
                <w:sz w:val="20"/>
              </w:rPr>
              <w:t>
Адельжанов Даурен</w:t>
            </w:r>
          </w:p>
          <w:bookmarkEnd w:id="240"/>
          <w:p>
            <w:pPr>
              <w:spacing w:after="20"/>
              <w:ind w:left="20"/>
              <w:jc w:val="both"/>
            </w:pPr>
            <w:r>
              <w:rPr>
                <w:rFonts w:ascii="Times New Roman"/>
                <w:b w:val="false"/>
                <w:i w:val="false"/>
                <w:color w:val="000000"/>
                <w:sz w:val="20"/>
              </w:rPr>
              <w:t>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680530450490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1"/>
          <w:p>
            <w:pPr>
              <w:spacing w:after="20"/>
              <w:ind w:left="20"/>
              <w:jc w:val="both"/>
            </w:pPr>
            <w:r>
              <w:rPr>
                <w:rFonts w:ascii="Times New Roman"/>
                <w:b w:val="false"/>
                <w:i w:val="false"/>
                <w:color w:val="000000"/>
                <w:sz w:val="20"/>
              </w:rPr>
              <w:t>
Айтпаева Сауле</w:t>
            </w:r>
          </w:p>
          <w:bookmarkEnd w:id="241"/>
          <w:p>
            <w:pPr>
              <w:spacing w:after="20"/>
              <w:ind w:left="20"/>
              <w:jc w:val="both"/>
            </w:pPr>
            <w:r>
              <w:rPr>
                <w:rFonts w:ascii="Times New Roman"/>
                <w:b w:val="false"/>
                <w:i w:val="false"/>
                <w:color w:val="000000"/>
                <w:sz w:val="20"/>
              </w:rPr>
              <w:t>
Балгатековна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540809301147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2"/>
          <w:p>
            <w:pPr>
              <w:spacing w:after="20"/>
              <w:ind w:left="20"/>
              <w:jc w:val="both"/>
            </w:pPr>
            <w:r>
              <w:rPr>
                <w:rFonts w:ascii="Times New Roman"/>
                <w:b w:val="false"/>
                <w:i w:val="false"/>
                <w:color w:val="000000"/>
                <w:sz w:val="20"/>
              </w:rPr>
              <w:t>
Актасов Жаксылык</w:t>
            </w:r>
          </w:p>
          <w:bookmarkEnd w:id="242"/>
          <w:p>
            <w:pPr>
              <w:spacing w:after="20"/>
              <w:ind w:left="20"/>
              <w:jc w:val="both"/>
            </w:pPr>
            <w:r>
              <w:rPr>
                <w:rFonts w:ascii="Times New Roman"/>
                <w:b w:val="false"/>
                <w:i w:val="false"/>
                <w:color w:val="000000"/>
                <w:sz w:val="20"/>
              </w:rPr>
              <w:t>
Шерниязович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490215303073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3"/>
          <w:p>
            <w:pPr>
              <w:spacing w:after="20"/>
              <w:ind w:left="20"/>
              <w:jc w:val="both"/>
            </w:pPr>
            <w:r>
              <w:rPr>
                <w:rFonts w:ascii="Times New Roman"/>
                <w:b w:val="false"/>
                <w:i w:val="false"/>
                <w:color w:val="000000"/>
                <w:sz w:val="20"/>
              </w:rPr>
              <w:t>
Акылбаев Байзак</w:t>
            </w:r>
          </w:p>
          <w:bookmarkEnd w:id="243"/>
          <w:p>
            <w:pPr>
              <w:spacing w:after="20"/>
              <w:ind w:left="20"/>
              <w:jc w:val="both"/>
            </w:pPr>
            <w:r>
              <w:rPr>
                <w:rFonts w:ascii="Times New Roman"/>
                <w:b w:val="false"/>
                <w:i w:val="false"/>
                <w:color w:val="000000"/>
                <w:sz w:val="20"/>
              </w:rPr>
              <w:t>
Курданалиевич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720210301071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4"/>
          <w:p>
            <w:pPr>
              <w:spacing w:after="20"/>
              <w:ind w:left="20"/>
              <w:jc w:val="both"/>
            </w:pPr>
            <w:r>
              <w:rPr>
                <w:rFonts w:ascii="Times New Roman"/>
                <w:b w:val="false"/>
                <w:i w:val="false"/>
                <w:color w:val="000000"/>
                <w:sz w:val="20"/>
              </w:rPr>
              <w:t>
Аленов Кенесары</w:t>
            </w:r>
          </w:p>
          <w:bookmarkEnd w:id="244"/>
          <w:p>
            <w:pPr>
              <w:spacing w:after="20"/>
              <w:ind w:left="20"/>
              <w:jc w:val="both"/>
            </w:pPr>
            <w:r>
              <w:rPr>
                <w:rFonts w:ascii="Times New Roman"/>
                <w:b w:val="false"/>
                <w:i w:val="false"/>
                <w:color w:val="000000"/>
                <w:sz w:val="20"/>
              </w:rPr>
              <w:t>
Имангазович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910125351202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 Данияр Талгатович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960609350571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5"/>
          <w:p>
            <w:pPr>
              <w:spacing w:after="20"/>
              <w:ind w:left="20"/>
              <w:jc w:val="both"/>
            </w:pPr>
            <w:r>
              <w:rPr>
                <w:rFonts w:ascii="Times New Roman"/>
                <w:b w:val="false"/>
                <w:i w:val="false"/>
                <w:color w:val="000000"/>
                <w:sz w:val="20"/>
              </w:rPr>
              <w:t>
Альмагамбетов Темирлан</w:t>
            </w:r>
          </w:p>
          <w:bookmarkEnd w:id="245"/>
          <w:p>
            <w:pPr>
              <w:spacing w:after="20"/>
              <w:ind w:left="20"/>
              <w:jc w:val="both"/>
            </w:pPr>
            <w:r>
              <w:rPr>
                <w:rFonts w:ascii="Times New Roman"/>
                <w:b w:val="false"/>
                <w:i w:val="false"/>
                <w:color w:val="000000"/>
                <w:sz w:val="20"/>
              </w:rPr>
              <w:t>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870515450558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6"/>
          <w:p>
            <w:pPr>
              <w:spacing w:after="20"/>
              <w:ind w:left="20"/>
              <w:jc w:val="both"/>
            </w:pPr>
            <w:r>
              <w:rPr>
                <w:rFonts w:ascii="Times New Roman"/>
                <w:b w:val="false"/>
                <w:i w:val="false"/>
                <w:color w:val="000000"/>
                <w:sz w:val="20"/>
              </w:rPr>
              <w:t>
Альтенгоф Оксана</w:t>
            </w:r>
          </w:p>
          <w:bookmarkEnd w:id="246"/>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801029301531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7"/>
          <w:p>
            <w:pPr>
              <w:spacing w:after="20"/>
              <w:ind w:left="20"/>
              <w:jc w:val="both"/>
            </w:pPr>
            <w:r>
              <w:rPr>
                <w:rFonts w:ascii="Times New Roman"/>
                <w:b w:val="false"/>
                <w:i w:val="false"/>
                <w:color w:val="000000"/>
                <w:sz w:val="20"/>
              </w:rPr>
              <w:t>
Антощук Виталий</w:t>
            </w:r>
          </w:p>
          <w:bookmarkEnd w:id="247"/>
          <w:p>
            <w:pPr>
              <w:spacing w:after="20"/>
              <w:ind w:left="20"/>
              <w:jc w:val="both"/>
            </w:pPr>
            <w:r>
              <w:rPr>
                <w:rFonts w:ascii="Times New Roman"/>
                <w:b w:val="false"/>
                <w:i w:val="false"/>
                <w:color w:val="000000"/>
                <w:sz w:val="20"/>
              </w:rPr>
              <w:t>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970106350559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8"/>
          <w:p>
            <w:pPr>
              <w:spacing w:after="20"/>
              <w:ind w:left="20"/>
              <w:jc w:val="both"/>
            </w:pPr>
            <w:r>
              <w:rPr>
                <w:rFonts w:ascii="Times New Roman"/>
                <w:b w:val="false"/>
                <w:i w:val="false"/>
                <w:color w:val="000000"/>
                <w:sz w:val="20"/>
              </w:rPr>
              <w:t>
Артемчук Игорь</w:t>
            </w:r>
          </w:p>
          <w:bookmarkEnd w:id="248"/>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690214450503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9"/>
          <w:p>
            <w:pPr>
              <w:spacing w:after="20"/>
              <w:ind w:left="20"/>
              <w:jc w:val="both"/>
            </w:pPr>
            <w:r>
              <w:rPr>
                <w:rFonts w:ascii="Times New Roman"/>
                <w:b w:val="false"/>
                <w:i w:val="false"/>
                <w:color w:val="000000"/>
                <w:sz w:val="20"/>
              </w:rPr>
              <w:t>
Артемчук Лилия</w:t>
            </w:r>
          </w:p>
          <w:bookmarkEnd w:id="249"/>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770713350597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Куандык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790604301301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0"/>
          <w:p>
            <w:pPr>
              <w:spacing w:after="20"/>
              <w:ind w:left="20"/>
              <w:jc w:val="both"/>
            </w:pPr>
            <w:r>
              <w:rPr>
                <w:rFonts w:ascii="Times New Roman"/>
                <w:b w:val="false"/>
                <w:i w:val="false"/>
                <w:color w:val="000000"/>
                <w:sz w:val="20"/>
              </w:rPr>
              <w:t>
Асташов Сергей</w:t>
            </w:r>
          </w:p>
          <w:bookmarkEnd w:id="250"/>
          <w:p>
            <w:pPr>
              <w:spacing w:after="20"/>
              <w:ind w:left="20"/>
              <w:jc w:val="both"/>
            </w:pPr>
            <w:r>
              <w:rPr>
                <w:rFonts w:ascii="Times New Roman"/>
                <w:b w:val="false"/>
                <w:i w:val="false"/>
                <w:color w:val="000000"/>
                <w:sz w:val="20"/>
              </w:rPr>
              <w:t>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640712350436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Афонин В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810202350707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Субхан Жангир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910102350338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Бабаков Александр</w:t>
            </w:r>
          </w:p>
          <w:bookmarkEnd w:id="251"/>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611020300574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Бабий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810531050102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2"/>
          <w:p>
            <w:pPr>
              <w:spacing w:after="20"/>
              <w:ind w:left="20"/>
              <w:jc w:val="both"/>
            </w:pPr>
            <w:r>
              <w:rPr>
                <w:rFonts w:ascii="Times New Roman"/>
                <w:b w:val="false"/>
                <w:i w:val="false"/>
                <w:color w:val="000000"/>
                <w:sz w:val="20"/>
              </w:rPr>
              <w:t>
Багиров Натиг Аладдин</w:t>
            </w:r>
          </w:p>
          <w:bookmarkEnd w:id="252"/>
          <w:p>
            <w:pPr>
              <w:spacing w:after="20"/>
              <w:ind w:left="20"/>
              <w:jc w:val="both"/>
            </w:pPr>
            <w:r>
              <w:rPr>
                <w:rFonts w:ascii="Times New Roman"/>
                <w:b w:val="false"/>
                <w:i w:val="false"/>
                <w:color w:val="000000"/>
                <w:sz w:val="20"/>
              </w:rPr>
              <w:t>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870509350876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3"/>
          <w:p>
            <w:pPr>
              <w:spacing w:after="20"/>
              <w:ind w:left="20"/>
              <w:jc w:val="both"/>
            </w:pPr>
            <w:r>
              <w:rPr>
                <w:rFonts w:ascii="Times New Roman"/>
                <w:b w:val="false"/>
                <w:i w:val="false"/>
                <w:color w:val="000000"/>
                <w:sz w:val="20"/>
              </w:rPr>
              <w:t>
Базилов Женис</w:t>
            </w:r>
          </w:p>
          <w:bookmarkEnd w:id="253"/>
          <w:p>
            <w:pPr>
              <w:spacing w:after="20"/>
              <w:ind w:left="20"/>
              <w:jc w:val="both"/>
            </w:pPr>
            <w:r>
              <w:rPr>
                <w:rFonts w:ascii="Times New Roman"/>
                <w:b w:val="false"/>
                <w:i w:val="false"/>
                <w:color w:val="000000"/>
                <w:sz w:val="20"/>
              </w:rPr>
              <w:t>
Батырханович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770510301278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Баиров Серик Дусенбекович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740619301304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Байгесенов Есимбек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560610450252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Байманова Асия Касенова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550309301091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Маулет Ертаевич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750419401414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4"/>
          <w:p>
            <w:pPr>
              <w:spacing w:after="20"/>
              <w:ind w:left="20"/>
              <w:jc w:val="both"/>
            </w:pPr>
            <w:r>
              <w:rPr>
                <w:rFonts w:ascii="Times New Roman"/>
                <w:b w:val="false"/>
                <w:i w:val="false"/>
                <w:color w:val="000000"/>
                <w:sz w:val="20"/>
              </w:rPr>
              <w:t>
Бараболя Ольга</w:t>
            </w:r>
          </w:p>
          <w:bookmarkEnd w:id="254"/>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621009450310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5"/>
          <w:p>
            <w:pPr>
              <w:spacing w:after="20"/>
              <w:ind w:left="20"/>
              <w:jc w:val="both"/>
            </w:pPr>
            <w:r>
              <w:rPr>
                <w:rFonts w:ascii="Times New Roman"/>
                <w:b w:val="false"/>
                <w:i w:val="false"/>
                <w:color w:val="000000"/>
                <w:sz w:val="20"/>
              </w:rPr>
              <w:t>
Батрашева Екатерина</w:t>
            </w:r>
          </w:p>
          <w:bookmarkEnd w:id="255"/>
          <w:p>
            <w:pPr>
              <w:spacing w:after="20"/>
              <w:ind w:left="20"/>
              <w:jc w:val="both"/>
            </w:pPr>
            <w:r>
              <w:rPr>
                <w:rFonts w:ascii="Times New Roman"/>
                <w:b w:val="false"/>
                <w:i w:val="false"/>
                <w:color w:val="000000"/>
                <w:sz w:val="20"/>
              </w:rPr>
              <w:t>
Тасенбаева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760606300170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Беисов Серик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870928351094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Талгат Калбекович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831024350290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6"/>
          <w:p>
            <w:pPr>
              <w:spacing w:after="20"/>
              <w:ind w:left="20"/>
              <w:jc w:val="both"/>
            </w:pPr>
            <w:r>
              <w:rPr>
                <w:rFonts w:ascii="Times New Roman"/>
                <w:b w:val="false"/>
                <w:i w:val="false"/>
                <w:color w:val="000000"/>
                <w:sz w:val="20"/>
              </w:rPr>
              <w:t>
Бекмагамбетов Нурлан</w:t>
            </w:r>
          </w:p>
          <w:bookmarkEnd w:id="256"/>
          <w:p>
            <w:pPr>
              <w:spacing w:after="20"/>
              <w:ind w:left="20"/>
              <w:jc w:val="both"/>
            </w:pPr>
            <w:r>
              <w:rPr>
                <w:rFonts w:ascii="Times New Roman"/>
                <w:b w:val="false"/>
                <w:i w:val="false"/>
                <w:color w:val="000000"/>
                <w:sz w:val="20"/>
              </w:rPr>
              <w:t>
Сапабекович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641111450418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Белошицкая В.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600701350290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Бигабулов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620218301210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Биратко Владимир</w:t>
            </w:r>
          </w:p>
          <w:bookmarkEnd w:id="257"/>
          <w:p>
            <w:pPr>
              <w:spacing w:after="20"/>
              <w:ind w:left="20"/>
              <w:jc w:val="both"/>
            </w:pPr>
            <w:r>
              <w:rPr>
                <w:rFonts w:ascii="Times New Roman"/>
                <w:b w:val="false"/>
                <w:i w:val="false"/>
                <w:color w:val="000000"/>
                <w:sz w:val="20"/>
              </w:rPr>
              <w:t>
Захарович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710311300950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8"/>
          <w:p>
            <w:pPr>
              <w:spacing w:after="20"/>
              <w:ind w:left="20"/>
              <w:jc w:val="both"/>
            </w:pPr>
            <w:r>
              <w:rPr>
                <w:rFonts w:ascii="Times New Roman"/>
                <w:b w:val="false"/>
                <w:i w:val="false"/>
                <w:color w:val="000000"/>
                <w:sz w:val="20"/>
              </w:rPr>
              <w:t>
Биржанов Даулет</w:t>
            </w:r>
          </w:p>
          <w:bookmarkEnd w:id="258"/>
          <w:p>
            <w:pPr>
              <w:spacing w:after="20"/>
              <w:ind w:left="20"/>
              <w:jc w:val="both"/>
            </w:pPr>
            <w:r>
              <w:rPr>
                <w:rFonts w:ascii="Times New Roman"/>
                <w:b w:val="false"/>
                <w:i w:val="false"/>
                <w:color w:val="000000"/>
                <w:sz w:val="20"/>
              </w:rPr>
              <w:t>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901107351750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Бобылев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670609350065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Большенов Байгали</w:t>
            </w:r>
          </w:p>
          <w:bookmarkEnd w:id="259"/>
          <w:p>
            <w:pPr>
              <w:spacing w:after="20"/>
              <w:ind w:left="20"/>
              <w:jc w:val="both"/>
            </w:pPr>
            <w:r>
              <w:rPr>
                <w:rFonts w:ascii="Times New Roman"/>
                <w:b w:val="false"/>
                <w:i w:val="false"/>
                <w:color w:val="000000"/>
                <w:sz w:val="20"/>
              </w:rPr>
              <w:t>
Мусаевич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700101452450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Ботнару Анна Абрамовна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530409401028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Букур Вера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771019301935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0"/>
          <w:p>
            <w:pPr>
              <w:spacing w:after="20"/>
              <w:ind w:left="20"/>
              <w:jc w:val="both"/>
            </w:pPr>
            <w:r>
              <w:rPr>
                <w:rFonts w:ascii="Times New Roman"/>
                <w:b w:val="false"/>
                <w:i w:val="false"/>
                <w:color w:val="000000"/>
                <w:sz w:val="20"/>
              </w:rPr>
              <w:t>
Булекпаев Руслан</w:t>
            </w:r>
          </w:p>
          <w:bookmarkEnd w:id="260"/>
          <w:p>
            <w:pPr>
              <w:spacing w:after="20"/>
              <w:ind w:left="20"/>
              <w:jc w:val="both"/>
            </w:pPr>
            <w:r>
              <w:rPr>
                <w:rFonts w:ascii="Times New Roman"/>
                <w:b w:val="false"/>
                <w:i w:val="false"/>
                <w:color w:val="000000"/>
                <w:sz w:val="20"/>
              </w:rPr>
              <w:t>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801204350719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1"/>
          <w:p>
            <w:pPr>
              <w:spacing w:after="20"/>
              <w:ind w:left="20"/>
              <w:jc w:val="both"/>
            </w:pPr>
            <w:r>
              <w:rPr>
                <w:rFonts w:ascii="Times New Roman"/>
                <w:b w:val="false"/>
                <w:i w:val="false"/>
                <w:color w:val="000000"/>
                <w:sz w:val="20"/>
              </w:rPr>
              <w:t>
Вакуленко Виктор</w:t>
            </w:r>
          </w:p>
          <w:bookmarkEnd w:id="261"/>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970114351352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2"/>
          <w:p>
            <w:pPr>
              <w:spacing w:after="20"/>
              <w:ind w:left="20"/>
              <w:jc w:val="both"/>
            </w:pPr>
            <w:r>
              <w:rPr>
                <w:rFonts w:ascii="Times New Roman"/>
                <w:b w:val="false"/>
                <w:i w:val="false"/>
                <w:color w:val="000000"/>
                <w:sz w:val="20"/>
              </w:rPr>
              <w:t>
Валько Андрей</w:t>
            </w:r>
          </w:p>
          <w:bookmarkEnd w:id="262"/>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740509301574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3"/>
          <w:p>
            <w:pPr>
              <w:spacing w:after="20"/>
              <w:ind w:left="20"/>
              <w:jc w:val="both"/>
            </w:pPr>
            <w:r>
              <w:rPr>
                <w:rFonts w:ascii="Times New Roman"/>
                <w:b w:val="false"/>
                <w:i w:val="false"/>
                <w:color w:val="000000"/>
                <w:sz w:val="20"/>
              </w:rPr>
              <w:t>
Валько Владимир</w:t>
            </w:r>
          </w:p>
          <w:bookmarkEnd w:id="263"/>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750201400054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Варламова Наталья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731019400133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4"/>
          <w:p>
            <w:pPr>
              <w:spacing w:after="20"/>
              <w:ind w:left="20"/>
              <w:jc w:val="both"/>
            </w:pPr>
            <w:r>
              <w:rPr>
                <w:rFonts w:ascii="Times New Roman"/>
                <w:b w:val="false"/>
                <w:i w:val="false"/>
                <w:color w:val="000000"/>
                <w:sz w:val="20"/>
              </w:rPr>
              <w:t>
Варфоломеева Ольга</w:t>
            </w:r>
          </w:p>
          <w:bookmarkEnd w:id="264"/>
          <w:p>
            <w:pPr>
              <w:spacing w:after="20"/>
              <w:ind w:left="20"/>
              <w:jc w:val="both"/>
            </w:pPr>
            <w:r>
              <w:rPr>
                <w:rFonts w:ascii="Times New Roman"/>
                <w:b w:val="false"/>
                <w:i w:val="false"/>
                <w:color w:val="000000"/>
                <w:sz w:val="20"/>
              </w:rPr>
              <w:t>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641204450374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5"/>
          <w:p>
            <w:pPr>
              <w:spacing w:after="20"/>
              <w:ind w:left="20"/>
              <w:jc w:val="both"/>
            </w:pPr>
            <w:r>
              <w:rPr>
                <w:rFonts w:ascii="Times New Roman"/>
                <w:b w:val="false"/>
                <w:i w:val="false"/>
                <w:color w:val="000000"/>
                <w:sz w:val="20"/>
              </w:rPr>
              <w:t>
Ващенко Ирина</w:t>
            </w:r>
          </w:p>
          <w:bookmarkEnd w:id="265"/>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910807350876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Ващенко Роман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820725350712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6"/>
          <w:p>
            <w:pPr>
              <w:spacing w:after="20"/>
              <w:ind w:left="20"/>
              <w:jc w:val="both"/>
            </w:pPr>
            <w:r>
              <w:rPr>
                <w:rFonts w:ascii="Times New Roman"/>
                <w:b w:val="false"/>
                <w:i w:val="false"/>
                <w:color w:val="000000"/>
                <w:sz w:val="20"/>
              </w:rPr>
              <w:t>
Виль Сергей</w:t>
            </w:r>
          </w:p>
          <w:bookmarkEnd w:id="266"/>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870808350801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Винников Ян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850924350839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Виоарэ Денис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700118301462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7"/>
          <w:p>
            <w:pPr>
              <w:spacing w:after="20"/>
              <w:ind w:left="20"/>
              <w:jc w:val="both"/>
            </w:pPr>
            <w:r>
              <w:rPr>
                <w:rFonts w:ascii="Times New Roman"/>
                <w:b w:val="false"/>
                <w:i w:val="false"/>
                <w:color w:val="000000"/>
                <w:sz w:val="20"/>
              </w:rPr>
              <w:t>
Войтенко Александр</w:t>
            </w:r>
          </w:p>
          <w:bookmarkEnd w:id="267"/>
          <w:p>
            <w:pPr>
              <w:spacing w:after="20"/>
              <w:ind w:left="20"/>
              <w:jc w:val="both"/>
            </w:pPr>
            <w:r>
              <w:rPr>
                <w:rFonts w:ascii="Times New Roman"/>
                <w:b w:val="false"/>
                <w:i w:val="false"/>
                <w:color w:val="000000"/>
                <w:sz w:val="20"/>
              </w:rPr>
              <w:t>
Александроич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741123300907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8"/>
          <w:p>
            <w:pPr>
              <w:spacing w:after="20"/>
              <w:ind w:left="20"/>
              <w:jc w:val="both"/>
            </w:pPr>
            <w:r>
              <w:rPr>
                <w:rFonts w:ascii="Times New Roman"/>
                <w:b w:val="false"/>
                <w:i w:val="false"/>
                <w:color w:val="000000"/>
                <w:sz w:val="20"/>
              </w:rPr>
              <w:t>
Волкогонов Анатолий</w:t>
            </w:r>
          </w:p>
          <w:bookmarkEnd w:id="268"/>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710112300825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9"/>
          <w:p>
            <w:pPr>
              <w:spacing w:after="20"/>
              <w:ind w:left="20"/>
              <w:jc w:val="both"/>
            </w:pPr>
            <w:r>
              <w:rPr>
                <w:rFonts w:ascii="Times New Roman"/>
                <w:b w:val="false"/>
                <w:i w:val="false"/>
                <w:color w:val="000000"/>
                <w:sz w:val="20"/>
              </w:rPr>
              <w:t>
Гадецкий Александр</w:t>
            </w:r>
          </w:p>
          <w:bookmarkEnd w:id="269"/>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610625300858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0"/>
          <w:p>
            <w:pPr>
              <w:spacing w:after="20"/>
              <w:ind w:left="20"/>
              <w:jc w:val="both"/>
            </w:pPr>
            <w:r>
              <w:rPr>
                <w:rFonts w:ascii="Times New Roman"/>
                <w:b w:val="false"/>
                <w:i w:val="false"/>
                <w:color w:val="000000"/>
                <w:sz w:val="20"/>
              </w:rPr>
              <w:t>
Гадецкий Василий</w:t>
            </w:r>
          </w:p>
          <w:bookmarkEnd w:id="270"/>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850620351120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1"/>
          <w:p>
            <w:pPr>
              <w:spacing w:after="20"/>
              <w:ind w:left="20"/>
              <w:jc w:val="both"/>
            </w:pPr>
            <w:r>
              <w:rPr>
                <w:rFonts w:ascii="Times New Roman"/>
                <w:b w:val="false"/>
                <w:i w:val="false"/>
                <w:color w:val="000000"/>
                <w:sz w:val="20"/>
              </w:rPr>
              <w:t>
Гайсенов Алмас</w:t>
            </w:r>
          </w:p>
          <w:bookmarkEnd w:id="271"/>
          <w:p>
            <w:pPr>
              <w:spacing w:after="20"/>
              <w:ind w:left="20"/>
              <w:jc w:val="both"/>
            </w:pPr>
            <w:r>
              <w:rPr>
                <w:rFonts w:ascii="Times New Roman"/>
                <w:b w:val="false"/>
                <w:i w:val="false"/>
                <w:color w:val="000000"/>
                <w:sz w:val="20"/>
              </w:rPr>
              <w:t>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541107350387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Гайсенов Серик Габдуллович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001221550915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2"/>
          <w:p>
            <w:pPr>
              <w:spacing w:after="20"/>
              <w:ind w:left="20"/>
              <w:jc w:val="both"/>
            </w:pPr>
            <w:r>
              <w:rPr>
                <w:rFonts w:ascii="Times New Roman"/>
                <w:b w:val="false"/>
                <w:i w:val="false"/>
                <w:color w:val="000000"/>
                <w:sz w:val="20"/>
              </w:rPr>
              <w:t>
Генкель Эдуард</w:t>
            </w:r>
          </w:p>
          <w:bookmarkEnd w:id="272"/>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770826400790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3"/>
          <w:p>
            <w:pPr>
              <w:spacing w:after="20"/>
              <w:ind w:left="20"/>
              <w:jc w:val="both"/>
            </w:pPr>
            <w:r>
              <w:rPr>
                <w:rFonts w:ascii="Times New Roman"/>
                <w:b w:val="false"/>
                <w:i w:val="false"/>
                <w:color w:val="000000"/>
                <w:sz w:val="20"/>
              </w:rPr>
              <w:t>
Глазырина Ксения</w:t>
            </w:r>
          </w:p>
          <w:bookmarkEnd w:id="273"/>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810709350268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4"/>
          <w:p>
            <w:pPr>
              <w:spacing w:after="20"/>
              <w:ind w:left="20"/>
              <w:jc w:val="both"/>
            </w:pPr>
            <w:r>
              <w:rPr>
                <w:rFonts w:ascii="Times New Roman"/>
                <w:b w:val="false"/>
                <w:i w:val="false"/>
                <w:color w:val="000000"/>
                <w:sz w:val="20"/>
              </w:rPr>
              <w:t>
Годун Виталий</w:t>
            </w:r>
          </w:p>
          <w:bookmarkEnd w:id="274"/>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761113300212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5"/>
          <w:p>
            <w:pPr>
              <w:spacing w:after="20"/>
              <w:ind w:left="20"/>
              <w:jc w:val="both"/>
            </w:pPr>
            <w:r>
              <w:rPr>
                <w:rFonts w:ascii="Times New Roman"/>
                <w:b w:val="false"/>
                <w:i w:val="false"/>
                <w:color w:val="000000"/>
                <w:sz w:val="20"/>
              </w:rPr>
              <w:t>
Головин Сергей</w:t>
            </w:r>
          </w:p>
          <w:bookmarkEnd w:id="275"/>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810225350851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6"/>
          <w:p>
            <w:pPr>
              <w:spacing w:after="20"/>
              <w:ind w:left="20"/>
              <w:jc w:val="both"/>
            </w:pPr>
            <w:r>
              <w:rPr>
                <w:rFonts w:ascii="Times New Roman"/>
                <w:b w:val="false"/>
                <w:i w:val="false"/>
                <w:color w:val="000000"/>
                <w:sz w:val="20"/>
              </w:rPr>
              <w:t>
Головнев Виталий</w:t>
            </w:r>
          </w:p>
          <w:bookmarkEnd w:id="276"/>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881203450427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7"/>
          <w:p>
            <w:pPr>
              <w:spacing w:after="20"/>
              <w:ind w:left="20"/>
              <w:jc w:val="both"/>
            </w:pPr>
            <w:r>
              <w:rPr>
                <w:rFonts w:ascii="Times New Roman"/>
                <w:b w:val="false"/>
                <w:i w:val="false"/>
                <w:color w:val="000000"/>
                <w:sz w:val="20"/>
              </w:rPr>
              <w:t>
Гончар Татьяна</w:t>
            </w:r>
          </w:p>
          <w:bookmarkEnd w:id="277"/>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930418350419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Андрей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570421301123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Алексей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880422351516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Горнинг Олег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660414450515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8"/>
          <w:p>
            <w:pPr>
              <w:spacing w:after="20"/>
              <w:ind w:left="20"/>
              <w:jc w:val="both"/>
            </w:pPr>
            <w:r>
              <w:rPr>
                <w:rFonts w:ascii="Times New Roman"/>
                <w:b w:val="false"/>
                <w:i w:val="false"/>
                <w:color w:val="000000"/>
                <w:sz w:val="20"/>
              </w:rPr>
              <w:t>
Горнинг Валентина</w:t>
            </w:r>
          </w:p>
          <w:bookmarkEnd w:id="278"/>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790407301549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Горт Виталий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830610350471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9"/>
          <w:p>
            <w:pPr>
              <w:spacing w:after="20"/>
              <w:ind w:left="20"/>
              <w:jc w:val="both"/>
            </w:pPr>
            <w:r>
              <w:rPr>
                <w:rFonts w:ascii="Times New Roman"/>
                <w:b w:val="false"/>
                <w:i w:val="false"/>
                <w:color w:val="000000"/>
                <w:sz w:val="20"/>
              </w:rPr>
              <w:t>
Григорьев Владимир</w:t>
            </w:r>
          </w:p>
          <w:bookmarkEnd w:id="279"/>
          <w:p>
            <w:pPr>
              <w:spacing w:after="20"/>
              <w:ind w:left="20"/>
              <w:jc w:val="both"/>
            </w:pPr>
            <w:r>
              <w:rPr>
                <w:rFonts w:ascii="Times New Roman"/>
                <w:b w:val="false"/>
                <w:i w:val="false"/>
                <w:color w:val="000000"/>
                <w:sz w:val="20"/>
              </w:rPr>
              <w:t>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881120450446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Григорьева Вероника</w:t>
            </w:r>
          </w:p>
          <w:bookmarkEnd w:id="280"/>
          <w:p>
            <w:pPr>
              <w:spacing w:after="20"/>
              <w:ind w:left="20"/>
              <w:jc w:val="both"/>
            </w:pPr>
            <w:r>
              <w:rPr>
                <w:rFonts w:ascii="Times New Roman"/>
                <w:b w:val="false"/>
                <w:i w:val="false"/>
                <w:color w:val="000000"/>
                <w:sz w:val="20"/>
              </w:rPr>
              <w:t>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730826350445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690317300967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820330351109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Губенков Андрей Андревич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Гуков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860914350658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1"/>
          <w:p>
            <w:pPr>
              <w:spacing w:after="20"/>
              <w:ind w:left="20"/>
              <w:jc w:val="both"/>
            </w:pPr>
            <w:r>
              <w:rPr>
                <w:rFonts w:ascii="Times New Roman"/>
                <w:b w:val="false"/>
                <w:i w:val="false"/>
                <w:color w:val="000000"/>
                <w:sz w:val="20"/>
              </w:rPr>
              <w:t>
Дандыбаев Артур</w:t>
            </w:r>
          </w:p>
          <w:bookmarkEnd w:id="281"/>
          <w:p>
            <w:pPr>
              <w:spacing w:after="20"/>
              <w:ind w:left="20"/>
              <w:jc w:val="both"/>
            </w:pPr>
            <w:r>
              <w:rPr>
                <w:rFonts w:ascii="Times New Roman"/>
                <w:b w:val="false"/>
                <w:i w:val="false"/>
                <w:color w:val="000000"/>
                <w:sz w:val="20"/>
              </w:rPr>
              <w:t>
Ерторович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601208350342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 Ерторы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731219301142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Н.М."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731219301142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Нурша Махметович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840418351557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2"/>
          <w:p>
            <w:pPr>
              <w:spacing w:after="20"/>
              <w:ind w:left="20"/>
              <w:jc w:val="both"/>
            </w:pPr>
            <w:r>
              <w:rPr>
                <w:rFonts w:ascii="Times New Roman"/>
                <w:b w:val="false"/>
                <w:i w:val="false"/>
                <w:color w:val="000000"/>
                <w:sz w:val="20"/>
              </w:rPr>
              <w:t>
Даукенов Азамат</w:t>
            </w:r>
          </w:p>
          <w:bookmarkEnd w:id="282"/>
          <w:p>
            <w:pPr>
              <w:spacing w:after="20"/>
              <w:ind w:left="20"/>
              <w:jc w:val="both"/>
            </w:pPr>
            <w:r>
              <w:rPr>
                <w:rFonts w:ascii="Times New Roman"/>
                <w:b w:val="false"/>
                <w:i w:val="false"/>
                <w:color w:val="000000"/>
                <w:sz w:val="20"/>
              </w:rPr>
              <w:t>
Халиханович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660801302017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3"/>
          <w:p>
            <w:pPr>
              <w:spacing w:after="20"/>
              <w:ind w:left="20"/>
              <w:jc w:val="both"/>
            </w:pPr>
            <w:r>
              <w:rPr>
                <w:rFonts w:ascii="Times New Roman"/>
                <w:b w:val="false"/>
                <w:i w:val="false"/>
                <w:color w:val="000000"/>
                <w:sz w:val="20"/>
              </w:rPr>
              <w:t>
Даукенов Амангельды</w:t>
            </w:r>
          </w:p>
          <w:bookmarkEnd w:id="283"/>
          <w:p>
            <w:pPr>
              <w:spacing w:after="20"/>
              <w:ind w:left="20"/>
              <w:jc w:val="both"/>
            </w:pPr>
            <w:r>
              <w:rPr>
                <w:rFonts w:ascii="Times New Roman"/>
                <w:b w:val="false"/>
                <w:i w:val="false"/>
                <w:color w:val="000000"/>
                <w:sz w:val="20"/>
              </w:rPr>
              <w:t>
Конкасович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870111450600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Даукенова Вера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800503450044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4"/>
          <w:p>
            <w:pPr>
              <w:spacing w:after="20"/>
              <w:ind w:left="20"/>
              <w:jc w:val="both"/>
            </w:pPr>
            <w:r>
              <w:rPr>
                <w:rFonts w:ascii="Times New Roman"/>
                <w:b w:val="false"/>
                <w:i w:val="false"/>
                <w:color w:val="000000"/>
                <w:sz w:val="20"/>
              </w:rPr>
              <w:t>
Джумагулова Эльнара</w:t>
            </w:r>
          </w:p>
          <w:bookmarkEnd w:id="284"/>
          <w:p>
            <w:pPr>
              <w:spacing w:after="20"/>
              <w:ind w:left="20"/>
              <w:jc w:val="both"/>
            </w:pPr>
            <w:r>
              <w:rPr>
                <w:rFonts w:ascii="Times New Roman"/>
                <w:b w:val="false"/>
                <w:i w:val="false"/>
                <w:color w:val="000000"/>
                <w:sz w:val="20"/>
              </w:rPr>
              <w:t>
Нурлановна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000611551237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5"/>
          <w:p>
            <w:pPr>
              <w:spacing w:after="20"/>
              <w:ind w:left="20"/>
              <w:jc w:val="both"/>
            </w:pPr>
            <w:r>
              <w:rPr>
                <w:rFonts w:ascii="Times New Roman"/>
                <w:b w:val="false"/>
                <w:i w:val="false"/>
                <w:color w:val="000000"/>
                <w:sz w:val="20"/>
              </w:rPr>
              <w:t>
Джумаев Бахтияр</w:t>
            </w:r>
          </w:p>
          <w:bookmarkEnd w:id="285"/>
          <w:p>
            <w:pPr>
              <w:spacing w:after="20"/>
              <w:ind w:left="20"/>
              <w:jc w:val="both"/>
            </w:pPr>
            <w:r>
              <w:rPr>
                <w:rFonts w:ascii="Times New Roman"/>
                <w:b w:val="false"/>
                <w:i w:val="false"/>
                <w:color w:val="000000"/>
                <w:sz w:val="20"/>
              </w:rPr>
              <w:t>
Хасанбаевич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720801350318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6"/>
          <w:p>
            <w:pPr>
              <w:spacing w:after="20"/>
              <w:ind w:left="20"/>
              <w:jc w:val="both"/>
            </w:pPr>
            <w:r>
              <w:rPr>
                <w:rFonts w:ascii="Times New Roman"/>
                <w:b w:val="false"/>
                <w:i w:val="false"/>
                <w:color w:val="000000"/>
                <w:sz w:val="20"/>
              </w:rPr>
              <w:t>
Дзисяк Сергей</w:t>
            </w:r>
          </w:p>
          <w:bookmarkEnd w:id="286"/>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640216300919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7"/>
          <w:p>
            <w:pPr>
              <w:spacing w:after="20"/>
              <w:ind w:left="20"/>
              <w:jc w:val="both"/>
            </w:pPr>
            <w:r>
              <w:rPr>
                <w:rFonts w:ascii="Times New Roman"/>
                <w:b w:val="false"/>
                <w:i w:val="false"/>
                <w:color w:val="000000"/>
                <w:sz w:val="20"/>
              </w:rPr>
              <w:t>
Должанский Иван</w:t>
            </w:r>
          </w:p>
          <w:bookmarkEnd w:id="287"/>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740105450483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8"/>
          <w:p>
            <w:pPr>
              <w:spacing w:after="20"/>
              <w:ind w:left="20"/>
              <w:jc w:val="both"/>
            </w:pPr>
            <w:r>
              <w:rPr>
                <w:rFonts w:ascii="Times New Roman"/>
                <w:b w:val="false"/>
                <w:i w:val="false"/>
                <w:color w:val="000000"/>
                <w:sz w:val="20"/>
              </w:rPr>
              <w:t>
Домнина Мария</w:t>
            </w:r>
          </w:p>
          <w:bookmarkEnd w:id="288"/>
          <w:p>
            <w:pPr>
              <w:spacing w:after="20"/>
              <w:ind w:left="20"/>
              <w:jc w:val="both"/>
            </w:pPr>
            <w:r>
              <w:rPr>
                <w:rFonts w:ascii="Times New Roman"/>
                <w:b w:val="false"/>
                <w:i w:val="false"/>
                <w:color w:val="000000"/>
                <w:sz w:val="20"/>
              </w:rPr>
              <w:t>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770328402411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9"/>
          <w:p>
            <w:pPr>
              <w:spacing w:after="20"/>
              <w:ind w:left="20"/>
              <w:jc w:val="both"/>
            </w:pPr>
            <w:r>
              <w:rPr>
                <w:rFonts w:ascii="Times New Roman"/>
                <w:b w:val="false"/>
                <w:i w:val="false"/>
                <w:color w:val="000000"/>
                <w:sz w:val="20"/>
              </w:rPr>
              <w:t>
Дубогрей АлҰна</w:t>
            </w:r>
          </w:p>
          <w:bookmarkEnd w:id="289"/>
          <w:p>
            <w:pPr>
              <w:spacing w:after="20"/>
              <w:ind w:left="20"/>
              <w:jc w:val="both"/>
            </w:pPr>
            <w:r>
              <w:rPr>
                <w:rFonts w:ascii="Times New Roman"/>
                <w:b w:val="false"/>
                <w:i w:val="false"/>
                <w:color w:val="000000"/>
                <w:sz w:val="20"/>
              </w:rPr>
              <w:t>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751212300497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0"/>
          <w:p>
            <w:pPr>
              <w:spacing w:after="20"/>
              <w:ind w:left="20"/>
              <w:jc w:val="both"/>
            </w:pPr>
            <w:r>
              <w:rPr>
                <w:rFonts w:ascii="Times New Roman"/>
                <w:b w:val="false"/>
                <w:i w:val="false"/>
                <w:color w:val="000000"/>
                <w:sz w:val="20"/>
              </w:rPr>
              <w:t>
"Дуспаев" ЖК</w:t>
            </w:r>
          </w:p>
          <w:bookmarkEnd w:id="290"/>
          <w:p>
            <w:pPr>
              <w:spacing w:after="20"/>
              <w:ind w:left="20"/>
              <w:jc w:val="both"/>
            </w:pPr>
            <w:r>
              <w:rPr>
                <w:rFonts w:ascii="Times New Roman"/>
                <w:b w:val="false"/>
                <w:i w:val="false"/>
                <w:color w:val="000000"/>
                <w:sz w:val="20"/>
              </w:rPr>
              <w:t>
Дуспаев Нурлан Атбаевич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590815300091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 Солдат Молбакович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720223350950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1"/>
          <w:p>
            <w:pPr>
              <w:spacing w:after="20"/>
              <w:ind w:left="20"/>
              <w:jc w:val="both"/>
            </w:pPr>
            <w:r>
              <w:rPr>
                <w:rFonts w:ascii="Times New Roman"/>
                <w:b w:val="false"/>
                <w:i w:val="false"/>
                <w:color w:val="000000"/>
                <w:sz w:val="20"/>
              </w:rPr>
              <w:t>
Дьяченко Константин</w:t>
            </w:r>
          </w:p>
          <w:bookmarkEnd w:id="291"/>
          <w:p>
            <w:pPr>
              <w:spacing w:after="20"/>
              <w:ind w:left="20"/>
              <w:jc w:val="both"/>
            </w:pPr>
            <w:r>
              <w:rPr>
                <w:rFonts w:ascii="Times New Roman"/>
                <w:b w:val="false"/>
                <w:i w:val="false"/>
                <w:color w:val="000000"/>
                <w:sz w:val="20"/>
              </w:rPr>
              <w:t>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990529350939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2"/>
          <w:p>
            <w:pPr>
              <w:spacing w:after="20"/>
              <w:ind w:left="20"/>
              <w:jc w:val="both"/>
            </w:pPr>
            <w:r>
              <w:rPr>
                <w:rFonts w:ascii="Times New Roman"/>
                <w:b w:val="false"/>
                <w:i w:val="false"/>
                <w:color w:val="000000"/>
                <w:sz w:val="20"/>
              </w:rPr>
              <w:t>
Дьяченко Юрий</w:t>
            </w:r>
          </w:p>
          <w:bookmarkEnd w:id="292"/>
          <w:p>
            <w:pPr>
              <w:spacing w:after="20"/>
              <w:ind w:left="20"/>
              <w:jc w:val="both"/>
            </w:pPr>
            <w:r>
              <w:rPr>
                <w:rFonts w:ascii="Times New Roman"/>
                <w:b w:val="false"/>
                <w:i w:val="false"/>
                <w:color w:val="000000"/>
                <w:sz w:val="20"/>
              </w:rPr>
              <w:t>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741215300614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3"/>
          <w:p>
            <w:pPr>
              <w:spacing w:after="20"/>
              <w:ind w:left="20"/>
              <w:jc w:val="both"/>
            </w:pPr>
            <w:r>
              <w:rPr>
                <w:rFonts w:ascii="Times New Roman"/>
                <w:b w:val="false"/>
                <w:i w:val="false"/>
                <w:color w:val="000000"/>
                <w:sz w:val="20"/>
              </w:rPr>
              <w:t>
Есембаков Канат</w:t>
            </w:r>
          </w:p>
          <w:bookmarkEnd w:id="293"/>
          <w:p>
            <w:pPr>
              <w:spacing w:after="20"/>
              <w:ind w:left="20"/>
              <w:jc w:val="both"/>
            </w:pPr>
            <w:r>
              <w:rPr>
                <w:rFonts w:ascii="Times New Roman"/>
                <w:b w:val="false"/>
                <w:i w:val="false"/>
                <w:color w:val="000000"/>
                <w:sz w:val="20"/>
              </w:rPr>
              <w:t>
Амангельдыулы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700901301518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4"/>
          <w:p>
            <w:pPr>
              <w:spacing w:after="20"/>
              <w:ind w:left="20"/>
              <w:jc w:val="both"/>
            </w:pPr>
            <w:r>
              <w:rPr>
                <w:rFonts w:ascii="Times New Roman"/>
                <w:b w:val="false"/>
                <w:i w:val="false"/>
                <w:color w:val="000000"/>
                <w:sz w:val="20"/>
              </w:rPr>
              <w:t>
Ескендиров Керимбек</w:t>
            </w:r>
          </w:p>
          <w:bookmarkEnd w:id="294"/>
          <w:p>
            <w:pPr>
              <w:spacing w:after="20"/>
              <w:ind w:left="20"/>
              <w:jc w:val="both"/>
            </w:pPr>
            <w:r>
              <w:rPr>
                <w:rFonts w:ascii="Times New Roman"/>
                <w:b w:val="false"/>
                <w:i w:val="false"/>
                <w:color w:val="000000"/>
                <w:sz w:val="20"/>
              </w:rPr>
              <w:t>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771204350324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5"/>
          <w:p>
            <w:pPr>
              <w:spacing w:after="20"/>
              <w:ind w:left="20"/>
              <w:jc w:val="both"/>
            </w:pPr>
            <w:r>
              <w:rPr>
                <w:rFonts w:ascii="Times New Roman"/>
                <w:b w:val="false"/>
                <w:i w:val="false"/>
                <w:color w:val="000000"/>
                <w:sz w:val="20"/>
              </w:rPr>
              <w:t>
Ескендиров Махсут</w:t>
            </w:r>
          </w:p>
          <w:bookmarkEnd w:id="295"/>
          <w:p>
            <w:pPr>
              <w:spacing w:after="20"/>
              <w:ind w:left="20"/>
              <w:jc w:val="both"/>
            </w:pPr>
            <w:r>
              <w:rPr>
                <w:rFonts w:ascii="Times New Roman"/>
                <w:b w:val="false"/>
                <w:i w:val="false"/>
                <w:color w:val="000000"/>
                <w:sz w:val="20"/>
              </w:rPr>
              <w:t>
Есенгалиевич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681208300985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Жаканов Самат</w:t>
            </w:r>
          </w:p>
          <w:bookmarkEnd w:id="296"/>
          <w:p>
            <w:pPr>
              <w:spacing w:after="20"/>
              <w:ind w:left="20"/>
              <w:jc w:val="both"/>
            </w:pPr>
            <w:r>
              <w:rPr>
                <w:rFonts w:ascii="Times New Roman"/>
                <w:b w:val="false"/>
                <w:i w:val="false"/>
                <w:color w:val="000000"/>
                <w:sz w:val="20"/>
              </w:rPr>
              <w:t>
Есенжолович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930303451051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7"/>
          <w:p>
            <w:pPr>
              <w:spacing w:after="20"/>
              <w:ind w:left="20"/>
              <w:jc w:val="both"/>
            </w:pPr>
            <w:r>
              <w:rPr>
                <w:rFonts w:ascii="Times New Roman"/>
                <w:b w:val="false"/>
                <w:i w:val="false"/>
                <w:color w:val="000000"/>
                <w:sz w:val="20"/>
              </w:rPr>
              <w:t>
Жакенова Бахтыгуль</w:t>
            </w:r>
          </w:p>
          <w:bookmarkEnd w:id="297"/>
          <w:p>
            <w:pPr>
              <w:spacing w:after="20"/>
              <w:ind w:left="20"/>
              <w:jc w:val="both"/>
            </w:pPr>
            <w:r>
              <w:rPr>
                <w:rFonts w:ascii="Times New Roman"/>
                <w:b w:val="false"/>
                <w:i w:val="false"/>
                <w:color w:val="000000"/>
                <w:sz w:val="20"/>
              </w:rPr>
              <w:t>
Бахытжановна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630924300679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8"/>
          <w:p>
            <w:pPr>
              <w:spacing w:after="20"/>
              <w:ind w:left="20"/>
              <w:jc w:val="both"/>
            </w:pPr>
            <w:r>
              <w:rPr>
                <w:rFonts w:ascii="Times New Roman"/>
                <w:b w:val="false"/>
                <w:i w:val="false"/>
                <w:color w:val="000000"/>
                <w:sz w:val="20"/>
              </w:rPr>
              <w:t>
Жалгасов Амантай</w:t>
            </w:r>
          </w:p>
          <w:bookmarkEnd w:id="298"/>
          <w:p>
            <w:pPr>
              <w:spacing w:after="20"/>
              <w:ind w:left="20"/>
              <w:jc w:val="both"/>
            </w:pPr>
            <w:r>
              <w:rPr>
                <w:rFonts w:ascii="Times New Roman"/>
                <w:b w:val="false"/>
                <w:i w:val="false"/>
                <w:color w:val="000000"/>
                <w:sz w:val="20"/>
              </w:rPr>
              <w:t>
Рахимбаевич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711122301499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9"/>
          <w:p>
            <w:pPr>
              <w:spacing w:after="20"/>
              <w:ind w:left="20"/>
              <w:jc w:val="both"/>
            </w:pPr>
            <w:r>
              <w:rPr>
                <w:rFonts w:ascii="Times New Roman"/>
                <w:b w:val="false"/>
                <w:i w:val="false"/>
                <w:color w:val="000000"/>
                <w:sz w:val="20"/>
              </w:rPr>
              <w:t>
Жалгасов Рашид</w:t>
            </w:r>
          </w:p>
          <w:bookmarkEnd w:id="299"/>
          <w:p>
            <w:pPr>
              <w:spacing w:after="20"/>
              <w:ind w:left="20"/>
              <w:jc w:val="both"/>
            </w:pPr>
            <w:r>
              <w:rPr>
                <w:rFonts w:ascii="Times New Roman"/>
                <w:b w:val="false"/>
                <w:i w:val="false"/>
                <w:color w:val="000000"/>
                <w:sz w:val="20"/>
              </w:rPr>
              <w:t>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760331300879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0"/>
          <w:p>
            <w:pPr>
              <w:spacing w:after="20"/>
              <w:ind w:left="20"/>
              <w:jc w:val="both"/>
            </w:pPr>
            <w:r>
              <w:rPr>
                <w:rFonts w:ascii="Times New Roman"/>
                <w:b w:val="false"/>
                <w:i w:val="false"/>
                <w:color w:val="000000"/>
                <w:sz w:val="20"/>
              </w:rPr>
              <w:t>
Жанбалтин Шингис</w:t>
            </w:r>
          </w:p>
          <w:bookmarkEnd w:id="300"/>
          <w:p>
            <w:pPr>
              <w:spacing w:after="20"/>
              <w:ind w:left="20"/>
              <w:jc w:val="both"/>
            </w:pPr>
            <w:r>
              <w:rPr>
                <w:rFonts w:ascii="Times New Roman"/>
                <w:b w:val="false"/>
                <w:i w:val="false"/>
                <w:color w:val="000000"/>
                <w:sz w:val="20"/>
              </w:rPr>
              <w:t>
Калабаевич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761005300770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1"/>
          <w:p>
            <w:pPr>
              <w:spacing w:after="20"/>
              <w:ind w:left="20"/>
              <w:jc w:val="both"/>
            </w:pPr>
            <w:r>
              <w:rPr>
                <w:rFonts w:ascii="Times New Roman"/>
                <w:b w:val="false"/>
                <w:i w:val="false"/>
                <w:color w:val="000000"/>
                <w:sz w:val="20"/>
              </w:rPr>
              <w:t>
Жанзаков Жанбосын</w:t>
            </w:r>
          </w:p>
          <w:bookmarkEnd w:id="301"/>
          <w:p>
            <w:pPr>
              <w:spacing w:after="20"/>
              <w:ind w:left="20"/>
              <w:jc w:val="both"/>
            </w:pPr>
            <w:r>
              <w:rPr>
                <w:rFonts w:ascii="Times New Roman"/>
                <w:b w:val="false"/>
                <w:i w:val="false"/>
                <w:color w:val="000000"/>
                <w:sz w:val="20"/>
              </w:rPr>
              <w:t>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810606300172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Жанзаков Тимур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Жапаев Ермек Аккозович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690526450044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2"/>
          <w:p>
            <w:pPr>
              <w:spacing w:after="20"/>
              <w:ind w:left="20"/>
              <w:jc w:val="both"/>
            </w:pPr>
            <w:r>
              <w:rPr>
                <w:rFonts w:ascii="Times New Roman"/>
                <w:b w:val="false"/>
                <w:i w:val="false"/>
                <w:color w:val="000000"/>
                <w:sz w:val="20"/>
              </w:rPr>
              <w:t>
Жапаева Асем</w:t>
            </w:r>
          </w:p>
          <w:bookmarkEnd w:id="302"/>
          <w:p>
            <w:pPr>
              <w:spacing w:after="20"/>
              <w:ind w:left="20"/>
              <w:jc w:val="both"/>
            </w:pPr>
            <w:r>
              <w:rPr>
                <w:rFonts w:ascii="Times New Roman"/>
                <w:b w:val="false"/>
                <w:i w:val="false"/>
                <w:color w:val="000000"/>
                <w:sz w:val="20"/>
              </w:rPr>
              <w:t>
Сапаргалиевна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790329301109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3"/>
          <w:p>
            <w:pPr>
              <w:spacing w:after="20"/>
              <w:ind w:left="20"/>
              <w:jc w:val="both"/>
            </w:pPr>
            <w:r>
              <w:rPr>
                <w:rFonts w:ascii="Times New Roman"/>
                <w:b w:val="false"/>
                <w:i w:val="false"/>
                <w:color w:val="000000"/>
                <w:sz w:val="20"/>
              </w:rPr>
              <w:t>
Жемков Анатолий</w:t>
            </w:r>
          </w:p>
          <w:bookmarkEnd w:id="303"/>
          <w:p>
            <w:pPr>
              <w:spacing w:after="20"/>
              <w:ind w:left="20"/>
              <w:jc w:val="both"/>
            </w:pPr>
            <w:r>
              <w:rPr>
                <w:rFonts w:ascii="Times New Roman"/>
                <w:b w:val="false"/>
                <w:i w:val="false"/>
                <w:color w:val="000000"/>
                <w:sz w:val="20"/>
              </w:rPr>
              <w:t>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760408300392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4"/>
          <w:p>
            <w:pPr>
              <w:spacing w:after="20"/>
              <w:ind w:left="20"/>
              <w:jc w:val="both"/>
            </w:pPr>
            <w:r>
              <w:rPr>
                <w:rFonts w:ascii="Times New Roman"/>
                <w:b w:val="false"/>
                <w:i w:val="false"/>
                <w:color w:val="000000"/>
                <w:sz w:val="20"/>
              </w:rPr>
              <w:t>
Жемков Дмитрий</w:t>
            </w:r>
          </w:p>
          <w:bookmarkEnd w:id="304"/>
          <w:p>
            <w:pPr>
              <w:spacing w:after="20"/>
              <w:ind w:left="20"/>
              <w:jc w:val="both"/>
            </w:pPr>
            <w:r>
              <w:rPr>
                <w:rFonts w:ascii="Times New Roman"/>
                <w:b w:val="false"/>
                <w:i w:val="false"/>
                <w:color w:val="000000"/>
                <w:sz w:val="20"/>
              </w:rPr>
              <w:t>
Валериевич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950507351454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5"/>
          <w:p>
            <w:pPr>
              <w:spacing w:after="20"/>
              <w:ind w:left="20"/>
              <w:jc w:val="both"/>
            </w:pPr>
            <w:r>
              <w:rPr>
                <w:rFonts w:ascii="Times New Roman"/>
                <w:b w:val="false"/>
                <w:i w:val="false"/>
                <w:color w:val="000000"/>
                <w:sz w:val="20"/>
              </w:rPr>
              <w:t>
Жилин Дмитрий</w:t>
            </w:r>
          </w:p>
          <w:bookmarkEnd w:id="305"/>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631018401135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Жулканич Вера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650316450654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6"/>
          <w:p>
            <w:pPr>
              <w:spacing w:after="20"/>
              <w:ind w:left="20"/>
              <w:jc w:val="both"/>
            </w:pPr>
            <w:r>
              <w:rPr>
                <w:rFonts w:ascii="Times New Roman"/>
                <w:b w:val="false"/>
                <w:i w:val="false"/>
                <w:color w:val="000000"/>
                <w:sz w:val="20"/>
              </w:rPr>
              <w:t>
Жумабаева Кульзия</w:t>
            </w:r>
          </w:p>
          <w:bookmarkEnd w:id="306"/>
          <w:p>
            <w:pPr>
              <w:spacing w:after="20"/>
              <w:ind w:left="20"/>
              <w:jc w:val="both"/>
            </w:pPr>
            <w:r>
              <w:rPr>
                <w:rFonts w:ascii="Times New Roman"/>
                <w:b w:val="false"/>
                <w:i w:val="false"/>
                <w:color w:val="000000"/>
                <w:sz w:val="20"/>
              </w:rPr>
              <w:t>
Амангельдиновна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690925301693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Мирас Бельгибаевич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651019301089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7"/>
          <w:p>
            <w:pPr>
              <w:spacing w:after="20"/>
              <w:ind w:left="20"/>
              <w:jc w:val="both"/>
            </w:pPr>
            <w:r>
              <w:rPr>
                <w:rFonts w:ascii="Times New Roman"/>
                <w:b w:val="false"/>
                <w:i w:val="false"/>
                <w:color w:val="000000"/>
                <w:sz w:val="20"/>
              </w:rPr>
              <w:t>
Жундубаев Тулеген</w:t>
            </w:r>
          </w:p>
          <w:bookmarkEnd w:id="307"/>
          <w:p>
            <w:pPr>
              <w:spacing w:after="20"/>
              <w:ind w:left="20"/>
              <w:jc w:val="both"/>
            </w:pPr>
            <w:r>
              <w:rPr>
                <w:rFonts w:ascii="Times New Roman"/>
                <w:b w:val="false"/>
                <w:i w:val="false"/>
                <w:color w:val="000000"/>
                <w:sz w:val="20"/>
              </w:rPr>
              <w:t>
Бельгибаевич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570221300594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8"/>
          <w:p>
            <w:pPr>
              <w:spacing w:after="20"/>
              <w:ind w:left="20"/>
              <w:jc w:val="both"/>
            </w:pPr>
            <w:r>
              <w:rPr>
                <w:rFonts w:ascii="Times New Roman"/>
                <w:b w:val="false"/>
                <w:i w:val="false"/>
                <w:color w:val="000000"/>
                <w:sz w:val="20"/>
              </w:rPr>
              <w:t>
Жусупов Какимжан</w:t>
            </w:r>
          </w:p>
          <w:bookmarkEnd w:id="308"/>
          <w:p>
            <w:pPr>
              <w:spacing w:after="20"/>
              <w:ind w:left="20"/>
              <w:jc w:val="both"/>
            </w:pPr>
            <w:r>
              <w:rPr>
                <w:rFonts w:ascii="Times New Roman"/>
                <w:b w:val="false"/>
                <w:i w:val="false"/>
                <w:color w:val="000000"/>
                <w:sz w:val="20"/>
              </w:rPr>
              <w:t>
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830703350942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9"/>
          <w:p>
            <w:pPr>
              <w:spacing w:after="20"/>
              <w:ind w:left="20"/>
              <w:jc w:val="both"/>
            </w:pPr>
            <w:r>
              <w:rPr>
                <w:rFonts w:ascii="Times New Roman"/>
                <w:b w:val="false"/>
                <w:i w:val="false"/>
                <w:color w:val="000000"/>
                <w:sz w:val="20"/>
              </w:rPr>
              <w:t>
Жусупов Марат</w:t>
            </w:r>
          </w:p>
          <w:bookmarkEnd w:id="309"/>
          <w:p>
            <w:pPr>
              <w:spacing w:after="20"/>
              <w:ind w:left="20"/>
              <w:jc w:val="both"/>
            </w:pPr>
            <w:r>
              <w:rPr>
                <w:rFonts w:ascii="Times New Roman"/>
                <w:b w:val="false"/>
                <w:i w:val="false"/>
                <w:color w:val="000000"/>
                <w:sz w:val="20"/>
              </w:rPr>
              <w:t>
Хамьялович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590301302985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Сайлау Могашевич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780513302819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0"/>
          <w:p>
            <w:pPr>
              <w:spacing w:after="20"/>
              <w:ind w:left="20"/>
              <w:jc w:val="both"/>
            </w:pPr>
            <w:r>
              <w:rPr>
                <w:rFonts w:ascii="Times New Roman"/>
                <w:b w:val="false"/>
                <w:i w:val="false"/>
                <w:color w:val="000000"/>
                <w:sz w:val="20"/>
              </w:rPr>
              <w:t>
Заболотный Николай</w:t>
            </w:r>
          </w:p>
          <w:bookmarkEnd w:id="310"/>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830404451228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1"/>
          <w:p>
            <w:pPr>
              <w:spacing w:after="20"/>
              <w:ind w:left="20"/>
              <w:jc w:val="both"/>
            </w:pPr>
            <w:r>
              <w:rPr>
                <w:rFonts w:ascii="Times New Roman"/>
                <w:b w:val="false"/>
                <w:i w:val="false"/>
                <w:color w:val="000000"/>
                <w:sz w:val="20"/>
              </w:rPr>
              <w:t>
Зарицкая Оксана</w:t>
            </w:r>
          </w:p>
          <w:bookmarkEnd w:id="311"/>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790807303094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2"/>
          <w:p>
            <w:pPr>
              <w:spacing w:after="20"/>
              <w:ind w:left="20"/>
              <w:jc w:val="both"/>
            </w:pPr>
            <w:r>
              <w:rPr>
                <w:rFonts w:ascii="Times New Roman"/>
                <w:b w:val="false"/>
                <w:i w:val="false"/>
                <w:color w:val="000000"/>
                <w:sz w:val="20"/>
              </w:rPr>
              <w:t>
Звягинцев Виктор</w:t>
            </w:r>
          </w:p>
          <w:bookmarkEnd w:id="312"/>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000503651177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3"/>
          <w:p>
            <w:pPr>
              <w:spacing w:after="20"/>
              <w:ind w:left="20"/>
              <w:jc w:val="both"/>
            </w:pPr>
            <w:r>
              <w:rPr>
                <w:rFonts w:ascii="Times New Roman"/>
                <w:b w:val="false"/>
                <w:i w:val="false"/>
                <w:color w:val="000000"/>
                <w:sz w:val="20"/>
              </w:rPr>
              <w:t>
Зубко Олеся</w:t>
            </w:r>
          </w:p>
          <w:bookmarkEnd w:id="313"/>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871107350299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610416301562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Бейбит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770118350314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Нурлан 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680824450240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4"/>
          <w:p>
            <w:pPr>
              <w:spacing w:after="20"/>
              <w:ind w:left="20"/>
              <w:jc w:val="both"/>
            </w:pPr>
            <w:r>
              <w:rPr>
                <w:rFonts w:ascii="Times New Roman"/>
                <w:b w:val="false"/>
                <w:i w:val="false"/>
                <w:color w:val="000000"/>
                <w:sz w:val="20"/>
              </w:rPr>
              <w:t>
Ибраева Светлана</w:t>
            </w:r>
          </w:p>
          <w:bookmarkEnd w:id="314"/>
          <w:p>
            <w:pPr>
              <w:spacing w:after="20"/>
              <w:ind w:left="20"/>
              <w:jc w:val="both"/>
            </w:pPr>
            <w:r>
              <w:rPr>
                <w:rFonts w:ascii="Times New Roman"/>
                <w:b w:val="false"/>
                <w:i w:val="false"/>
                <w:color w:val="000000"/>
                <w:sz w:val="20"/>
              </w:rPr>
              <w:t>
Кабдуловна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600315301591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Имаков Болта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730731400865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5"/>
          <w:p>
            <w:pPr>
              <w:spacing w:after="20"/>
              <w:ind w:left="20"/>
              <w:jc w:val="both"/>
            </w:pPr>
            <w:r>
              <w:rPr>
                <w:rFonts w:ascii="Times New Roman"/>
                <w:b w:val="false"/>
                <w:i w:val="false"/>
                <w:color w:val="000000"/>
                <w:sz w:val="20"/>
              </w:rPr>
              <w:t>
Имсайлова Эльмира</w:t>
            </w:r>
          </w:p>
          <w:bookmarkEnd w:id="315"/>
          <w:p>
            <w:pPr>
              <w:spacing w:after="20"/>
              <w:ind w:left="20"/>
              <w:jc w:val="both"/>
            </w:pPr>
            <w:r>
              <w:rPr>
                <w:rFonts w:ascii="Times New Roman"/>
                <w:b w:val="false"/>
                <w:i w:val="false"/>
                <w:color w:val="000000"/>
                <w:sz w:val="20"/>
              </w:rPr>
              <w:t>
Шынтемировна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620511300423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6"/>
          <w:p>
            <w:pPr>
              <w:spacing w:after="20"/>
              <w:ind w:left="20"/>
              <w:jc w:val="both"/>
            </w:pPr>
            <w:r>
              <w:rPr>
                <w:rFonts w:ascii="Times New Roman"/>
                <w:b w:val="false"/>
                <w:i w:val="false"/>
                <w:color w:val="000000"/>
                <w:sz w:val="20"/>
              </w:rPr>
              <w:t>
"Адия" ЖК</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Жумабаев Сайат</w:t>
            </w:r>
          </w:p>
          <w:p>
            <w:pPr>
              <w:spacing w:after="20"/>
              <w:ind w:left="20"/>
              <w:jc w:val="both"/>
            </w:pPr>
            <w:r>
              <w:rPr>
                <w:rFonts w:ascii="Times New Roman"/>
                <w:b w:val="false"/>
                <w:i w:val="false"/>
                <w:color w:val="000000"/>
                <w:sz w:val="20"/>
              </w:rPr>
              <w:t>
Букарович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800416402399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7"/>
          <w:p>
            <w:pPr>
              <w:spacing w:after="20"/>
              <w:ind w:left="20"/>
              <w:jc w:val="both"/>
            </w:pPr>
            <w:r>
              <w:rPr>
                <w:rFonts w:ascii="Times New Roman"/>
                <w:b w:val="false"/>
                <w:i w:val="false"/>
                <w:color w:val="000000"/>
                <w:sz w:val="20"/>
              </w:rPr>
              <w:t>
"Актасова Айгуль</w:t>
            </w:r>
          </w:p>
          <w:bookmarkEnd w:id="317"/>
          <w:p>
            <w:pPr>
              <w:spacing w:after="20"/>
              <w:ind w:left="20"/>
              <w:jc w:val="both"/>
            </w:pPr>
            <w:r>
              <w:rPr>
                <w:rFonts w:ascii="Times New Roman"/>
                <w:b w:val="false"/>
                <w:i w:val="false"/>
                <w:color w:val="000000"/>
                <w:sz w:val="20"/>
              </w:rPr>
              <w:t>
Жаксылыковна"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820222350526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В.В."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680710450210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8"/>
          <w:p>
            <w:pPr>
              <w:spacing w:after="20"/>
              <w:ind w:left="20"/>
              <w:jc w:val="both"/>
            </w:pPr>
            <w:r>
              <w:rPr>
                <w:rFonts w:ascii="Times New Roman"/>
                <w:b w:val="false"/>
                <w:i w:val="false"/>
                <w:color w:val="000000"/>
                <w:sz w:val="20"/>
              </w:rPr>
              <w:t>
"Даукенова Гульнар</w:t>
            </w:r>
          </w:p>
          <w:bookmarkEnd w:id="318"/>
          <w:p>
            <w:pPr>
              <w:spacing w:after="20"/>
              <w:ind w:left="20"/>
              <w:jc w:val="both"/>
            </w:pPr>
            <w:r>
              <w:rPr>
                <w:rFonts w:ascii="Times New Roman"/>
                <w:b w:val="false"/>
                <w:i w:val="false"/>
                <w:color w:val="000000"/>
                <w:sz w:val="20"/>
              </w:rPr>
              <w:t>
Габитовна"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980923451319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9"/>
          <w:p>
            <w:pPr>
              <w:spacing w:after="20"/>
              <w:ind w:left="20"/>
              <w:jc w:val="both"/>
            </w:pPr>
            <w:r>
              <w:rPr>
                <w:rFonts w:ascii="Times New Roman"/>
                <w:b w:val="false"/>
                <w:i w:val="false"/>
                <w:color w:val="000000"/>
                <w:sz w:val="20"/>
              </w:rPr>
              <w:t>
"Jakon" ЖК</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Булегенова Самал</w:t>
            </w:r>
          </w:p>
          <w:p>
            <w:pPr>
              <w:spacing w:after="20"/>
              <w:ind w:left="20"/>
              <w:jc w:val="both"/>
            </w:pPr>
            <w:r>
              <w:rPr>
                <w:rFonts w:ascii="Times New Roman"/>
                <w:b w:val="false"/>
                <w:i w:val="false"/>
                <w:color w:val="000000"/>
                <w:sz w:val="20"/>
              </w:rPr>
              <w:t>
Жанибековна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930617350609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0"/>
          <w:p>
            <w:pPr>
              <w:spacing w:after="20"/>
              <w:ind w:left="20"/>
              <w:jc w:val="both"/>
            </w:pPr>
            <w:r>
              <w:rPr>
                <w:rFonts w:ascii="Times New Roman"/>
                <w:b w:val="false"/>
                <w:i w:val="false"/>
                <w:color w:val="000000"/>
                <w:sz w:val="20"/>
              </w:rPr>
              <w:t>
Исаков Кадыржан</w:t>
            </w:r>
          </w:p>
          <w:bookmarkEnd w:id="320"/>
          <w:p>
            <w:pPr>
              <w:spacing w:after="20"/>
              <w:ind w:left="20"/>
              <w:jc w:val="both"/>
            </w:pPr>
            <w:r>
              <w:rPr>
                <w:rFonts w:ascii="Times New Roman"/>
                <w:b w:val="false"/>
                <w:i w:val="false"/>
                <w:color w:val="000000"/>
                <w:sz w:val="20"/>
              </w:rPr>
              <w:t>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700417300955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Исенжулов Болат Какимович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890630351424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1"/>
          <w:p>
            <w:pPr>
              <w:spacing w:after="20"/>
              <w:ind w:left="20"/>
              <w:jc w:val="both"/>
            </w:pPr>
            <w:r>
              <w:rPr>
                <w:rFonts w:ascii="Times New Roman"/>
                <w:b w:val="false"/>
                <w:i w:val="false"/>
                <w:color w:val="000000"/>
                <w:sz w:val="20"/>
              </w:rPr>
              <w:t>
Искаков Марат</w:t>
            </w:r>
          </w:p>
          <w:bookmarkEnd w:id="321"/>
          <w:p>
            <w:pPr>
              <w:spacing w:after="20"/>
              <w:ind w:left="20"/>
              <w:jc w:val="both"/>
            </w:pPr>
            <w:r>
              <w:rPr>
                <w:rFonts w:ascii="Times New Roman"/>
                <w:b w:val="false"/>
                <w:i w:val="false"/>
                <w:color w:val="000000"/>
                <w:sz w:val="20"/>
              </w:rPr>
              <w:t>
Таскалиевич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761122301616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Исмагамбетов Омархан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720827350479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2"/>
          <w:p>
            <w:pPr>
              <w:spacing w:after="20"/>
              <w:ind w:left="20"/>
              <w:jc w:val="both"/>
            </w:pPr>
            <w:r>
              <w:rPr>
                <w:rFonts w:ascii="Times New Roman"/>
                <w:b w:val="false"/>
                <w:i w:val="false"/>
                <w:color w:val="000000"/>
                <w:sz w:val="20"/>
              </w:rPr>
              <w:t>
"Ибраев Жанибек</w:t>
            </w:r>
          </w:p>
          <w:bookmarkEnd w:id="322"/>
          <w:p>
            <w:pPr>
              <w:spacing w:after="20"/>
              <w:ind w:left="20"/>
              <w:jc w:val="both"/>
            </w:pPr>
            <w:r>
              <w:rPr>
                <w:rFonts w:ascii="Times New Roman"/>
                <w:b w:val="false"/>
                <w:i w:val="false"/>
                <w:color w:val="000000"/>
                <w:sz w:val="20"/>
              </w:rPr>
              <w:t>
Мухамедьярович"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730923301226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3"/>
          <w:p>
            <w:pPr>
              <w:spacing w:after="20"/>
              <w:ind w:left="20"/>
              <w:jc w:val="both"/>
            </w:pPr>
            <w:r>
              <w:rPr>
                <w:rFonts w:ascii="Times New Roman"/>
                <w:b w:val="false"/>
                <w:i w:val="false"/>
                <w:color w:val="000000"/>
                <w:sz w:val="20"/>
              </w:rPr>
              <w:t>
"Мулдабеков Орал</w:t>
            </w:r>
          </w:p>
          <w:bookmarkEnd w:id="323"/>
          <w:p>
            <w:pPr>
              <w:spacing w:after="20"/>
              <w:ind w:left="20"/>
              <w:jc w:val="both"/>
            </w:pPr>
            <w:r>
              <w:rPr>
                <w:rFonts w:ascii="Times New Roman"/>
                <w:b w:val="false"/>
                <w:i w:val="false"/>
                <w:color w:val="000000"/>
                <w:sz w:val="20"/>
              </w:rPr>
              <w:t>
Габдулович"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580925301511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Кайпаев Джебибай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920918350366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4"/>
          <w:p>
            <w:pPr>
              <w:spacing w:after="20"/>
              <w:ind w:left="20"/>
              <w:jc w:val="both"/>
            </w:pPr>
            <w:r>
              <w:rPr>
                <w:rFonts w:ascii="Times New Roman"/>
                <w:b w:val="false"/>
                <w:i w:val="false"/>
                <w:color w:val="000000"/>
                <w:sz w:val="20"/>
              </w:rPr>
              <w:t>
Калкаманов Болатбек</w:t>
            </w:r>
          </w:p>
          <w:bookmarkEnd w:id="324"/>
          <w:p>
            <w:pPr>
              <w:spacing w:after="20"/>
              <w:ind w:left="20"/>
              <w:jc w:val="both"/>
            </w:pPr>
            <w:r>
              <w:rPr>
                <w:rFonts w:ascii="Times New Roman"/>
                <w:b w:val="false"/>
                <w:i w:val="false"/>
                <w:color w:val="000000"/>
                <w:sz w:val="20"/>
              </w:rPr>
              <w:t>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690718300898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5"/>
          <w:p>
            <w:pPr>
              <w:spacing w:after="20"/>
              <w:ind w:left="20"/>
              <w:jc w:val="both"/>
            </w:pPr>
            <w:r>
              <w:rPr>
                <w:rFonts w:ascii="Times New Roman"/>
                <w:b w:val="false"/>
                <w:i w:val="false"/>
                <w:color w:val="000000"/>
                <w:sz w:val="20"/>
              </w:rPr>
              <w:t>
Калкаманов Канат</w:t>
            </w:r>
          </w:p>
          <w:bookmarkEnd w:id="325"/>
          <w:p>
            <w:pPr>
              <w:spacing w:after="20"/>
              <w:ind w:left="20"/>
              <w:jc w:val="both"/>
            </w:pPr>
            <w:r>
              <w:rPr>
                <w:rFonts w:ascii="Times New Roman"/>
                <w:b w:val="false"/>
                <w:i w:val="false"/>
                <w:color w:val="000000"/>
                <w:sz w:val="20"/>
              </w:rPr>
              <w:t>
Жарманович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560619400760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6"/>
          <w:p>
            <w:pPr>
              <w:spacing w:after="20"/>
              <w:ind w:left="20"/>
              <w:jc w:val="both"/>
            </w:pPr>
            <w:r>
              <w:rPr>
                <w:rFonts w:ascii="Times New Roman"/>
                <w:b w:val="false"/>
                <w:i w:val="false"/>
                <w:color w:val="000000"/>
                <w:sz w:val="20"/>
              </w:rPr>
              <w:t>
Калюжная Светлана</w:t>
            </w:r>
          </w:p>
          <w:bookmarkEnd w:id="326"/>
          <w:p>
            <w:pPr>
              <w:spacing w:after="20"/>
              <w:ind w:left="20"/>
              <w:jc w:val="both"/>
            </w:pPr>
            <w:r>
              <w:rPr>
                <w:rFonts w:ascii="Times New Roman"/>
                <w:b w:val="false"/>
                <w:i w:val="false"/>
                <w:color w:val="000000"/>
                <w:sz w:val="20"/>
              </w:rPr>
              <w:t>
Феофановна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931201350570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7"/>
          <w:p>
            <w:pPr>
              <w:spacing w:after="20"/>
              <w:ind w:left="20"/>
              <w:jc w:val="both"/>
            </w:pPr>
            <w:r>
              <w:rPr>
                <w:rFonts w:ascii="Times New Roman"/>
                <w:b w:val="false"/>
                <w:i w:val="false"/>
                <w:color w:val="000000"/>
                <w:sz w:val="20"/>
              </w:rPr>
              <w:t>
Кантаев Алибий</w:t>
            </w:r>
          </w:p>
          <w:bookmarkEnd w:id="327"/>
          <w:p>
            <w:pPr>
              <w:spacing w:after="20"/>
              <w:ind w:left="20"/>
              <w:jc w:val="both"/>
            </w:pPr>
            <w:r>
              <w:rPr>
                <w:rFonts w:ascii="Times New Roman"/>
                <w:b w:val="false"/>
                <w:i w:val="false"/>
                <w:color w:val="000000"/>
                <w:sz w:val="20"/>
              </w:rPr>
              <w:t>
Исламович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720331301167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8"/>
          <w:p>
            <w:pPr>
              <w:spacing w:after="20"/>
              <w:ind w:left="20"/>
              <w:jc w:val="both"/>
            </w:pPr>
            <w:r>
              <w:rPr>
                <w:rFonts w:ascii="Times New Roman"/>
                <w:b w:val="false"/>
                <w:i w:val="false"/>
                <w:color w:val="000000"/>
                <w:sz w:val="20"/>
              </w:rPr>
              <w:t>
Карпеков Болат</w:t>
            </w:r>
          </w:p>
          <w:bookmarkEnd w:id="328"/>
          <w:p>
            <w:pPr>
              <w:spacing w:after="20"/>
              <w:ind w:left="20"/>
              <w:jc w:val="both"/>
            </w:pPr>
            <w:r>
              <w:rPr>
                <w:rFonts w:ascii="Times New Roman"/>
                <w:b w:val="false"/>
                <w:i w:val="false"/>
                <w:color w:val="000000"/>
                <w:sz w:val="20"/>
              </w:rPr>
              <w:t>
Оралович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650207300901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Карпеков Еселбай Сакенович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531002300360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Карпета 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880817350872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9"/>
          <w:p>
            <w:pPr>
              <w:spacing w:after="20"/>
              <w:ind w:left="20"/>
              <w:jc w:val="both"/>
            </w:pPr>
            <w:r>
              <w:rPr>
                <w:rFonts w:ascii="Times New Roman"/>
                <w:b w:val="false"/>
                <w:i w:val="false"/>
                <w:color w:val="000000"/>
                <w:sz w:val="20"/>
              </w:rPr>
              <w:t>
Каспутис Дмитрий</w:t>
            </w:r>
          </w:p>
          <w:bookmarkEnd w:id="329"/>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820306350506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0"/>
          <w:p>
            <w:pPr>
              <w:spacing w:after="20"/>
              <w:ind w:left="20"/>
              <w:jc w:val="both"/>
            </w:pPr>
            <w:r>
              <w:rPr>
                <w:rFonts w:ascii="Times New Roman"/>
                <w:b w:val="false"/>
                <w:i w:val="false"/>
                <w:color w:val="000000"/>
                <w:sz w:val="20"/>
              </w:rPr>
              <w:t>
Кенешов Азамат</w:t>
            </w:r>
          </w:p>
          <w:bookmarkEnd w:id="330"/>
          <w:p>
            <w:pPr>
              <w:spacing w:after="20"/>
              <w:ind w:left="20"/>
              <w:jc w:val="both"/>
            </w:pPr>
            <w:r>
              <w:rPr>
                <w:rFonts w:ascii="Times New Roman"/>
                <w:b w:val="false"/>
                <w:i w:val="false"/>
                <w:color w:val="000000"/>
                <w:sz w:val="20"/>
              </w:rPr>
              <w:t>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780929301545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1"/>
          <w:p>
            <w:pPr>
              <w:spacing w:after="20"/>
              <w:ind w:left="20"/>
              <w:jc w:val="both"/>
            </w:pPr>
            <w:r>
              <w:rPr>
                <w:rFonts w:ascii="Times New Roman"/>
                <w:b w:val="false"/>
                <w:i w:val="false"/>
                <w:color w:val="000000"/>
                <w:sz w:val="20"/>
              </w:rPr>
              <w:t>
Кенешов Сагындык</w:t>
            </w:r>
          </w:p>
          <w:bookmarkEnd w:id="331"/>
          <w:p>
            <w:pPr>
              <w:spacing w:after="20"/>
              <w:ind w:left="20"/>
              <w:jc w:val="both"/>
            </w:pPr>
            <w:r>
              <w:rPr>
                <w:rFonts w:ascii="Times New Roman"/>
                <w:b w:val="false"/>
                <w:i w:val="false"/>
                <w:color w:val="000000"/>
                <w:sz w:val="20"/>
              </w:rPr>
              <w:t>
Кошенович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730828301213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Кенжегулов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701008301194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2"/>
          <w:p>
            <w:pPr>
              <w:spacing w:after="20"/>
              <w:ind w:left="20"/>
              <w:jc w:val="both"/>
            </w:pPr>
            <w:r>
              <w:rPr>
                <w:rFonts w:ascii="Times New Roman"/>
                <w:b w:val="false"/>
                <w:i w:val="false"/>
                <w:color w:val="000000"/>
                <w:sz w:val="20"/>
              </w:rPr>
              <w:t>
Кенжегулов Жумат</w:t>
            </w:r>
          </w:p>
          <w:bookmarkEnd w:id="332"/>
          <w:p>
            <w:pPr>
              <w:spacing w:after="20"/>
              <w:ind w:left="20"/>
              <w:jc w:val="both"/>
            </w:pPr>
            <w:r>
              <w:rPr>
                <w:rFonts w:ascii="Times New Roman"/>
                <w:b w:val="false"/>
                <w:i w:val="false"/>
                <w:color w:val="000000"/>
                <w:sz w:val="20"/>
              </w:rPr>
              <w:t>
Кабдулович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660805300657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 Николай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730928301293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3"/>
          <w:p>
            <w:pPr>
              <w:spacing w:after="20"/>
              <w:ind w:left="20"/>
              <w:jc w:val="both"/>
            </w:pPr>
            <w:r>
              <w:rPr>
                <w:rFonts w:ascii="Times New Roman"/>
                <w:b w:val="false"/>
                <w:i w:val="false"/>
                <w:color w:val="000000"/>
                <w:sz w:val="20"/>
              </w:rPr>
              <w:t>
Кискаяков Ренат</w:t>
            </w:r>
          </w:p>
          <w:bookmarkEnd w:id="333"/>
          <w:p>
            <w:pPr>
              <w:spacing w:after="20"/>
              <w:ind w:left="20"/>
              <w:jc w:val="both"/>
            </w:pPr>
            <w:r>
              <w:rPr>
                <w:rFonts w:ascii="Times New Roman"/>
                <w:b w:val="false"/>
                <w:i w:val="false"/>
                <w:color w:val="000000"/>
                <w:sz w:val="20"/>
              </w:rPr>
              <w:t>
Сануварович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710528350372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610406350417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4"/>
          <w:p>
            <w:pPr>
              <w:spacing w:after="20"/>
              <w:ind w:left="20"/>
              <w:jc w:val="both"/>
            </w:pPr>
            <w:r>
              <w:rPr>
                <w:rFonts w:ascii="Times New Roman"/>
                <w:b w:val="false"/>
                <w:i w:val="false"/>
                <w:color w:val="000000"/>
                <w:sz w:val="20"/>
              </w:rPr>
              <w:t>
Косоговский Виктор</w:t>
            </w:r>
          </w:p>
          <w:bookmarkEnd w:id="334"/>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810514300481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Косолапов Андрей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010241002545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5"/>
          <w:p>
            <w:pPr>
              <w:spacing w:after="20"/>
              <w:ind w:left="20"/>
              <w:jc w:val="both"/>
            </w:pPr>
            <w:r>
              <w:rPr>
                <w:rFonts w:ascii="Times New Roman"/>
                <w:b w:val="false"/>
                <w:i w:val="false"/>
                <w:color w:val="000000"/>
                <w:sz w:val="20"/>
              </w:rPr>
              <w:t>
Қостанай облыстық</w:t>
            </w:r>
          </w:p>
          <w:bookmarkEnd w:id="335"/>
          <w:p>
            <w:pPr>
              <w:spacing w:after="20"/>
              <w:ind w:left="20"/>
              <w:jc w:val="both"/>
            </w:pPr>
            <w:r>
              <w:rPr>
                <w:rFonts w:ascii="Times New Roman"/>
                <w:b w:val="false"/>
                <w:i w:val="false"/>
                <w:color w:val="000000"/>
                <w:sz w:val="20"/>
              </w:rPr>
              <w:t>
ҚР АШМ "Рвл" РМК Квкин филиалы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820902450790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6"/>
          <w:p>
            <w:pPr>
              <w:spacing w:after="20"/>
              <w:ind w:left="20"/>
              <w:jc w:val="both"/>
            </w:pPr>
            <w:r>
              <w:rPr>
                <w:rFonts w:ascii="Times New Roman"/>
                <w:b w:val="false"/>
                <w:i w:val="false"/>
                <w:color w:val="000000"/>
                <w:sz w:val="20"/>
              </w:rPr>
              <w:t>
Кравченко Наталья</w:t>
            </w:r>
          </w:p>
          <w:bookmarkEnd w:id="336"/>
          <w:p>
            <w:pPr>
              <w:spacing w:after="20"/>
              <w:ind w:left="20"/>
              <w:jc w:val="both"/>
            </w:pPr>
            <w:r>
              <w:rPr>
                <w:rFonts w:ascii="Times New Roman"/>
                <w:b w:val="false"/>
                <w:i w:val="false"/>
                <w:color w:val="000000"/>
                <w:sz w:val="20"/>
              </w:rPr>
              <w:t>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580901450991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 Егизтур Алимбаевич"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690606499071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"Мелоян А. В."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"Жаналипов Жанатай Багитжанович"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890616451360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7"/>
          <w:p>
            <w:pPr>
              <w:spacing w:after="20"/>
              <w:ind w:left="20"/>
              <w:jc w:val="both"/>
            </w:pPr>
            <w:r>
              <w:rPr>
                <w:rFonts w:ascii="Times New Roman"/>
                <w:b w:val="false"/>
                <w:i w:val="false"/>
                <w:color w:val="000000"/>
                <w:sz w:val="20"/>
              </w:rPr>
              <w:t>
Крыжан Айгуль</w:t>
            </w:r>
          </w:p>
          <w:bookmarkEnd w:id="337"/>
          <w:p>
            <w:pPr>
              <w:spacing w:after="20"/>
              <w:ind w:left="20"/>
              <w:jc w:val="both"/>
            </w:pPr>
            <w:r>
              <w:rPr>
                <w:rFonts w:ascii="Times New Roman"/>
                <w:b w:val="false"/>
                <w:i w:val="false"/>
                <w:color w:val="000000"/>
                <w:sz w:val="20"/>
              </w:rPr>
              <w:t>
Анварбековна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790712300211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8"/>
          <w:p>
            <w:pPr>
              <w:spacing w:after="20"/>
              <w:ind w:left="20"/>
              <w:jc w:val="both"/>
            </w:pPr>
            <w:r>
              <w:rPr>
                <w:rFonts w:ascii="Times New Roman"/>
                <w:b w:val="false"/>
                <w:i w:val="false"/>
                <w:color w:val="000000"/>
                <w:sz w:val="20"/>
              </w:rPr>
              <w:t>
Крыжан Александр</w:t>
            </w:r>
          </w:p>
          <w:bookmarkEnd w:id="338"/>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790501350042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9"/>
          <w:p>
            <w:pPr>
              <w:spacing w:after="20"/>
              <w:ind w:left="20"/>
              <w:jc w:val="both"/>
            </w:pPr>
            <w:r>
              <w:rPr>
                <w:rFonts w:ascii="Times New Roman"/>
                <w:b w:val="false"/>
                <w:i w:val="false"/>
                <w:color w:val="000000"/>
                <w:sz w:val="20"/>
              </w:rPr>
              <w:t>
Крыжан Виталий</w:t>
            </w:r>
          </w:p>
          <w:bookmarkEnd w:id="339"/>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810316400132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Крыжан Татьяна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790604403453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Кубарева Вера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911113351626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Кубляк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730321350448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Ермек Тастанович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640531350204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0"/>
          <w:p>
            <w:pPr>
              <w:spacing w:after="20"/>
              <w:ind w:left="20"/>
              <w:jc w:val="both"/>
            </w:pPr>
            <w:r>
              <w:rPr>
                <w:rFonts w:ascii="Times New Roman"/>
                <w:b w:val="false"/>
                <w:i w:val="false"/>
                <w:color w:val="000000"/>
                <w:sz w:val="20"/>
              </w:rPr>
              <w:t>
Кудабаев Мурзахмет</w:t>
            </w:r>
          </w:p>
          <w:bookmarkEnd w:id="340"/>
          <w:p>
            <w:pPr>
              <w:spacing w:after="20"/>
              <w:ind w:left="20"/>
              <w:jc w:val="both"/>
            </w:pPr>
            <w:r>
              <w:rPr>
                <w:rFonts w:ascii="Times New Roman"/>
                <w:b w:val="false"/>
                <w:i w:val="false"/>
                <w:color w:val="000000"/>
                <w:sz w:val="20"/>
              </w:rPr>
              <w:t>
Тастанович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721121300635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1"/>
          <w:p>
            <w:pPr>
              <w:spacing w:after="20"/>
              <w:ind w:left="20"/>
              <w:jc w:val="both"/>
            </w:pPr>
            <w:r>
              <w:rPr>
                <w:rFonts w:ascii="Times New Roman"/>
                <w:b w:val="false"/>
                <w:i w:val="false"/>
                <w:color w:val="000000"/>
                <w:sz w:val="20"/>
              </w:rPr>
              <w:t>
Кужагельдин Бауржан</w:t>
            </w:r>
          </w:p>
          <w:bookmarkEnd w:id="341"/>
          <w:p>
            <w:pPr>
              <w:spacing w:after="20"/>
              <w:ind w:left="20"/>
              <w:jc w:val="both"/>
            </w:pPr>
            <w:r>
              <w:rPr>
                <w:rFonts w:ascii="Times New Roman"/>
                <w:b w:val="false"/>
                <w:i w:val="false"/>
                <w:color w:val="000000"/>
                <w:sz w:val="20"/>
              </w:rPr>
              <w:t>
Сарбасович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670101303170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2"/>
          <w:p>
            <w:pPr>
              <w:spacing w:after="20"/>
              <w:ind w:left="20"/>
              <w:jc w:val="both"/>
            </w:pPr>
            <w:r>
              <w:rPr>
                <w:rFonts w:ascii="Times New Roman"/>
                <w:b w:val="false"/>
                <w:i w:val="false"/>
                <w:color w:val="000000"/>
                <w:sz w:val="20"/>
              </w:rPr>
              <w:t>
Кужагельдин Габит</w:t>
            </w:r>
          </w:p>
          <w:bookmarkEnd w:id="342"/>
          <w:p>
            <w:pPr>
              <w:spacing w:after="20"/>
              <w:ind w:left="20"/>
              <w:jc w:val="both"/>
            </w:pPr>
            <w:r>
              <w:rPr>
                <w:rFonts w:ascii="Times New Roman"/>
                <w:b w:val="false"/>
                <w:i w:val="false"/>
                <w:color w:val="000000"/>
                <w:sz w:val="20"/>
              </w:rPr>
              <w:t>
Сарбасович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690113300690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Кужагельдин Досым Сарбасович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741221300494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3"/>
          <w:p>
            <w:pPr>
              <w:spacing w:after="20"/>
              <w:ind w:left="20"/>
              <w:jc w:val="both"/>
            </w:pPr>
            <w:r>
              <w:rPr>
                <w:rFonts w:ascii="Times New Roman"/>
                <w:b w:val="false"/>
                <w:i w:val="false"/>
                <w:color w:val="000000"/>
                <w:sz w:val="20"/>
              </w:rPr>
              <w:t>
Кужагильдин Бахытжан</w:t>
            </w:r>
          </w:p>
          <w:bookmarkEnd w:id="343"/>
          <w:p>
            <w:pPr>
              <w:spacing w:after="20"/>
              <w:ind w:left="20"/>
              <w:jc w:val="both"/>
            </w:pPr>
            <w:r>
              <w:rPr>
                <w:rFonts w:ascii="Times New Roman"/>
                <w:b w:val="false"/>
                <w:i w:val="false"/>
                <w:color w:val="000000"/>
                <w:sz w:val="20"/>
              </w:rPr>
              <w:t>
Сарбасович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591123301080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Кужахметов Гылым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900208351457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4"/>
          <w:p>
            <w:pPr>
              <w:spacing w:after="20"/>
              <w:ind w:left="20"/>
              <w:jc w:val="both"/>
            </w:pPr>
            <w:r>
              <w:rPr>
                <w:rFonts w:ascii="Times New Roman"/>
                <w:b w:val="false"/>
                <w:i w:val="false"/>
                <w:color w:val="000000"/>
                <w:sz w:val="20"/>
              </w:rPr>
              <w:t>
Кузнецов Сергей</w:t>
            </w:r>
          </w:p>
          <w:bookmarkEnd w:id="344"/>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890907351544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5"/>
          <w:p>
            <w:pPr>
              <w:spacing w:after="20"/>
              <w:ind w:left="20"/>
              <w:jc w:val="both"/>
            </w:pPr>
            <w:r>
              <w:rPr>
                <w:rFonts w:ascii="Times New Roman"/>
                <w:b w:val="false"/>
                <w:i w:val="false"/>
                <w:color w:val="000000"/>
                <w:sz w:val="20"/>
              </w:rPr>
              <w:t>
Куликов Василий</w:t>
            </w:r>
          </w:p>
          <w:bookmarkEnd w:id="345"/>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880723350188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6"/>
          <w:p>
            <w:pPr>
              <w:spacing w:after="20"/>
              <w:ind w:left="20"/>
              <w:jc w:val="both"/>
            </w:pPr>
            <w:r>
              <w:rPr>
                <w:rFonts w:ascii="Times New Roman"/>
                <w:b w:val="false"/>
                <w:i w:val="false"/>
                <w:color w:val="000000"/>
                <w:sz w:val="20"/>
              </w:rPr>
              <w:t>
Курочкин Сергей</w:t>
            </w:r>
          </w:p>
          <w:bookmarkEnd w:id="346"/>
          <w:p>
            <w:pPr>
              <w:spacing w:after="20"/>
              <w:ind w:left="20"/>
              <w:jc w:val="both"/>
            </w:pPr>
            <w:r>
              <w:rPr>
                <w:rFonts w:ascii="Times New Roman"/>
                <w:b w:val="false"/>
                <w:i w:val="false"/>
                <w:color w:val="000000"/>
                <w:sz w:val="20"/>
              </w:rPr>
              <w:t>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521127400992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Кияш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630509300414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710606350227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7"/>
          <w:p>
            <w:pPr>
              <w:spacing w:after="20"/>
              <w:ind w:left="20"/>
              <w:jc w:val="both"/>
            </w:pPr>
            <w:r>
              <w:rPr>
                <w:rFonts w:ascii="Times New Roman"/>
                <w:b w:val="false"/>
                <w:i w:val="false"/>
                <w:color w:val="000000"/>
                <w:sz w:val="20"/>
              </w:rPr>
              <w:t>
Кущегулов Даулет</w:t>
            </w:r>
          </w:p>
          <w:bookmarkEnd w:id="347"/>
          <w:p>
            <w:pPr>
              <w:spacing w:after="20"/>
              <w:ind w:left="20"/>
              <w:jc w:val="both"/>
            </w:pPr>
            <w:r>
              <w:rPr>
                <w:rFonts w:ascii="Times New Roman"/>
                <w:b w:val="false"/>
                <w:i w:val="false"/>
                <w:color w:val="000000"/>
                <w:sz w:val="20"/>
              </w:rPr>
              <w:t>
Зайкенович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590716350268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Кущугулов Болат Байкенович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481107300449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8"/>
          <w:p>
            <w:pPr>
              <w:spacing w:after="20"/>
              <w:ind w:left="20"/>
              <w:jc w:val="both"/>
            </w:pPr>
            <w:r>
              <w:rPr>
                <w:rFonts w:ascii="Times New Roman"/>
                <w:b w:val="false"/>
                <w:i w:val="false"/>
                <w:color w:val="000000"/>
                <w:sz w:val="20"/>
              </w:rPr>
              <w:t>
"Лавринец Виталий</w:t>
            </w:r>
          </w:p>
          <w:bookmarkEnd w:id="348"/>
          <w:p>
            <w:pPr>
              <w:spacing w:after="20"/>
              <w:ind w:left="20"/>
              <w:jc w:val="both"/>
            </w:pPr>
            <w:r>
              <w:rPr>
                <w:rFonts w:ascii="Times New Roman"/>
                <w:b w:val="false"/>
                <w:i w:val="false"/>
                <w:color w:val="000000"/>
                <w:sz w:val="20"/>
              </w:rPr>
              <w:t>
Васильевич"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510601350446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Лавринец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730520450379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Лавринец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770627350232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9"/>
          <w:p>
            <w:pPr>
              <w:spacing w:after="20"/>
              <w:ind w:left="20"/>
              <w:jc w:val="both"/>
            </w:pPr>
            <w:r>
              <w:rPr>
                <w:rFonts w:ascii="Times New Roman"/>
                <w:b w:val="false"/>
                <w:i w:val="false"/>
                <w:color w:val="000000"/>
                <w:sz w:val="20"/>
              </w:rPr>
              <w:t>
Лавринец Сергей</w:t>
            </w:r>
          </w:p>
          <w:bookmarkEnd w:id="349"/>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820807450139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0"/>
          <w:p>
            <w:pPr>
              <w:spacing w:after="20"/>
              <w:ind w:left="20"/>
              <w:jc w:val="both"/>
            </w:pPr>
            <w:r>
              <w:rPr>
                <w:rFonts w:ascii="Times New Roman"/>
                <w:b w:val="false"/>
                <w:i w:val="false"/>
                <w:color w:val="000000"/>
                <w:sz w:val="20"/>
              </w:rPr>
              <w:t>
Лактионова Ирина</w:t>
            </w:r>
          </w:p>
          <w:bookmarkEnd w:id="350"/>
          <w:p>
            <w:pPr>
              <w:spacing w:after="20"/>
              <w:ind w:left="20"/>
              <w:jc w:val="both"/>
            </w:pPr>
            <w:r>
              <w:rPr>
                <w:rFonts w:ascii="Times New Roman"/>
                <w:b w:val="false"/>
                <w:i w:val="false"/>
                <w:color w:val="000000"/>
                <w:sz w:val="20"/>
              </w:rPr>
              <w:t>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780409301538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1"/>
          <w:p>
            <w:pPr>
              <w:spacing w:after="20"/>
              <w:ind w:left="20"/>
              <w:jc w:val="both"/>
            </w:pPr>
            <w:r>
              <w:rPr>
                <w:rFonts w:ascii="Times New Roman"/>
                <w:b w:val="false"/>
                <w:i w:val="false"/>
                <w:color w:val="000000"/>
                <w:sz w:val="20"/>
              </w:rPr>
              <w:t>
Леднев Владимир</w:t>
            </w:r>
          </w:p>
          <w:bookmarkEnd w:id="351"/>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690206450391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2"/>
          <w:p>
            <w:pPr>
              <w:spacing w:after="20"/>
              <w:ind w:left="20"/>
              <w:jc w:val="both"/>
            </w:pPr>
            <w:r>
              <w:rPr>
                <w:rFonts w:ascii="Times New Roman"/>
                <w:b w:val="false"/>
                <w:i w:val="false"/>
                <w:color w:val="000000"/>
                <w:sz w:val="20"/>
              </w:rPr>
              <w:t>
Лисовская Светлана</w:t>
            </w:r>
          </w:p>
          <w:bookmarkEnd w:id="352"/>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681009301317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3"/>
          <w:p>
            <w:pPr>
              <w:spacing w:after="20"/>
              <w:ind w:left="20"/>
              <w:jc w:val="both"/>
            </w:pPr>
            <w:r>
              <w:rPr>
                <w:rFonts w:ascii="Times New Roman"/>
                <w:b w:val="false"/>
                <w:i w:val="false"/>
                <w:color w:val="000000"/>
                <w:sz w:val="20"/>
              </w:rPr>
              <w:t>
Литвинчук Александр</w:t>
            </w:r>
          </w:p>
          <w:bookmarkEnd w:id="353"/>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900606351186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Лихтей Юрий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820927350443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 Игорь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590909350544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 Сергей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610616350419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4"/>
          <w:p>
            <w:pPr>
              <w:spacing w:after="20"/>
              <w:ind w:left="20"/>
              <w:jc w:val="both"/>
            </w:pPr>
            <w:r>
              <w:rPr>
                <w:rFonts w:ascii="Times New Roman"/>
                <w:b w:val="false"/>
                <w:i w:val="false"/>
                <w:color w:val="000000"/>
                <w:sz w:val="20"/>
              </w:rPr>
              <w:t>
Лысенко Александр</w:t>
            </w:r>
          </w:p>
          <w:bookmarkEnd w:id="354"/>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800609402883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410413300338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5"/>
          <w:p>
            <w:pPr>
              <w:spacing w:after="20"/>
              <w:ind w:left="20"/>
              <w:jc w:val="both"/>
            </w:pPr>
            <w:r>
              <w:rPr>
                <w:rFonts w:ascii="Times New Roman"/>
                <w:b w:val="false"/>
                <w:i w:val="false"/>
                <w:color w:val="000000"/>
                <w:sz w:val="20"/>
              </w:rPr>
              <w:t>
Магдиборов Владимир</w:t>
            </w:r>
          </w:p>
          <w:bookmarkEnd w:id="355"/>
          <w:p>
            <w:pPr>
              <w:spacing w:after="20"/>
              <w:ind w:left="20"/>
              <w:jc w:val="both"/>
            </w:pPr>
            <w:r>
              <w:rPr>
                <w:rFonts w:ascii="Times New Roman"/>
                <w:b w:val="false"/>
                <w:i w:val="false"/>
                <w:color w:val="000000"/>
                <w:sz w:val="20"/>
              </w:rPr>
              <w:t>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800528300325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6"/>
          <w:p>
            <w:pPr>
              <w:spacing w:after="20"/>
              <w:ind w:left="20"/>
              <w:jc w:val="both"/>
            </w:pPr>
            <w:r>
              <w:rPr>
                <w:rFonts w:ascii="Times New Roman"/>
                <w:b w:val="false"/>
                <w:i w:val="false"/>
                <w:color w:val="000000"/>
                <w:sz w:val="20"/>
              </w:rPr>
              <w:t>
Маденов Берик</w:t>
            </w:r>
          </w:p>
          <w:bookmarkEnd w:id="356"/>
          <w:p>
            <w:pPr>
              <w:spacing w:after="20"/>
              <w:ind w:left="20"/>
              <w:jc w:val="both"/>
            </w:pPr>
            <w:r>
              <w:rPr>
                <w:rFonts w:ascii="Times New Roman"/>
                <w:b w:val="false"/>
                <w:i w:val="false"/>
                <w:color w:val="000000"/>
                <w:sz w:val="20"/>
              </w:rPr>
              <w:t>
Тогзакович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550901301604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Тогзак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790502301624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750415350197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7"/>
          <w:p>
            <w:pPr>
              <w:spacing w:after="20"/>
              <w:ind w:left="20"/>
              <w:jc w:val="both"/>
            </w:pPr>
            <w:r>
              <w:rPr>
                <w:rFonts w:ascii="Times New Roman"/>
                <w:b w:val="false"/>
                <w:i w:val="false"/>
                <w:color w:val="000000"/>
                <w:sz w:val="20"/>
              </w:rPr>
              <w:t>
Максаков Алексей</w:t>
            </w:r>
          </w:p>
          <w:bookmarkEnd w:id="357"/>
          <w:p>
            <w:pPr>
              <w:spacing w:after="20"/>
              <w:ind w:left="20"/>
              <w:jc w:val="both"/>
            </w:pPr>
            <w:r>
              <w:rPr>
                <w:rFonts w:ascii="Times New Roman"/>
                <w:b w:val="false"/>
                <w:i w:val="false"/>
                <w:color w:val="000000"/>
                <w:sz w:val="20"/>
              </w:rPr>
              <w:t>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8"/>
          <w:p>
            <w:pPr>
              <w:spacing w:after="20"/>
              <w:ind w:left="20"/>
              <w:jc w:val="both"/>
            </w:pPr>
            <w:r>
              <w:rPr>
                <w:rFonts w:ascii="Times New Roman"/>
                <w:b w:val="false"/>
                <w:i w:val="false"/>
                <w:color w:val="000000"/>
                <w:sz w:val="20"/>
              </w:rPr>
              <w:t>
Максимович Александр</w:t>
            </w:r>
          </w:p>
          <w:bookmarkEnd w:id="358"/>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870129350781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9"/>
          <w:p>
            <w:pPr>
              <w:spacing w:after="20"/>
              <w:ind w:left="20"/>
              <w:jc w:val="both"/>
            </w:pPr>
            <w:r>
              <w:rPr>
                <w:rFonts w:ascii="Times New Roman"/>
                <w:b w:val="false"/>
                <w:i w:val="false"/>
                <w:color w:val="000000"/>
                <w:sz w:val="20"/>
              </w:rPr>
              <w:t>
Мартыненко Сергей</w:t>
            </w:r>
          </w:p>
          <w:bookmarkEnd w:id="359"/>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610507401038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Мартыненко Ольга Федровна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901214351396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0"/>
          <w:p>
            <w:pPr>
              <w:spacing w:after="20"/>
              <w:ind w:left="20"/>
              <w:jc w:val="both"/>
            </w:pPr>
            <w:r>
              <w:rPr>
                <w:rFonts w:ascii="Times New Roman"/>
                <w:b w:val="false"/>
                <w:i w:val="false"/>
                <w:color w:val="000000"/>
                <w:sz w:val="20"/>
              </w:rPr>
              <w:t>
Матвиенко Андрей</w:t>
            </w:r>
          </w:p>
          <w:bookmarkEnd w:id="360"/>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860607350311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1"/>
          <w:p>
            <w:pPr>
              <w:spacing w:after="20"/>
              <w:ind w:left="20"/>
              <w:jc w:val="both"/>
            </w:pPr>
            <w:r>
              <w:rPr>
                <w:rFonts w:ascii="Times New Roman"/>
                <w:b w:val="false"/>
                <w:i w:val="false"/>
                <w:color w:val="000000"/>
                <w:sz w:val="20"/>
              </w:rPr>
              <w:t>
Махамбетов Алмат</w:t>
            </w:r>
          </w:p>
          <w:bookmarkEnd w:id="361"/>
          <w:p>
            <w:pPr>
              <w:spacing w:after="20"/>
              <w:ind w:left="20"/>
              <w:jc w:val="both"/>
            </w:pPr>
            <w:r>
              <w:rPr>
                <w:rFonts w:ascii="Times New Roman"/>
                <w:b w:val="false"/>
                <w:i w:val="false"/>
                <w:color w:val="000000"/>
                <w:sz w:val="20"/>
              </w:rPr>
              <w:t>
Сайранович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861103350760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2"/>
          <w:p>
            <w:pPr>
              <w:spacing w:after="20"/>
              <w:ind w:left="20"/>
              <w:jc w:val="both"/>
            </w:pPr>
            <w:r>
              <w:rPr>
                <w:rFonts w:ascii="Times New Roman"/>
                <w:b w:val="false"/>
                <w:i w:val="false"/>
                <w:color w:val="000000"/>
                <w:sz w:val="20"/>
              </w:rPr>
              <w:t>
Махамбетов Жаксылык</w:t>
            </w:r>
          </w:p>
          <w:bookmarkEnd w:id="362"/>
          <w:p>
            <w:pPr>
              <w:spacing w:after="20"/>
              <w:ind w:left="20"/>
              <w:jc w:val="both"/>
            </w:pPr>
            <w:r>
              <w:rPr>
                <w:rFonts w:ascii="Times New Roman"/>
                <w:b w:val="false"/>
                <w:i w:val="false"/>
                <w:color w:val="000000"/>
                <w:sz w:val="20"/>
              </w:rPr>
              <w:t>
Сырымбетович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640101350256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Сайрам Уралбаевич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591124300701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Утугун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800817401618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Медведок Ольга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861130350718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3"/>
          <w:p>
            <w:pPr>
              <w:spacing w:after="20"/>
              <w:ind w:left="20"/>
              <w:jc w:val="both"/>
            </w:pPr>
            <w:r>
              <w:rPr>
                <w:rFonts w:ascii="Times New Roman"/>
                <w:b w:val="false"/>
                <w:i w:val="false"/>
                <w:color w:val="000000"/>
                <w:sz w:val="20"/>
              </w:rPr>
              <w:t>
Мезгильбаев Темиржан</w:t>
            </w:r>
          </w:p>
          <w:bookmarkEnd w:id="363"/>
          <w:p>
            <w:pPr>
              <w:spacing w:after="20"/>
              <w:ind w:left="20"/>
              <w:jc w:val="both"/>
            </w:pPr>
            <w:r>
              <w:rPr>
                <w:rFonts w:ascii="Times New Roman"/>
                <w:b w:val="false"/>
                <w:i w:val="false"/>
                <w:color w:val="000000"/>
                <w:sz w:val="20"/>
              </w:rPr>
              <w:t>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500413400849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Мезгильбаева Хайни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791204400299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Мерешко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680110350502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Меркер Роман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940330351014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4"/>
          <w:p>
            <w:pPr>
              <w:spacing w:after="20"/>
              <w:ind w:left="20"/>
              <w:jc w:val="both"/>
            </w:pPr>
            <w:r>
              <w:rPr>
                <w:rFonts w:ascii="Times New Roman"/>
                <w:b w:val="false"/>
                <w:i w:val="false"/>
                <w:color w:val="000000"/>
                <w:sz w:val="20"/>
              </w:rPr>
              <w:t>
Мимиш Игорь</w:t>
            </w:r>
          </w:p>
          <w:bookmarkEnd w:id="364"/>
          <w:p>
            <w:pPr>
              <w:spacing w:after="20"/>
              <w:ind w:left="20"/>
              <w:jc w:val="both"/>
            </w:pPr>
            <w:r>
              <w:rPr>
                <w:rFonts w:ascii="Times New Roman"/>
                <w:b w:val="false"/>
                <w:i w:val="false"/>
                <w:color w:val="000000"/>
                <w:sz w:val="20"/>
              </w:rPr>
              <w:t>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750626401093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Мимиш Оксана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731030350054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Минченко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980605450292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5"/>
          <w:p>
            <w:pPr>
              <w:spacing w:after="20"/>
              <w:ind w:left="20"/>
              <w:jc w:val="both"/>
            </w:pPr>
            <w:r>
              <w:rPr>
                <w:rFonts w:ascii="Times New Roman"/>
                <w:b w:val="false"/>
                <w:i w:val="false"/>
                <w:color w:val="000000"/>
                <w:sz w:val="20"/>
              </w:rPr>
              <w:t>
Мирная Анастасия</w:t>
            </w:r>
          </w:p>
          <w:bookmarkEnd w:id="365"/>
          <w:p>
            <w:pPr>
              <w:spacing w:after="20"/>
              <w:ind w:left="20"/>
              <w:jc w:val="both"/>
            </w:pPr>
            <w:r>
              <w:rPr>
                <w:rFonts w:ascii="Times New Roman"/>
                <w:b w:val="false"/>
                <w:i w:val="false"/>
                <w:color w:val="000000"/>
                <w:sz w:val="20"/>
              </w:rPr>
              <w:t>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670715350458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6"/>
          <w:p>
            <w:pPr>
              <w:spacing w:after="20"/>
              <w:ind w:left="20"/>
              <w:jc w:val="both"/>
            </w:pPr>
            <w:r>
              <w:rPr>
                <w:rFonts w:ascii="Times New Roman"/>
                <w:b w:val="false"/>
                <w:i w:val="false"/>
                <w:color w:val="000000"/>
                <w:sz w:val="20"/>
              </w:rPr>
              <w:t>
Мирошин Константин</w:t>
            </w:r>
          </w:p>
          <w:bookmarkEnd w:id="366"/>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491105401098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Момот Екатерина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621028300748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7"/>
          <w:p>
            <w:pPr>
              <w:spacing w:after="20"/>
              <w:ind w:left="20"/>
              <w:jc w:val="both"/>
            </w:pPr>
            <w:r>
              <w:rPr>
                <w:rFonts w:ascii="Times New Roman"/>
                <w:b w:val="false"/>
                <w:i w:val="false"/>
                <w:color w:val="000000"/>
                <w:sz w:val="20"/>
              </w:rPr>
              <w:t>
Мужинбаев Марат</w:t>
            </w:r>
          </w:p>
          <w:bookmarkEnd w:id="367"/>
          <w:p>
            <w:pPr>
              <w:spacing w:after="20"/>
              <w:ind w:left="20"/>
              <w:jc w:val="both"/>
            </w:pPr>
            <w:r>
              <w:rPr>
                <w:rFonts w:ascii="Times New Roman"/>
                <w:b w:val="false"/>
                <w:i w:val="false"/>
                <w:color w:val="000000"/>
                <w:sz w:val="20"/>
              </w:rPr>
              <w:t>
Зайдерович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391010450415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"Keremet"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570117400674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Мулица Ирма Оттовна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831008350649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Мурзагулов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901207450326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8"/>
          <w:p>
            <w:pPr>
              <w:spacing w:after="20"/>
              <w:ind w:left="20"/>
              <w:jc w:val="both"/>
            </w:pPr>
            <w:r>
              <w:rPr>
                <w:rFonts w:ascii="Times New Roman"/>
                <w:b w:val="false"/>
                <w:i w:val="false"/>
                <w:color w:val="000000"/>
                <w:sz w:val="20"/>
              </w:rPr>
              <w:t>
Мусабаева Гульнар</w:t>
            </w:r>
          </w:p>
          <w:bookmarkEnd w:id="368"/>
          <w:p>
            <w:pPr>
              <w:spacing w:after="20"/>
              <w:ind w:left="20"/>
              <w:jc w:val="both"/>
            </w:pPr>
            <w:r>
              <w:rPr>
                <w:rFonts w:ascii="Times New Roman"/>
                <w:b w:val="false"/>
                <w:i w:val="false"/>
                <w:color w:val="000000"/>
                <w:sz w:val="20"/>
              </w:rPr>
              <w:t>
Сайрановна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731124300079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9"/>
          <w:p>
            <w:pPr>
              <w:spacing w:after="20"/>
              <w:ind w:left="20"/>
              <w:jc w:val="both"/>
            </w:pPr>
            <w:r>
              <w:rPr>
                <w:rFonts w:ascii="Times New Roman"/>
                <w:b w:val="false"/>
                <w:i w:val="false"/>
                <w:color w:val="000000"/>
                <w:sz w:val="20"/>
              </w:rPr>
              <w:t>
Мусаинов Манарбек</w:t>
            </w:r>
          </w:p>
          <w:bookmarkEnd w:id="369"/>
          <w:p>
            <w:pPr>
              <w:spacing w:after="20"/>
              <w:ind w:left="20"/>
              <w:jc w:val="both"/>
            </w:pPr>
            <w:r>
              <w:rPr>
                <w:rFonts w:ascii="Times New Roman"/>
                <w:b w:val="false"/>
                <w:i w:val="false"/>
                <w:color w:val="000000"/>
                <w:sz w:val="20"/>
              </w:rPr>
              <w:t>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730226350205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0"/>
          <w:p>
            <w:pPr>
              <w:spacing w:after="20"/>
              <w:ind w:left="20"/>
              <w:jc w:val="both"/>
            </w:pPr>
            <w:r>
              <w:rPr>
                <w:rFonts w:ascii="Times New Roman"/>
                <w:b w:val="false"/>
                <w:i w:val="false"/>
                <w:color w:val="000000"/>
                <w:sz w:val="20"/>
              </w:rPr>
              <w:t>
Мусин Серик</w:t>
            </w:r>
          </w:p>
          <w:bookmarkEnd w:id="370"/>
          <w:p>
            <w:pPr>
              <w:spacing w:after="20"/>
              <w:ind w:left="20"/>
              <w:jc w:val="both"/>
            </w:pPr>
            <w:r>
              <w:rPr>
                <w:rFonts w:ascii="Times New Roman"/>
                <w:b w:val="false"/>
                <w:i w:val="false"/>
                <w:color w:val="000000"/>
                <w:sz w:val="20"/>
              </w:rPr>
              <w:t>
Нурмаганбетович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910504450756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1"/>
          <w:p>
            <w:pPr>
              <w:spacing w:after="20"/>
              <w:ind w:left="20"/>
              <w:jc w:val="both"/>
            </w:pPr>
            <w:r>
              <w:rPr>
                <w:rFonts w:ascii="Times New Roman"/>
                <w:b w:val="false"/>
                <w:i w:val="false"/>
                <w:color w:val="000000"/>
                <w:sz w:val="20"/>
              </w:rPr>
              <w:t>
Мусина Ксения</w:t>
            </w:r>
          </w:p>
          <w:bookmarkEnd w:id="371"/>
          <w:p>
            <w:pPr>
              <w:spacing w:after="20"/>
              <w:ind w:left="20"/>
              <w:jc w:val="both"/>
            </w:pPr>
            <w:r>
              <w:rPr>
                <w:rFonts w:ascii="Times New Roman"/>
                <w:b w:val="false"/>
                <w:i w:val="false"/>
                <w:color w:val="000000"/>
                <w:sz w:val="20"/>
              </w:rPr>
              <w:t>
Жомартовна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821005350750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Мухаматулин Руслан Русланович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870131450947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2"/>
          <w:p>
            <w:pPr>
              <w:spacing w:after="20"/>
              <w:ind w:left="20"/>
              <w:jc w:val="both"/>
            </w:pPr>
            <w:r>
              <w:rPr>
                <w:rFonts w:ascii="Times New Roman"/>
                <w:b w:val="false"/>
                <w:i w:val="false"/>
                <w:color w:val="000000"/>
                <w:sz w:val="20"/>
              </w:rPr>
              <w:t>
Мухина Анастасия</w:t>
            </w:r>
          </w:p>
          <w:bookmarkEnd w:id="372"/>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780123350521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Набоженко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920428451119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3"/>
          <w:p>
            <w:pPr>
              <w:spacing w:after="20"/>
              <w:ind w:left="20"/>
              <w:jc w:val="both"/>
            </w:pPr>
            <w:r>
              <w:rPr>
                <w:rFonts w:ascii="Times New Roman"/>
                <w:b w:val="false"/>
                <w:i w:val="false"/>
                <w:color w:val="000000"/>
                <w:sz w:val="20"/>
              </w:rPr>
              <w:t>
Невсеврина Виктория</w:t>
            </w:r>
          </w:p>
          <w:bookmarkEnd w:id="373"/>
          <w:p>
            <w:pPr>
              <w:spacing w:after="20"/>
              <w:ind w:left="20"/>
              <w:jc w:val="both"/>
            </w:pPr>
            <w:r>
              <w:rPr>
                <w:rFonts w:ascii="Times New Roman"/>
                <w:b w:val="false"/>
                <w:i w:val="false"/>
                <w:color w:val="000000"/>
                <w:sz w:val="20"/>
              </w:rPr>
              <w:t>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620928300410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Низяев Василий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640310450259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Низяева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940806351222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4"/>
          <w:p>
            <w:pPr>
              <w:spacing w:after="20"/>
              <w:ind w:left="20"/>
              <w:jc w:val="both"/>
            </w:pPr>
            <w:r>
              <w:rPr>
                <w:rFonts w:ascii="Times New Roman"/>
                <w:b w:val="false"/>
                <w:i w:val="false"/>
                <w:color w:val="000000"/>
                <w:sz w:val="20"/>
              </w:rPr>
              <w:t>
Новоселов Денис</w:t>
            </w:r>
          </w:p>
          <w:bookmarkEnd w:id="374"/>
          <w:p>
            <w:pPr>
              <w:spacing w:after="20"/>
              <w:ind w:left="20"/>
              <w:jc w:val="both"/>
            </w:pPr>
            <w:r>
              <w:rPr>
                <w:rFonts w:ascii="Times New Roman"/>
                <w:b w:val="false"/>
                <w:i w:val="false"/>
                <w:color w:val="000000"/>
                <w:sz w:val="20"/>
              </w:rPr>
              <w:t>
Эдуардович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711207400895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5"/>
          <w:p>
            <w:pPr>
              <w:spacing w:after="20"/>
              <w:ind w:left="20"/>
              <w:jc w:val="both"/>
            </w:pPr>
            <w:r>
              <w:rPr>
                <w:rFonts w:ascii="Times New Roman"/>
                <w:b w:val="false"/>
                <w:i w:val="false"/>
                <w:color w:val="000000"/>
                <w:sz w:val="20"/>
              </w:rPr>
              <w:t>
Новоселова Светлана</w:t>
            </w:r>
          </w:p>
          <w:bookmarkEnd w:id="375"/>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621106300503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6"/>
          <w:p>
            <w:pPr>
              <w:spacing w:after="20"/>
              <w:ind w:left="20"/>
              <w:jc w:val="both"/>
            </w:pPr>
            <w:r>
              <w:rPr>
                <w:rFonts w:ascii="Times New Roman"/>
                <w:b w:val="false"/>
                <w:i w:val="false"/>
                <w:color w:val="000000"/>
                <w:sz w:val="20"/>
              </w:rPr>
              <w:t>
Нуганов Манарбек</w:t>
            </w:r>
          </w:p>
          <w:bookmarkEnd w:id="376"/>
          <w:p>
            <w:pPr>
              <w:spacing w:after="20"/>
              <w:ind w:left="20"/>
              <w:jc w:val="both"/>
            </w:pPr>
            <w:r>
              <w:rPr>
                <w:rFonts w:ascii="Times New Roman"/>
                <w:b w:val="false"/>
                <w:i w:val="false"/>
                <w:color w:val="000000"/>
                <w:sz w:val="20"/>
              </w:rPr>
              <w:t>
Кужимович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790913301639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7"/>
          <w:p>
            <w:pPr>
              <w:spacing w:after="20"/>
              <w:ind w:left="20"/>
              <w:jc w:val="both"/>
            </w:pPr>
            <w:r>
              <w:rPr>
                <w:rFonts w:ascii="Times New Roman"/>
                <w:b w:val="false"/>
                <w:i w:val="false"/>
                <w:color w:val="000000"/>
                <w:sz w:val="20"/>
              </w:rPr>
              <w:t>
Нурпеисов Даулет</w:t>
            </w:r>
          </w:p>
          <w:bookmarkEnd w:id="377"/>
          <w:p>
            <w:pPr>
              <w:spacing w:after="20"/>
              <w:ind w:left="20"/>
              <w:jc w:val="both"/>
            </w:pPr>
            <w:r>
              <w:rPr>
                <w:rFonts w:ascii="Times New Roman"/>
                <w:b w:val="false"/>
                <w:i w:val="false"/>
                <w:color w:val="000000"/>
                <w:sz w:val="20"/>
              </w:rPr>
              <w:t>
Балатурович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750805350088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Азамат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840326350539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8"/>
          <w:p>
            <w:pPr>
              <w:spacing w:after="20"/>
              <w:ind w:left="20"/>
              <w:jc w:val="both"/>
            </w:pPr>
            <w:r>
              <w:rPr>
                <w:rFonts w:ascii="Times New Roman"/>
                <w:b w:val="false"/>
                <w:i w:val="false"/>
                <w:color w:val="000000"/>
                <w:sz w:val="20"/>
              </w:rPr>
              <w:t>
Нуртазин Нурбек</w:t>
            </w:r>
          </w:p>
          <w:bookmarkEnd w:id="378"/>
          <w:p>
            <w:pPr>
              <w:spacing w:after="20"/>
              <w:ind w:left="20"/>
              <w:jc w:val="both"/>
            </w:pPr>
            <w:r>
              <w:rPr>
                <w:rFonts w:ascii="Times New Roman"/>
                <w:b w:val="false"/>
                <w:i w:val="false"/>
                <w:color w:val="000000"/>
                <w:sz w:val="20"/>
              </w:rPr>
              <w:t>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660520301140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9"/>
          <w:p>
            <w:pPr>
              <w:spacing w:after="20"/>
              <w:ind w:left="20"/>
              <w:jc w:val="both"/>
            </w:pPr>
            <w:r>
              <w:rPr>
                <w:rFonts w:ascii="Times New Roman"/>
                <w:b w:val="false"/>
                <w:i w:val="false"/>
                <w:color w:val="000000"/>
                <w:sz w:val="20"/>
              </w:rPr>
              <w:t>
Овчинников Николай</w:t>
            </w:r>
          </w:p>
          <w:bookmarkEnd w:id="379"/>
          <w:p>
            <w:pPr>
              <w:spacing w:after="20"/>
              <w:ind w:left="20"/>
              <w:jc w:val="both"/>
            </w:pPr>
            <w:r>
              <w:rPr>
                <w:rFonts w:ascii="Times New Roman"/>
                <w:b w:val="false"/>
                <w:i w:val="false"/>
                <w:color w:val="000000"/>
                <w:sz w:val="20"/>
              </w:rPr>
              <w:t>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701228350164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Женис Орумбаевич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760620400748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0"/>
          <w:p>
            <w:pPr>
              <w:spacing w:after="20"/>
              <w:ind w:left="20"/>
              <w:jc w:val="both"/>
            </w:pPr>
            <w:r>
              <w:rPr>
                <w:rFonts w:ascii="Times New Roman"/>
                <w:b w:val="false"/>
                <w:i w:val="false"/>
                <w:color w:val="000000"/>
                <w:sz w:val="20"/>
              </w:rPr>
              <w:t>
Омельчук Людмила</w:t>
            </w:r>
          </w:p>
          <w:bookmarkEnd w:id="380"/>
          <w:p>
            <w:pPr>
              <w:spacing w:after="20"/>
              <w:ind w:left="20"/>
              <w:jc w:val="both"/>
            </w:pPr>
            <w:r>
              <w:rPr>
                <w:rFonts w:ascii="Times New Roman"/>
                <w:b w:val="false"/>
                <w:i w:val="false"/>
                <w:color w:val="000000"/>
                <w:sz w:val="20"/>
              </w:rPr>
              <w:t>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911029351194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1"/>
          <w:p>
            <w:pPr>
              <w:spacing w:after="20"/>
              <w:ind w:left="20"/>
              <w:jc w:val="both"/>
            </w:pPr>
            <w:r>
              <w:rPr>
                <w:rFonts w:ascii="Times New Roman"/>
                <w:b w:val="false"/>
                <w:i w:val="false"/>
                <w:color w:val="000000"/>
                <w:sz w:val="20"/>
              </w:rPr>
              <w:t>
Очеретяный Евгений</w:t>
            </w:r>
          </w:p>
          <w:bookmarkEnd w:id="381"/>
          <w:p>
            <w:pPr>
              <w:spacing w:after="20"/>
              <w:ind w:left="20"/>
              <w:jc w:val="both"/>
            </w:pPr>
            <w:r>
              <w:rPr>
                <w:rFonts w:ascii="Times New Roman"/>
                <w:b w:val="false"/>
                <w:i w:val="false"/>
                <w:color w:val="000000"/>
                <w:sz w:val="20"/>
              </w:rPr>
              <w:t>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880226350621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2"/>
          <w:p>
            <w:pPr>
              <w:spacing w:after="20"/>
              <w:ind w:left="20"/>
              <w:jc w:val="both"/>
            </w:pPr>
            <w:r>
              <w:rPr>
                <w:rFonts w:ascii="Times New Roman"/>
                <w:b w:val="false"/>
                <w:i w:val="false"/>
                <w:color w:val="000000"/>
                <w:sz w:val="20"/>
              </w:rPr>
              <w:t>
Павличенко Андрей</w:t>
            </w:r>
          </w:p>
          <w:bookmarkEnd w:id="382"/>
          <w:p>
            <w:pPr>
              <w:spacing w:after="20"/>
              <w:ind w:left="20"/>
              <w:jc w:val="both"/>
            </w:pPr>
            <w:r>
              <w:rPr>
                <w:rFonts w:ascii="Times New Roman"/>
                <w:b w:val="false"/>
                <w:i w:val="false"/>
                <w:color w:val="000000"/>
                <w:sz w:val="20"/>
              </w:rPr>
              <w:t>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791129400905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Павличенко Елена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580625300959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3"/>
          <w:p>
            <w:pPr>
              <w:spacing w:after="20"/>
              <w:ind w:left="20"/>
              <w:jc w:val="both"/>
            </w:pPr>
            <w:r>
              <w:rPr>
                <w:rFonts w:ascii="Times New Roman"/>
                <w:b w:val="false"/>
                <w:i w:val="false"/>
                <w:color w:val="000000"/>
                <w:sz w:val="20"/>
              </w:rPr>
              <w:t>
Павличенко Павел</w:t>
            </w:r>
          </w:p>
          <w:bookmarkEnd w:id="383"/>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940629350616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4"/>
          <w:p>
            <w:pPr>
              <w:spacing w:after="20"/>
              <w:ind w:left="20"/>
              <w:jc w:val="both"/>
            </w:pPr>
            <w:r>
              <w:rPr>
                <w:rFonts w:ascii="Times New Roman"/>
                <w:b w:val="false"/>
                <w:i w:val="false"/>
                <w:color w:val="000000"/>
                <w:sz w:val="20"/>
              </w:rPr>
              <w:t>
Павлютин Алексей</w:t>
            </w:r>
          </w:p>
          <w:bookmarkEnd w:id="384"/>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710124301348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Павлютин Василий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720703350503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5"/>
          <w:p>
            <w:pPr>
              <w:spacing w:after="20"/>
              <w:ind w:left="20"/>
              <w:jc w:val="both"/>
            </w:pPr>
            <w:r>
              <w:rPr>
                <w:rFonts w:ascii="Times New Roman"/>
                <w:b w:val="false"/>
                <w:i w:val="false"/>
                <w:color w:val="000000"/>
                <w:sz w:val="20"/>
              </w:rPr>
              <w:t>
Панченко Александр</w:t>
            </w:r>
          </w:p>
          <w:bookmarkEnd w:id="385"/>
          <w:p>
            <w:pPr>
              <w:spacing w:after="20"/>
              <w:ind w:left="20"/>
              <w:jc w:val="both"/>
            </w:pPr>
            <w:r>
              <w:rPr>
                <w:rFonts w:ascii="Times New Roman"/>
                <w:b w:val="false"/>
                <w:i w:val="false"/>
                <w:color w:val="000000"/>
                <w:sz w:val="20"/>
              </w:rPr>
              <w:t>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780913450156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6"/>
          <w:p>
            <w:pPr>
              <w:spacing w:after="20"/>
              <w:ind w:left="20"/>
              <w:jc w:val="both"/>
            </w:pPr>
            <w:r>
              <w:rPr>
                <w:rFonts w:ascii="Times New Roman"/>
                <w:b w:val="false"/>
                <w:i w:val="false"/>
                <w:color w:val="000000"/>
                <w:sz w:val="20"/>
              </w:rPr>
              <w:t>
Панченко Оксана</w:t>
            </w:r>
          </w:p>
          <w:bookmarkEnd w:id="386"/>
          <w:p>
            <w:pPr>
              <w:spacing w:after="20"/>
              <w:ind w:left="20"/>
              <w:jc w:val="both"/>
            </w:pPr>
            <w:r>
              <w:rPr>
                <w:rFonts w:ascii="Times New Roman"/>
                <w:b w:val="false"/>
                <w:i w:val="false"/>
                <w:color w:val="000000"/>
                <w:sz w:val="20"/>
              </w:rPr>
              <w:t>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890702350412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7"/>
          <w:p>
            <w:pPr>
              <w:spacing w:after="20"/>
              <w:ind w:left="20"/>
              <w:jc w:val="both"/>
            </w:pPr>
            <w:r>
              <w:rPr>
                <w:rFonts w:ascii="Times New Roman"/>
                <w:b w:val="false"/>
                <w:i w:val="false"/>
                <w:color w:val="000000"/>
                <w:sz w:val="20"/>
              </w:rPr>
              <w:t>
Первухин Владислав</w:t>
            </w:r>
          </w:p>
          <w:bookmarkEnd w:id="387"/>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881003351065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8"/>
          <w:p>
            <w:pPr>
              <w:spacing w:after="20"/>
              <w:ind w:left="20"/>
              <w:jc w:val="both"/>
            </w:pPr>
            <w:r>
              <w:rPr>
                <w:rFonts w:ascii="Times New Roman"/>
                <w:b w:val="false"/>
                <w:i w:val="false"/>
                <w:color w:val="000000"/>
                <w:sz w:val="20"/>
              </w:rPr>
              <w:t>
Перматов Рустам</w:t>
            </w:r>
          </w:p>
          <w:bookmarkEnd w:id="388"/>
          <w:p>
            <w:pPr>
              <w:spacing w:after="20"/>
              <w:ind w:left="20"/>
              <w:jc w:val="both"/>
            </w:pPr>
            <w:r>
              <w:rPr>
                <w:rFonts w:ascii="Times New Roman"/>
                <w:b w:val="false"/>
                <w:i w:val="false"/>
                <w:color w:val="000000"/>
                <w:sz w:val="20"/>
              </w:rPr>
              <w:t>
Бахтиярович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660910350496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Пестеров Николай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880713350371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Пестеров Петр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860607350502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9"/>
          <w:p>
            <w:pPr>
              <w:spacing w:after="20"/>
              <w:ind w:left="20"/>
              <w:jc w:val="both"/>
            </w:pPr>
            <w:r>
              <w:rPr>
                <w:rFonts w:ascii="Times New Roman"/>
                <w:b w:val="false"/>
                <w:i w:val="false"/>
                <w:color w:val="000000"/>
                <w:sz w:val="20"/>
              </w:rPr>
              <w:t>
Петров Максим</w:t>
            </w:r>
          </w:p>
          <w:bookmarkEnd w:id="389"/>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590724401225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Плюта Надежда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521119450269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Плюта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840615451544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0"/>
          <w:p>
            <w:pPr>
              <w:spacing w:after="20"/>
              <w:ind w:left="20"/>
              <w:jc w:val="both"/>
            </w:pPr>
            <w:r>
              <w:rPr>
                <w:rFonts w:ascii="Times New Roman"/>
                <w:b w:val="false"/>
                <w:i w:val="false"/>
                <w:color w:val="000000"/>
                <w:sz w:val="20"/>
              </w:rPr>
              <w:t>
Пономарева Анна</w:t>
            </w:r>
          </w:p>
          <w:bookmarkEnd w:id="390"/>
          <w:p>
            <w:pPr>
              <w:spacing w:after="20"/>
              <w:ind w:left="20"/>
              <w:jc w:val="both"/>
            </w:pPr>
            <w:r>
              <w:rPr>
                <w:rFonts w:ascii="Times New Roman"/>
                <w:b w:val="false"/>
                <w:i w:val="false"/>
                <w:color w:val="000000"/>
                <w:sz w:val="20"/>
              </w:rPr>
              <w:t>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770510450574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Елена Николавна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810114450597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Светлана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840203350516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1"/>
          <w:p>
            <w:pPr>
              <w:spacing w:after="20"/>
              <w:ind w:left="20"/>
              <w:jc w:val="both"/>
            </w:pPr>
            <w:r>
              <w:rPr>
                <w:rFonts w:ascii="Times New Roman"/>
                <w:b w:val="false"/>
                <w:i w:val="false"/>
                <w:color w:val="000000"/>
                <w:sz w:val="20"/>
              </w:rPr>
              <w:t>
Постоялкин Денис</w:t>
            </w:r>
          </w:p>
          <w:bookmarkEnd w:id="391"/>
          <w:p>
            <w:pPr>
              <w:spacing w:after="20"/>
              <w:ind w:left="20"/>
              <w:jc w:val="both"/>
            </w:pPr>
            <w:r>
              <w:rPr>
                <w:rFonts w:ascii="Times New Roman"/>
                <w:b w:val="false"/>
                <w:i w:val="false"/>
                <w:color w:val="000000"/>
                <w:sz w:val="20"/>
              </w:rPr>
              <w:t>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890923350652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2"/>
          <w:p>
            <w:pPr>
              <w:spacing w:after="20"/>
              <w:ind w:left="20"/>
              <w:jc w:val="both"/>
            </w:pPr>
            <w:r>
              <w:rPr>
                <w:rFonts w:ascii="Times New Roman"/>
                <w:b w:val="false"/>
                <w:i w:val="false"/>
                <w:color w:val="000000"/>
                <w:sz w:val="20"/>
              </w:rPr>
              <w:t>
Постоялкин Дмитрий</w:t>
            </w:r>
          </w:p>
          <w:bookmarkEnd w:id="392"/>
          <w:p>
            <w:pPr>
              <w:spacing w:after="20"/>
              <w:ind w:left="20"/>
              <w:jc w:val="both"/>
            </w:pPr>
            <w:r>
              <w:rPr>
                <w:rFonts w:ascii="Times New Roman"/>
                <w:b w:val="false"/>
                <w:i w:val="false"/>
                <w:color w:val="000000"/>
                <w:sz w:val="20"/>
              </w:rPr>
              <w:t>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890923350652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"Постоялкин Д.Е."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590314401304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3"/>
          <w:p>
            <w:pPr>
              <w:spacing w:after="20"/>
              <w:ind w:left="20"/>
              <w:jc w:val="both"/>
            </w:pPr>
            <w:r>
              <w:rPr>
                <w:rFonts w:ascii="Times New Roman"/>
                <w:b w:val="false"/>
                <w:i w:val="false"/>
                <w:color w:val="000000"/>
                <w:sz w:val="20"/>
              </w:rPr>
              <w:t>
Постоялкина Галина</w:t>
            </w:r>
          </w:p>
          <w:bookmarkEnd w:id="393"/>
          <w:p>
            <w:pPr>
              <w:spacing w:after="20"/>
              <w:ind w:left="20"/>
              <w:jc w:val="both"/>
            </w:pPr>
            <w:r>
              <w:rPr>
                <w:rFonts w:ascii="Times New Roman"/>
                <w:b w:val="false"/>
                <w:i w:val="false"/>
                <w:color w:val="000000"/>
                <w:sz w:val="20"/>
              </w:rPr>
              <w:t>
Леонтьевна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910530450381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4"/>
          <w:p>
            <w:pPr>
              <w:spacing w:after="20"/>
              <w:ind w:left="20"/>
              <w:jc w:val="both"/>
            </w:pPr>
            <w:r>
              <w:rPr>
                <w:rFonts w:ascii="Times New Roman"/>
                <w:b w:val="false"/>
                <w:i w:val="false"/>
                <w:color w:val="000000"/>
                <w:sz w:val="20"/>
              </w:rPr>
              <w:t>
Постоялкина Юлия</w:t>
            </w:r>
          </w:p>
          <w:bookmarkEnd w:id="394"/>
          <w:p>
            <w:pPr>
              <w:spacing w:after="20"/>
              <w:ind w:left="20"/>
              <w:jc w:val="both"/>
            </w:pPr>
            <w:r>
              <w:rPr>
                <w:rFonts w:ascii="Times New Roman"/>
                <w:b w:val="false"/>
                <w:i w:val="false"/>
                <w:color w:val="000000"/>
                <w:sz w:val="20"/>
              </w:rPr>
              <w:t>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851202350477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5"/>
          <w:p>
            <w:pPr>
              <w:spacing w:after="20"/>
              <w:ind w:left="20"/>
              <w:jc w:val="both"/>
            </w:pPr>
            <w:r>
              <w:rPr>
                <w:rFonts w:ascii="Times New Roman"/>
                <w:b w:val="false"/>
                <w:i w:val="false"/>
                <w:color w:val="000000"/>
                <w:sz w:val="20"/>
              </w:rPr>
              <w:t>
Похил Александр</w:t>
            </w:r>
          </w:p>
          <w:bookmarkEnd w:id="395"/>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880410350493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Радченко Виталий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840323351540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Рекун Денис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700902301246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Рудобаба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760707350512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Русяев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800817402408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Русяева Алла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870607350185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 Дмитрий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670516400099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Рязанова Анна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690905300884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6"/>
          <w:p>
            <w:pPr>
              <w:spacing w:after="20"/>
              <w:ind w:left="20"/>
              <w:jc w:val="both"/>
            </w:pPr>
            <w:r>
              <w:rPr>
                <w:rFonts w:ascii="Times New Roman"/>
                <w:b w:val="false"/>
                <w:i w:val="false"/>
                <w:color w:val="000000"/>
                <w:sz w:val="20"/>
              </w:rPr>
              <w:t>
Сабадашев Валерий</w:t>
            </w:r>
          </w:p>
          <w:bookmarkEnd w:id="396"/>
          <w:p>
            <w:pPr>
              <w:spacing w:after="20"/>
              <w:ind w:left="20"/>
              <w:jc w:val="both"/>
            </w:pPr>
            <w:r>
              <w:rPr>
                <w:rFonts w:ascii="Times New Roman"/>
                <w:b w:val="false"/>
                <w:i w:val="false"/>
                <w:color w:val="000000"/>
                <w:sz w:val="20"/>
              </w:rPr>
              <w:t>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710523350246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Сабирбаев Жамбулат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780325301373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 Яков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460814300367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Сергета Анатолий Антонович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560305350476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7"/>
          <w:p>
            <w:pPr>
              <w:spacing w:after="20"/>
              <w:ind w:left="20"/>
              <w:jc w:val="both"/>
            </w:pPr>
            <w:r>
              <w:rPr>
                <w:rFonts w:ascii="Times New Roman"/>
                <w:b w:val="false"/>
                <w:i w:val="false"/>
                <w:color w:val="000000"/>
                <w:sz w:val="20"/>
              </w:rPr>
              <w:t>
Сивамбаев Балгабай</w:t>
            </w:r>
          </w:p>
          <w:bookmarkEnd w:id="397"/>
          <w:p>
            <w:pPr>
              <w:spacing w:after="20"/>
              <w:ind w:left="20"/>
              <w:jc w:val="both"/>
            </w:pPr>
            <w:r>
              <w:rPr>
                <w:rFonts w:ascii="Times New Roman"/>
                <w:b w:val="false"/>
                <w:i w:val="false"/>
                <w:color w:val="000000"/>
                <w:sz w:val="20"/>
              </w:rPr>
              <w:t>
Байжанович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700924450429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8"/>
          <w:p>
            <w:pPr>
              <w:spacing w:after="20"/>
              <w:ind w:left="20"/>
              <w:jc w:val="both"/>
            </w:pPr>
            <w:r>
              <w:rPr>
                <w:rFonts w:ascii="Times New Roman"/>
                <w:b w:val="false"/>
                <w:i w:val="false"/>
                <w:color w:val="000000"/>
                <w:sz w:val="20"/>
              </w:rPr>
              <w:t>
Сидунова Светлана</w:t>
            </w:r>
          </w:p>
          <w:bookmarkEnd w:id="398"/>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551002350122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9"/>
          <w:p>
            <w:pPr>
              <w:spacing w:after="20"/>
              <w:ind w:left="20"/>
              <w:jc w:val="both"/>
            </w:pPr>
            <w:r>
              <w:rPr>
                <w:rFonts w:ascii="Times New Roman"/>
                <w:b w:val="false"/>
                <w:i w:val="false"/>
                <w:color w:val="000000"/>
                <w:sz w:val="20"/>
              </w:rPr>
              <w:t>
Сирченко Александр</w:t>
            </w:r>
          </w:p>
          <w:bookmarkEnd w:id="399"/>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950331351478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0"/>
          <w:p>
            <w:pPr>
              <w:spacing w:after="20"/>
              <w:ind w:left="20"/>
              <w:jc w:val="both"/>
            </w:pPr>
            <w:r>
              <w:rPr>
                <w:rFonts w:ascii="Times New Roman"/>
                <w:b w:val="false"/>
                <w:i w:val="false"/>
                <w:color w:val="000000"/>
                <w:sz w:val="20"/>
              </w:rPr>
              <w:t>
Сманов Арман</w:t>
            </w:r>
          </w:p>
          <w:bookmarkEnd w:id="400"/>
          <w:p>
            <w:pPr>
              <w:spacing w:after="20"/>
              <w:ind w:left="20"/>
              <w:jc w:val="both"/>
            </w:pPr>
            <w:r>
              <w:rPr>
                <w:rFonts w:ascii="Times New Roman"/>
                <w:b w:val="false"/>
                <w:i w:val="false"/>
                <w:color w:val="000000"/>
                <w:sz w:val="20"/>
              </w:rPr>
              <w:t>
Ерланович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640702300871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Сницаренко Павел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900627450644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1"/>
          <w:p>
            <w:pPr>
              <w:spacing w:after="20"/>
              <w:ind w:left="20"/>
              <w:jc w:val="both"/>
            </w:pPr>
            <w:r>
              <w:rPr>
                <w:rFonts w:ascii="Times New Roman"/>
                <w:b w:val="false"/>
                <w:i w:val="false"/>
                <w:color w:val="000000"/>
                <w:sz w:val="20"/>
              </w:rPr>
              <w:t>
Солодкова Екатерина</w:t>
            </w:r>
          </w:p>
          <w:bookmarkEnd w:id="401"/>
          <w:p>
            <w:pPr>
              <w:spacing w:after="20"/>
              <w:ind w:left="20"/>
              <w:jc w:val="both"/>
            </w:pPr>
            <w:r>
              <w:rPr>
                <w:rFonts w:ascii="Times New Roman"/>
                <w:b w:val="false"/>
                <w:i w:val="false"/>
                <w:color w:val="000000"/>
                <w:sz w:val="20"/>
              </w:rPr>
              <w:t>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690724350282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Становой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821230350734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2"/>
          <w:p>
            <w:pPr>
              <w:spacing w:after="20"/>
              <w:ind w:left="20"/>
              <w:jc w:val="both"/>
            </w:pPr>
            <w:r>
              <w:rPr>
                <w:rFonts w:ascii="Times New Roman"/>
                <w:b w:val="false"/>
                <w:i w:val="false"/>
                <w:color w:val="000000"/>
                <w:sz w:val="20"/>
              </w:rPr>
              <w:t>
Такенов Шакиржан</w:t>
            </w:r>
          </w:p>
          <w:bookmarkEnd w:id="402"/>
          <w:p>
            <w:pPr>
              <w:spacing w:after="20"/>
              <w:ind w:left="20"/>
              <w:jc w:val="both"/>
            </w:pPr>
            <w:r>
              <w:rPr>
                <w:rFonts w:ascii="Times New Roman"/>
                <w:b w:val="false"/>
                <w:i w:val="false"/>
                <w:color w:val="000000"/>
                <w:sz w:val="20"/>
              </w:rPr>
              <w:t>
Байканович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860818350369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3"/>
          <w:p>
            <w:pPr>
              <w:spacing w:after="20"/>
              <w:ind w:left="20"/>
              <w:jc w:val="both"/>
            </w:pPr>
            <w:r>
              <w:rPr>
                <w:rFonts w:ascii="Times New Roman"/>
                <w:b w:val="false"/>
                <w:i w:val="false"/>
                <w:color w:val="000000"/>
                <w:sz w:val="20"/>
              </w:rPr>
              <w:t>
Танабаев Арман</w:t>
            </w:r>
          </w:p>
          <w:bookmarkEnd w:id="403"/>
          <w:p>
            <w:pPr>
              <w:spacing w:after="20"/>
              <w:ind w:left="20"/>
              <w:jc w:val="both"/>
            </w:pPr>
            <w:r>
              <w:rPr>
                <w:rFonts w:ascii="Times New Roman"/>
                <w:b w:val="false"/>
                <w:i w:val="false"/>
                <w:color w:val="000000"/>
                <w:sz w:val="20"/>
              </w:rPr>
              <w:t>
Молдагалиевич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810726300066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Танкебаев Асхат Тлегенович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810906351089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4"/>
          <w:p>
            <w:pPr>
              <w:spacing w:after="20"/>
              <w:ind w:left="20"/>
              <w:jc w:val="both"/>
            </w:pPr>
            <w:r>
              <w:rPr>
                <w:rFonts w:ascii="Times New Roman"/>
                <w:b w:val="false"/>
                <w:i w:val="false"/>
                <w:color w:val="000000"/>
                <w:sz w:val="20"/>
              </w:rPr>
              <w:t>
Танкебаев Мадияр</w:t>
            </w:r>
          </w:p>
          <w:bookmarkEnd w:id="404"/>
          <w:p>
            <w:pPr>
              <w:spacing w:after="20"/>
              <w:ind w:left="20"/>
              <w:jc w:val="both"/>
            </w:pPr>
            <w:r>
              <w:rPr>
                <w:rFonts w:ascii="Times New Roman"/>
                <w:b w:val="false"/>
                <w:i w:val="false"/>
                <w:color w:val="000000"/>
                <w:sz w:val="20"/>
              </w:rPr>
              <w:t>
Абдрахманович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501201350343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671020301662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5"/>
          <w:p>
            <w:pPr>
              <w:spacing w:after="20"/>
              <w:ind w:left="20"/>
              <w:jc w:val="both"/>
            </w:pPr>
            <w:r>
              <w:rPr>
                <w:rFonts w:ascii="Times New Roman"/>
                <w:b w:val="false"/>
                <w:i w:val="false"/>
                <w:color w:val="000000"/>
                <w:sz w:val="20"/>
              </w:rPr>
              <w:t>
Таржиков Валихан</w:t>
            </w:r>
          </w:p>
          <w:bookmarkEnd w:id="405"/>
          <w:p>
            <w:pPr>
              <w:spacing w:after="20"/>
              <w:ind w:left="20"/>
              <w:jc w:val="both"/>
            </w:pPr>
            <w:r>
              <w:rPr>
                <w:rFonts w:ascii="Times New Roman"/>
                <w:b w:val="false"/>
                <w:i w:val="false"/>
                <w:color w:val="000000"/>
                <w:sz w:val="20"/>
              </w:rPr>
              <w:t>
Амануллинович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900330450719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6"/>
          <w:p>
            <w:pPr>
              <w:spacing w:after="20"/>
              <w:ind w:left="20"/>
              <w:jc w:val="both"/>
            </w:pPr>
            <w:r>
              <w:rPr>
                <w:rFonts w:ascii="Times New Roman"/>
                <w:b w:val="false"/>
                <w:i w:val="false"/>
                <w:color w:val="000000"/>
                <w:sz w:val="20"/>
              </w:rPr>
              <w:t>
Таскумбаева Жанар</w:t>
            </w:r>
          </w:p>
          <w:bookmarkEnd w:id="406"/>
          <w:p>
            <w:pPr>
              <w:spacing w:after="20"/>
              <w:ind w:left="20"/>
              <w:jc w:val="both"/>
            </w:pPr>
            <w:r>
              <w:rPr>
                <w:rFonts w:ascii="Times New Roman"/>
                <w:b w:val="false"/>
                <w:i w:val="false"/>
                <w:color w:val="000000"/>
                <w:sz w:val="20"/>
              </w:rPr>
              <w:t>
Талгатовна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510512300575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Татибаев Миндигара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900417350359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7"/>
          <w:p>
            <w:pPr>
              <w:spacing w:after="20"/>
              <w:ind w:left="20"/>
              <w:jc w:val="both"/>
            </w:pPr>
            <w:r>
              <w:rPr>
                <w:rFonts w:ascii="Times New Roman"/>
                <w:b w:val="false"/>
                <w:i w:val="false"/>
                <w:color w:val="000000"/>
                <w:sz w:val="20"/>
              </w:rPr>
              <w:t>
Ташмуканов Дархан</w:t>
            </w:r>
          </w:p>
          <w:bookmarkEnd w:id="407"/>
          <w:p>
            <w:pPr>
              <w:spacing w:after="20"/>
              <w:ind w:left="20"/>
              <w:jc w:val="both"/>
            </w:pPr>
            <w:r>
              <w:rPr>
                <w:rFonts w:ascii="Times New Roman"/>
                <w:b w:val="false"/>
                <w:i w:val="false"/>
                <w:color w:val="000000"/>
                <w:sz w:val="20"/>
              </w:rPr>
              <w:t>
Аралбаевич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950402451569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8"/>
          <w:p>
            <w:pPr>
              <w:spacing w:after="20"/>
              <w:ind w:left="20"/>
              <w:jc w:val="both"/>
            </w:pPr>
            <w:r>
              <w:rPr>
                <w:rFonts w:ascii="Times New Roman"/>
                <w:b w:val="false"/>
                <w:i w:val="false"/>
                <w:color w:val="000000"/>
                <w:sz w:val="20"/>
              </w:rPr>
              <w:t>
Тимахович Кристина</w:t>
            </w:r>
          </w:p>
          <w:bookmarkEnd w:id="408"/>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580902301348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Титебаев Досумбек Садвакасович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780329402528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Надежда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810822350480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9"/>
          <w:p>
            <w:pPr>
              <w:spacing w:after="20"/>
              <w:ind w:left="20"/>
              <w:jc w:val="both"/>
            </w:pPr>
            <w:r>
              <w:rPr>
                <w:rFonts w:ascii="Times New Roman"/>
                <w:b w:val="false"/>
                <w:i w:val="false"/>
                <w:color w:val="000000"/>
                <w:sz w:val="20"/>
              </w:rPr>
              <w:t>
Тлеулин Ербулат</w:t>
            </w:r>
          </w:p>
          <w:bookmarkEnd w:id="409"/>
          <w:p>
            <w:pPr>
              <w:spacing w:after="20"/>
              <w:ind w:left="20"/>
              <w:jc w:val="both"/>
            </w:pPr>
            <w:r>
              <w:rPr>
                <w:rFonts w:ascii="Times New Roman"/>
                <w:b w:val="false"/>
                <w:i w:val="false"/>
                <w:color w:val="000000"/>
                <w:sz w:val="20"/>
              </w:rPr>
              <w:t>
Шалабаевич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800308450301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0"/>
          <w:p>
            <w:pPr>
              <w:spacing w:after="20"/>
              <w:ind w:left="20"/>
              <w:jc w:val="both"/>
            </w:pPr>
            <w:r>
              <w:rPr>
                <w:rFonts w:ascii="Times New Roman"/>
                <w:b w:val="false"/>
                <w:i w:val="false"/>
                <w:color w:val="000000"/>
                <w:sz w:val="20"/>
              </w:rPr>
              <w:t>
Тлеулина Зауреш</w:t>
            </w:r>
          </w:p>
          <w:bookmarkEnd w:id="410"/>
          <w:p>
            <w:pPr>
              <w:spacing w:after="20"/>
              <w:ind w:left="20"/>
              <w:jc w:val="both"/>
            </w:pPr>
            <w:r>
              <w:rPr>
                <w:rFonts w:ascii="Times New Roman"/>
                <w:b w:val="false"/>
                <w:i w:val="false"/>
                <w:color w:val="000000"/>
                <w:sz w:val="20"/>
              </w:rPr>
              <w:t>
Шалабаевна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070140005135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"Нур-Айгер-Ск"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030513650258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1"/>
          <w:p>
            <w:pPr>
              <w:spacing w:after="20"/>
              <w:ind w:left="20"/>
              <w:jc w:val="both"/>
            </w:pPr>
            <w:r>
              <w:rPr>
                <w:rFonts w:ascii="Times New Roman"/>
                <w:b w:val="false"/>
                <w:i w:val="false"/>
                <w:color w:val="000000"/>
                <w:sz w:val="20"/>
              </w:rPr>
              <w:t>
Торопилина Елена</w:t>
            </w:r>
          </w:p>
          <w:bookmarkEnd w:id="411"/>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691204300451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2"/>
          <w:p>
            <w:pPr>
              <w:spacing w:after="20"/>
              <w:ind w:left="20"/>
              <w:jc w:val="both"/>
            </w:pPr>
            <w:r>
              <w:rPr>
                <w:rFonts w:ascii="Times New Roman"/>
                <w:b w:val="false"/>
                <w:i w:val="false"/>
                <w:color w:val="000000"/>
                <w:sz w:val="20"/>
              </w:rPr>
              <w:t>
Трубников Владимир</w:t>
            </w:r>
          </w:p>
          <w:bookmarkEnd w:id="412"/>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890403351316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3"/>
          <w:p>
            <w:pPr>
              <w:spacing w:after="20"/>
              <w:ind w:left="20"/>
              <w:jc w:val="both"/>
            </w:pPr>
            <w:r>
              <w:rPr>
                <w:rFonts w:ascii="Times New Roman"/>
                <w:b w:val="false"/>
                <w:i w:val="false"/>
                <w:color w:val="000000"/>
                <w:sz w:val="20"/>
              </w:rPr>
              <w:t>
Тулемисов Ильдар</w:t>
            </w:r>
          </w:p>
          <w:bookmarkEnd w:id="413"/>
          <w:p>
            <w:pPr>
              <w:spacing w:after="20"/>
              <w:ind w:left="20"/>
              <w:jc w:val="both"/>
            </w:pPr>
            <w:r>
              <w:rPr>
                <w:rFonts w:ascii="Times New Roman"/>
                <w:b w:val="false"/>
                <w:i w:val="false"/>
                <w:color w:val="000000"/>
                <w:sz w:val="20"/>
              </w:rPr>
              <w:t>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831220350137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4"/>
          <w:p>
            <w:pPr>
              <w:spacing w:after="20"/>
              <w:ind w:left="20"/>
              <w:jc w:val="both"/>
            </w:pPr>
            <w:r>
              <w:rPr>
                <w:rFonts w:ascii="Times New Roman"/>
                <w:b w:val="false"/>
                <w:i w:val="false"/>
                <w:color w:val="000000"/>
                <w:sz w:val="20"/>
              </w:rPr>
              <w:t>
Тулешев Есенгельды</w:t>
            </w:r>
          </w:p>
          <w:bookmarkEnd w:id="414"/>
          <w:p>
            <w:pPr>
              <w:spacing w:after="20"/>
              <w:ind w:left="20"/>
              <w:jc w:val="both"/>
            </w:pPr>
            <w:r>
              <w:rPr>
                <w:rFonts w:ascii="Times New Roman"/>
                <w:b w:val="false"/>
                <w:i w:val="false"/>
                <w:color w:val="000000"/>
                <w:sz w:val="20"/>
              </w:rPr>
              <w:t>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700101351218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5"/>
          <w:p>
            <w:pPr>
              <w:spacing w:after="20"/>
              <w:ind w:left="20"/>
              <w:jc w:val="both"/>
            </w:pPr>
            <w:r>
              <w:rPr>
                <w:rFonts w:ascii="Times New Roman"/>
                <w:b w:val="false"/>
                <w:i w:val="false"/>
                <w:color w:val="000000"/>
                <w:sz w:val="20"/>
              </w:rPr>
              <w:t>
Тулешов Куат</w:t>
            </w:r>
          </w:p>
          <w:bookmarkEnd w:id="415"/>
          <w:p>
            <w:pPr>
              <w:spacing w:after="20"/>
              <w:ind w:left="20"/>
              <w:jc w:val="both"/>
            </w:pPr>
            <w:r>
              <w:rPr>
                <w:rFonts w:ascii="Times New Roman"/>
                <w:b w:val="false"/>
                <w:i w:val="false"/>
                <w:color w:val="000000"/>
                <w:sz w:val="20"/>
              </w:rPr>
              <w:t>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841005351356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6"/>
          <w:p>
            <w:pPr>
              <w:spacing w:after="20"/>
              <w:ind w:left="20"/>
              <w:jc w:val="both"/>
            </w:pPr>
            <w:r>
              <w:rPr>
                <w:rFonts w:ascii="Times New Roman"/>
                <w:b w:val="false"/>
                <w:i w:val="false"/>
                <w:color w:val="000000"/>
                <w:sz w:val="20"/>
              </w:rPr>
              <w:t>
Тютюнник Александр</w:t>
            </w:r>
          </w:p>
          <w:bookmarkEnd w:id="416"/>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751102301269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Рустем Абтжанович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861011350245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7"/>
          <w:p>
            <w:pPr>
              <w:spacing w:after="20"/>
              <w:ind w:left="20"/>
              <w:jc w:val="both"/>
            </w:pPr>
            <w:r>
              <w:rPr>
                <w:rFonts w:ascii="Times New Roman"/>
                <w:b w:val="false"/>
                <w:i w:val="false"/>
                <w:color w:val="000000"/>
                <w:sz w:val="20"/>
              </w:rPr>
              <w:t>
Умаров Амангельды</w:t>
            </w:r>
          </w:p>
          <w:bookmarkEnd w:id="417"/>
          <w:p>
            <w:pPr>
              <w:spacing w:after="20"/>
              <w:ind w:left="20"/>
              <w:jc w:val="both"/>
            </w:pPr>
            <w:r>
              <w:rPr>
                <w:rFonts w:ascii="Times New Roman"/>
                <w:b w:val="false"/>
                <w:i w:val="false"/>
                <w:color w:val="000000"/>
                <w:sz w:val="20"/>
              </w:rPr>
              <w:t>
Мырзагалиевич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760115400881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8"/>
          <w:p>
            <w:pPr>
              <w:spacing w:after="20"/>
              <w:ind w:left="20"/>
              <w:jc w:val="both"/>
            </w:pPr>
            <w:r>
              <w:rPr>
                <w:rFonts w:ascii="Times New Roman"/>
                <w:b w:val="false"/>
                <w:i w:val="false"/>
                <w:color w:val="000000"/>
                <w:sz w:val="20"/>
              </w:rPr>
              <w:t>
Уралбаева Жулдузай</w:t>
            </w:r>
          </w:p>
          <w:bookmarkEnd w:id="418"/>
          <w:p>
            <w:pPr>
              <w:spacing w:after="20"/>
              <w:ind w:left="20"/>
              <w:jc w:val="both"/>
            </w:pPr>
            <w:r>
              <w:rPr>
                <w:rFonts w:ascii="Times New Roman"/>
                <w:b w:val="false"/>
                <w:i w:val="false"/>
                <w:color w:val="000000"/>
                <w:sz w:val="20"/>
              </w:rPr>
              <w:t>
Ахметрахимовна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870108351120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Урунбаев Ертай Ералович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740504350634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Берик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740504350634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Берик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551201301067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890715451031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9"/>
          <w:p>
            <w:pPr>
              <w:spacing w:after="20"/>
              <w:ind w:left="20"/>
              <w:jc w:val="both"/>
            </w:pPr>
            <w:r>
              <w:rPr>
                <w:rFonts w:ascii="Times New Roman"/>
                <w:b w:val="false"/>
                <w:i w:val="false"/>
                <w:color w:val="000000"/>
                <w:sz w:val="20"/>
              </w:rPr>
              <w:t>
Утетлеуева Жибек</w:t>
            </w:r>
          </w:p>
          <w:bookmarkEnd w:id="419"/>
          <w:p>
            <w:pPr>
              <w:spacing w:after="20"/>
              <w:ind w:left="20"/>
              <w:jc w:val="both"/>
            </w:pPr>
            <w:r>
              <w:rPr>
                <w:rFonts w:ascii="Times New Roman"/>
                <w:b w:val="false"/>
                <w:i w:val="false"/>
                <w:color w:val="000000"/>
                <w:sz w:val="20"/>
              </w:rPr>
              <w:t>
Ерболовна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841113351294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0"/>
          <w:p>
            <w:pPr>
              <w:spacing w:after="20"/>
              <w:ind w:left="20"/>
              <w:jc w:val="both"/>
            </w:pPr>
            <w:r>
              <w:rPr>
                <w:rFonts w:ascii="Times New Roman"/>
                <w:b w:val="false"/>
                <w:i w:val="false"/>
                <w:color w:val="000000"/>
                <w:sz w:val="20"/>
              </w:rPr>
              <w:t>
Фадеев Алексей</w:t>
            </w:r>
          </w:p>
          <w:bookmarkEnd w:id="420"/>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760412350509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1"/>
          <w:p>
            <w:pPr>
              <w:spacing w:after="20"/>
              <w:ind w:left="20"/>
              <w:jc w:val="both"/>
            </w:pPr>
            <w:r>
              <w:rPr>
                <w:rFonts w:ascii="Times New Roman"/>
                <w:b w:val="false"/>
                <w:i w:val="false"/>
                <w:color w:val="000000"/>
                <w:sz w:val="20"/>
              </w:rPr>
              <w:t>
Федоров Алексей</w:t>
            </w:r>
          </w:p>
          <w:bookmarkEnd w:id="421"/>
          <w:p>
            <w:pPr>
              <w:spacing w:after="20"/>
              <w:ind w:left="20"/>
              <w:jc w:val="both"/>
            </w:pPr>
            <w:r>
              <w:rPr>
                <w:rFonts w:ascii="Times New Roman"/>
                <w:b w:val="false"/>
                <w:i w:val="false"/>
                <w:color w:val="000000"/>
                <w:sz w:val="20"/>
              </w:rPr>
              <w:t>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690908300996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2"/>
          <w:p>
            <w:pPr>
              <w:spacing w:after="20"/>
              <w:ind w:left="20"/>
              <w:jc w:val="both"/>
            </w:pPr>
            <w:r>
              <w:rPr>
                <w:rFonts w:ascii="Times New Roman"/>
                <w:b w:val="false"/>
                <w:i w:val="false"/>
                <w:color w:val="000000"/>
                <w:sz w:val="20"/>
              </w:rPr>
              <w:t>
Федосов Константин</w:t>
            </w:r>
          </w:p>
          <w:bookmarkEnd w:id="422"/>
          <w:p>
            <w:pPr>
              <w:spacing w:after="20"/>
              <w:ind w:left="20"/>
              <w:jc w:val="both"/>
            </w:pPr>
            <w:r>
              <w:rPr>
                <w:rFonts w:ascii="Times New Roman"/>
                <w:b w:val="false"/>
                <w:i w:val="false"/>
                <w:color w:val="000000"/>
                <w:sz w:val="20"/>
              </w:rPr>
              <w:t>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840111450289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Фисенко И.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750903300897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3"/>
          <w:p>
            <w:pPr>
              <w:spacing w:after="20"/>
              <w:ind w:left="20"/>
              <w:jc w:val="both"/>
            </w:pPr>
            <w:r>
              <w:rPr>
                <w:rFonts w:ascii="Times New Roman"/>
                <w:b w:val="false"/>
                <w:i w:val="false"/>
                <w:color w:val="000000"/>
                <w:sz w:val="20"/>
              </w:rPr>
              <w:t>
Фисенко Сергей</w:t>
            </w:r>
          </w:p>
          <w:bookmarkEnd w:id="423"/>
          <w:p>
            <w:pPr>
              <w:spacing w:after="20"/>
              <w:ind w:left="20"/>
              <w:jc w:val="both"/>
            </w:pPr>
            <w:r>
              <w:rPr>
                <w:rFonts w:ascii="Times New Roman"/>
                <w:b w:val="false"/>
                <w:i w:val="false"/>
                <w:color w:val="000000"/>
                <w:sz w:val="20"/>
              </w:rPr>
              <w:t>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870904350358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Флят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760416350392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4"/>
          <w:p>
            <w:pPr>
              <w:spacing w:after="20"/>
              <w:ind w:left="20"/>
              <w:jc w:val="both"/>
            </w:pPr>
            <w:r>
              <w:rPr>
                <w:rFonts w:ascii="Times New Roman"/>
                <w:b w:val="false"/>
                <w:i w:val="false"/>
                <w:color w:val="000000"/>
                <w:sz w:val="20"/>
              </w:rPr>
              <w:t>
Фоменко Леонид</w:t>
            </w:r>
          </w:p>
          <w:bookmarkEnd w:id="424"/>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021216550248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5"/>
          <w:p>
            <w:pPr>
              <w:spacing w:after="20"/>
              <w:ind w:left="20"/>
              <w:jc w:val="both"/>
            </w:pPr>
            <w:r>
              <w:rPr>
                <w:rFonts w:ascii="Times New Roman"/>
                <w:b w:val="false"/>
                <w:i w:val="false"/>
                <w:color w:val="000000"/>
                <w:sz w:val="20"/>
              </w:rPr>
              <w:t>
Халдаров Радомир</w:t>
            </w:r>
          </w:p>
          <w:bookmarkEnd w:id="425"/>
          <w:p>
            <w:pPr>
              <w:spacing w:after="20"/>
              <w:ind w:left="20"/>
              <w:jc w:val="both"/>
            </w:pPr>
            <w:r>
              <w:rPr>
                <w:rFonts w:ascii="Times New Roman"/>
                <w:b w:val="false"/>
                <w:i w:val="false"/>
                <w:color w:val="000000"/>
                <w:sz w:val="20"/>
              </w:rPr>
              <w:t>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640128350332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Хапченко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560814400582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Харина Валентина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820831350481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Хаустов Алексей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860503450243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6"/>
          <w:p>
            <w:pPr>
              <w:spacing w:after="20"/>
              <w:ind w:left="20"/>
              <w:jc w:val="both"/>
            </w:pPr>
            <w:r>
              <w:rPr>
                <w:rFonts w:ascii="Times New Roman"/>
                <w:b w:val="false"/>
                <w:i w:val="false"/>
                <w:color w:val="000000"/>
                <w:sz w:val="20"/>
              </w:rPr>
              <w:t>
Черепащенко Екатерина</w:t>
            </w:r>
          </w:p>
          <w:bookmarkEnd w:id="426"/>
          <w:p>
            <w:pPr>
              <w:spacing w:after="20"/>
              <w:ind w:left="20"/>
              <w:jc w:val="both"/>
            </w:pPr>
            <w:r>
              <w:rPr>
                <w:rFonts w:ascii="Times New Roman"/>
                <w:b w:val="false"/>
                <w:i w:val="false"/>
                <w:color w:val="000000"/>
                <w:sz w:val="20"/>
              </w:rPr>
              <w:t>
Валериевна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850918350529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Шабуров Андрей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780619350479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7"/>
          <w:p>
            <w:pPr>
              <w:spacing w:after="20"/>
              <w:ind w:left="20"/>
              <w:jc w:val="both"/>
            </w:pPr>
            <w:r>
              <w:rPr>
                <w:rFonts w:ascii="Times New Roman"/>
                <w:b w:val="false"/>
                <w:i w:val="false"/>
                <w:color w:val="000000"/>
                <w:sz w:val="20"/>
              </w:rPr>
              <w:t>
Шайхетдинов Руслан</w:t>
            </w:r>
          </w:p>
          <w:bookmarkEnd w:id="427"/>
          <w:p>
            <w:pPr>
              <w:spacing w:after="20"/>
              <w:ind w:left="20"/>
              <w:jc w:val="both"/>
            </w:pPr>
            <w:r>
              <w:rPr>
                <w:rFonts w:ascii="Times New Roman"/>
                <w:b w:val="false"/>
                <w:i w:val="false"/>
                <w:color w:val="000000"/>
                <w:sz w:val="20"/>
              </w:rPr>
              <w:t>
Русланович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720315450500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8"/>
          <w:p>
            <w:pPr>
              <w:spacing w:after="20"/>
              <w:ind w:left="20"/>
              <w:jc w:val="both"/>
            </w:pPr>
            <w:r>
              <w:rPr>
                <w:rFonts w:ascii="Times New Roman"/>
                <w:b w:val="false"/>
                <w:i w:val="false"/>
                <w:color w:val="000000"/>
                <w:sz w:val="20"/>
              </w:rPr>
              <w:t>
Шалагина Елена</w:t>
            </w:r>
          </w:p>
          <w:bookmarkEnd w:id="428"/>
          <w:p>
            <w:pPr>
              <w:spacing w:after="20"/>
              <w:ind w:left="20"/>
              <w:jc w:val="both"/>
            </w:pPr>
            <w:r>
              <w:rPr>
                <w:rFonts w:ascii="Times New Roman"/>
                <w:b w:val="false"/>
                <w:i w:val="false"/>
                <w:color w:val="000000"/>
                <w:sz w:val="20"/>
              </w:rPr>
              <w:t>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740524301080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840920350588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9"/>
          <w:p>
            <w:pPr>
              <w:spacing w:after="20"/>
              <w:ind w:left="20"/>
              <w:jc w:val="both"/>
            </w:pPr>
            <w:r>
              <w:rPr>
                <w:rFonts w:ascii="Times New Roman"/>
                <w:b w:val="false"/>
                <w:i w:val="false"/>
                <w:color w:val="000000"/>
                <w:sz w:val="20"/>
              </w:rPr>
              <w:t>
Шеверняев Николай</w:t>
            </w:r>
          </w:p>
          <w:bookmarkEnd w:id="429"/>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860414351073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 Дмитрий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950806351271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0"/>
          <w:p>
            <w:pPr>
              <w:spacing w:after="20"/>
              <w:ind w:left="20"/>
              <w:jc w:val="both"/>
            </w:pPr>
            <w:r>
              <w:rPr>
                <w:rFonts w:ascii="Times New Roman"/>
                <w:b w:val="false"/>
                <w:i w:val="false"/>
                <w:color w:val="000000"/>
                <w:sz w:val="20"/>
              </w:rPr>
              <w:t>
Шевцов Роман</w:t>
            </w:r>
          </w:p>
          <w:bookmarkEnd w:id="430"/>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700915301465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1"/>
          <w:p>
            <w:pPr>
              <w:spacing w:after="20"/>
              <w:ind w:left="20"/>
              <w:jc w:val="both"/>
            </w:pPr>
            <w:r>
              <w:rPr>
                <w:rFonts w:ascii="Times New Roman"/>
                <w:b w:val="false"/>
                <w:i w:val="false"/>
                <w:color w:val="000000"/>
                <w:sz w:val="20"/>
              </w:rPr>
              <w:t>
Шевцов Сергей</w:t>
            </w:r>
          </w:p>
          <w:bookmarkEnd w:id="431"/>
          <w:p>
            <w:pPr>
              <w:spacing w:after="20"/>
              <w:ind w:left="20"/>
              <w:jc w:val="both"/>
            </w:pPr>
            <w:r>
              <w:rPr>
                <w:rFonts w:ascii="Times New Roman"/>
                <w:b w:val="false"/>
                <w:i w:val="false"/>
                <w:color w:val="000000"/>
                <w:sz w:val="20"/>
              </w:rPr>
              <w:t>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691214450050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Шевцова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750817401215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2"/>
          <w:p>
            <w:pPr>
              <w:spacing w:after="20"/>
              <w:ind w:left="20"/>
              <w:jc w:val="both"/>
            </w:pPr>
            <w:r>
              <w:rPr>
                <w:rFonts w:ascii="Times New Roman"/>
                <w:b w:val="false"/>
                <w:i w:val="false"/>
                <w:color w:val="000000"/>
                <w:sz w:val="20"/>
              </w:rPr>
              <w:t>
Шевцова Светлана</w:t>
            </w:r>
          </w:p>
          <w:bookmarkEnd w:id="432"/>
          <w:p>
            <w:pPr>
              <w:spacing w:after="20"/>
              <w:ind w:left="20"/>
              <w:jc w:val="both"/>
            </w:pPr>
            <w:r>
              <w:rPr>
                <w:rFonts w:ascii="Times New Roman"/>
                <w:b w:val="false"/>
                <w:i w:val="false"/>
                <w:color w:val="000000"/>
                <w:sz w:val="20"/>
              </w:rPr>
              <w:t>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880523351109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3"/>
          <w:p>
            <w:pPr>
              <w:spacing w:after="20"/>
              <w:ind w:left="20"/>
              <w:jc w:val="both"/>
            </w:pPr>
            <w:r>
              <w:rPr>
                <w:rFonts w:ascii="Times New Roman"/>
                <w:b w:val="false"/>
                <w:i w:val="false"/>
                <w:color w:val="000000"/>
                <w:sz w:val="20"/>
              </w:rPr>
              <w:t>
Шевченко Александр</w:t>
            </w:r>
          </w:p>
          <w:bookmarkEnd w:id="433"/>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890911351635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4"/>
          <w:p>
            <w:pPr>
              <w:spacing w:after="20"/>
              <w:ind w:left="20"/>
              <w:jc w:val="both"/>
            </w:pPr>
            <w:r>
              <w:rPr>
                <w:rFonts w:ascii="Times New Roman"/>
                <w:b w:val="false"/>
                <w:i w:val="false"/>
                <w:color w:val="000000"/>
                <w:sz w:val="20"/>
              </w:rPr>
              <w:t>
Шевченко Евгений</w:t>
            </w:r>
          </w:p>
          <w:bookmarkEnd w:id="434"/>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920925450638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5"/>
          <w:p>
            <w:pPr>
              <w:spacing w:after="20"/>
              <w:ind w:left="20"/>
              <w:jc w:val="both"/>
            </w:pPr>
            <w:r>
              <w:rPr>
                <w:rFonts w:ascii="Times New Roman"/>
                <w:b w:val="false"/>
                <w:i w:val="false"/>
                <w:color w:val="000000"/>
                <w:sz w:val="20"/>
              </w:rPr>
              <w:t>
Шевченко Юлия</w:t>
            </w:r>
          </w:p>
          <w:bookmarkEnd w:id="435"/>
          <w:p>
            <w:pPr>
              <w:spacing w:after="20"/>
              <w:ind w:left="20"/>
              <w:jc w:val="both"/>
            </w:pPr>
            <w:r>
              <w:rPr>
                <w:rFonts w:ascii="Times New Roman"/>
                <w:b w:val="false"/>
                <w:i w:val="false"/>
                <w:color w:val="000000"/>
                <w:sz w:val="20"/>
              </w:rPr>
              <w:t>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911020350395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6"/>
          <w:p>
            <w:pPr>
              <w:spacing w:after="20"/>
              <w:ind w:left="20"/>
              <w:jc w:val="both"/>
            </w:pPr>
            <w:r>
              <w:rPr>
                <w:rFonts w:ascii="Times New Roman"/>
                <w:b w:val="false"/>
                <w:i w:val="false"/>
                <w:color w:val="000000"/>
                <w:sz w:val="20"/>
              </w:rPr>
              <w:t>
Шектыбаев Бахтияр</w:t>
            </w:r>
          </w:p>
          <w:bookmarkEnd w:id="436"/>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911020350385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7"/>
          <w:p>
            <w:pPr>
              <w:spacing w:after="20"/>
              <w:ind w:left="20"/>
              <w:jc w:val="both"/>
            </w:pPr>
            <w:r>
              <w:rPr>
                <w:rFonts w:ascii="Times New Roman"/>
                <w:b w:val="false"/>
                <w:i w:val="false"/>
                <w:color w:val="000000"/>
                <w:sz w:val="20"/>
              </w:rPr>
              <w:t>
Шектыбаев Данияр</w:t>
            </w:r>
          </w:p>
          <w:bookmarkEnd w:id="437"/>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820115350865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8"/>
          <w:p>
            <w:pPr>
              <w:spacing w:after="20"/>
              <w:ind w:left="20"/>
              <w:jc w:val="both"/>
            </w:pPr>
            <w:r>
              <w:rPr>
                <w:rFonts w:ascii="Times New Roman"/>
                <w:b w:val="false"/>
                <w:i w:val="false"/>
                <w:color w:val="000000"/>
                <w:sz w:val="20"/>
              </w:rPr>
              <w:t>
Шендель Евгений</w:t>
            </w:r>
          </w:p>
          <w:bookmarkEnd w:id="438"/>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760206400836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9"/>
          <w:p>
            <w:pPr>
              <w:spacing w:after="20"/>
              <w:ind w:left="20"/>
              <w:jc w:val="both"/>
            </w:pPr>
            <w:r>
              <w:rPr>
                <w:rFonts w:ascii="Times New Roman"/>
                <w:b w:val="false"/>
                <w:i w:val="false"/>
                <w:color w:val="000000"/>
                <w:sz w:val="20"/>
              </w:rPr>
              <w:t>
Шиганова Наталья</w:t>
            </w:r>
          </w:p>
          <w:bookmarkEnd w:id="439"/>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881119350187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0"/>
          <w:p>
            <w:pPr>
              <w:spacing w:after="20"/>
              <w:ind w:left="20"/>
              <w:jc w:val="both"/>
            </w:pPr>
            <w:r>
              <w:rPr>
                <w:rFonts w:ascii="Times New Roman"/>
                <w:b w:val="false"/>
                <w:i w:val="false"/>
                <w:color w:val="000000"/>
                <w:sz w:val="20"/>
              </w:rPr>
              <w:t>
Шиктыбаев Даулет</w:t>
            </w:r>
          </w:p>
          <w:bookmarkEnd w:id="440"/>
          <w:p>
            <w:pPr>
              <w:spacing w:after="20"/>
              <w:ind w:left="20"/>
              <w:jc w:val="both"/>
            </w:pPr>
            <w:r>
              <w:rPr>
                <w:rFonts w:ascii="Times New Roman"/>
                <w:b w:val="false"/>
                <w:i w:val="false"/>
                <w:color w:val="000000"/>
                <w:sz w:val="20"/>
              </w:rPr>
              <w:t>
Бекмагамбетович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801119301075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Анатолий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881214351052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1"/>
          <w:p>
            <w:pPr>
              <w:spacing w:after="20"/>
              <w:ind w:left="20"/>
              <w:jc w:val="both"/>
            </w:pPr>
            <w:r>
              <w:rPr>
                <w:rFonts w:ascii="Times New Roman"/>
                <w:b w:val="false"/>
                <w:i w:val="false"/>
                <w:color w:val="000000"/>
                <w:sz w:val="20"/>
              </w:rPr>
              <w:t>
Шкаленко Владимир</w:t>
            </w:r>
          </w:p>
          <w:bookmarkEnd w:id="441"/>
          <w:p>
            <w:pPr>
              <w:spacing w:after="20"/>
              <w:ind w:left="20"/>
              <w:jc w:val="both"/>
            </w:pPr>
            <w:r>
              <w:rPr>
                <w:rFonts w:ascii="Times New Roman"/>
                <w:b w:val="false"/>
                <w:i w:val="false"/>
                <w:color w:val="000000"/>
                <w:sz w:val="20"/>
              </w:rPr>
              <w:t>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910212450055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2"/>
          <w:p>
            <w:pPr>
              <w:spacing w:after="20"/>
              <w:ind w:left="20"/>
              <w:jc w:val="both"/>
            </w:pPr>
            <w:r>
              <w:rPr>
                <w:rFonts w:ascii="Times New Roman"/>
                <w:b w:val="false"/>
                <w:i w:val="false"/>
                <w:color w:val="000000"/>
                <w:sz w:val="20"/>
              </w:rPr>
              <w:t>
Шкаленко Ольга</w:t>
            </w:r>
          </w:p>
          <w:bookmarkEnd w:id="442"/>
          <w:p>
            <w:pPr>
              <w:spacing w:after="20"/>
              <w:ind w:left="20"/>
              <w:jc w:val="both"/>
            </w:pPr>
            <w:r>
              <w:rPr>
                <w:rFonts w:ascii="Times New Roman"/>
                <w:b w:val="false"/>
                <w:i w:val="false"/>
                <w:color w:val="000000"/>
                <w:sz w:val="20"/>
              </w:rPr>
              <w:t>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581029350393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Шлосер Иван Иосифович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851206450150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3"/>
          <w:p>
            <w:pPr>
              <w:spacing w:after="20"/>
              <w:ind w:left="20"/>
              <w:jc w:val="both"/>
            </w:pPr>
            <w:r>
              <w:rPr>
                <w:rFonts w:ascii="Times New Roman"/>
                <w:b w:val="false"/>
                <w:i w:val="false"/>
                <w:color w:val="000000"/>
                <w:sz w:val="20"/>
              </w:rPr>
              <w:t>
Шлоссер Ирина</w:t>
            </w:r>
          </w:p>
          <w:bookmarkEnd w:id="443"/>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781004301905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4"/>
          <w:p>
            <w:pPr>
              <w:spacing w:after="20"/>
              <w:ind w:left="20"/>
              <w:jc w:val="both"/>
            </w:pPr>
            <w:r>
              <w:rPr>
                <w:rFonts w:ascii="Times New Roman"/>
                <w:b w:val="false"/>
                <w:i w:val="false"/>
                <w:color w:val="000000"/>
                <w:sz w:val="20"/>
              </w:rPr>
              <w:t>
Шнибеков Азамат</w:t>
            </w:r>
          </w:p>
          <w:bookmarkEnd w:id="444"/>
          <w:p>
            <w:pPr>
              <w:spacing w:after="20"/>
              <w:ind w:left="20"/>
              <w:jc w:val="both"/>
            </w:pPr>
            <w:r>
              <w:rPr>
                <w:rFonts w:ascii="Times New Roman"/>
                <w:b w:val="false"/>
                <w:i w:val="false"/>
                <w:color w:val="000000"/>
                <w:sz w:val="20"/>
              </w:rPr>
              <w:t>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840618350308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5"/>
          <w:p>
            <w:pPr>
              <w:spacing w:after="20"/>
              <w:ind w:left="20"/>
              <w:jc w:val="both"/>
            </w:pPr>
            <w:r>
              <w:rPr>
                <w:rFonts w:ascii="Times New Roman"/>
                <w:b w:val="false"/>
                <w:i w:val="false"/>
                <w:color w:val="000000"/>
                <w:sz w:val="20"/>
              </w:rPr>
              <w:t>
Шнибеков Амангельды</w:t>
            </w:r>
          </w:p>
          <w:bookmarkEnd w:id="445"/>
          <w:p>
            <w:pPr>
              <w:spacing w:after="20"/>
              <w:ind w:left="20"/>
              <w:jc w:val="both"/>
            </w:pPr>
            <w:r>
              <w:rPr>
                <w:rFonts w:ascii="Times New Roman"/>
                <w:b w:val="false"/>
                <w:i w:val="false"/>
                <w:color w:val="000000"/>
                <w:sz w:val="20"/>
              </w:rPr>
              <w:t>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860331350084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6"/>
          <w:p>
            <w:pPr>
              <w:spacing w:after="20"/>
              <w:ind w:left="20"/>
              <w:jc w:val="both"/>
            </w:pPr>
            <w:r>
              <w:rPr>
                <w:rFonts w:ascii="Times New Roman"/>
                <w:b w:val="false"/>
                <w:i w:val="false"/>
                <w:color w:val="000000"/>
                <w:sz w:val="20"/>
              </w:rPr>
              <w:t>
Шохин Михаил</w:t>
            </w:r>
          </w:p>
          <w:bookmarkEnd w:id="446"/>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820128350658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Шрайнер Игорь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831221350023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7"/>
          <w:p>
            <w:pPr>
              <w:spacing w:after="20"/>
              <w:ind w:left="20"/>
              <w:jc w:val="both"/>
            </w:pPr>
            <w:r>
              <w:rPr>
                <w:rFonts w:ascii="Times New Roman"/>
                <w:b w:val="false"/>
                <w:i w:val="false"/>
                <w:color w:val="000000"/>
                <w:sz w:val="20"/>
              </w:rPr>
              <w:t>
Штаховский Сергей</w:t>
            </w:r>
          </w:p>
          <w:bookmarkEnd w:id="447"/>
          <w:p>
            <w:pPr>
              <w:spacing w:after="20"/>
              <w:ind w:left="20"/>
              <w:jc w:val="both"/>
            </w:pPr>
            <w:r>
              <w:rPr>
                <w:rFonts w:ascii="Times New Roman"/>
                <w:b w:val="false"/>
                <w:i w:val="false"/>
                <w:color w:val="000000"/>
                <w:sz w:val="20"/>
              </w:rPr>
              <w:t>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761106350042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Шушпан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880309450996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8"/>
          <w:p>
            <w:pPr>
              <w:spacing w:after="20"/>
              <w:ind w:left="20"/>
              <w:jc w:val="both"/>
            </w:pPr>
            <w:r>
              <w:rPr>
                <w:rFonts w:ascii="Times New Roman"/>
                <w:b w:val="false"/>
                <w:i w:val="false"/>
                <w:color w:val="000000"/>
                <w:sz w:val="20"/>
              </w:rPr>
              <w:t>
Эйснер Ольга</w:t>
            </w:r>
          </w:p>
          <w:bookmarkEnd w:id="448"/>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550101306339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630123350373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730709350746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"Даниленко В.В."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690729450474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"Дускенова А.А."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850821451115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"Турлубеков Какимжан Тойбазарович"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630109400911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9"/>
          <w:p>
            <w:pPr>
              <w:spacing w:after="20"/>
              <w:ind w:left="20"/>
              <w:jc w:val="both"/>
            </w:pPr>
            <w:r>
              <w:rPr>
                <w:rFonts w:ascii="Times New Roman"/>
                <w:b w:val="false"/>
                <w:i w:val="false"/>
                <w:color w:val="000000"/>
                <w:sz w:val="20"/>
              </w:rPr>
              <w:t>
"Кайнет" ШҚ Нурпиисова</w:t>
            </w:r>
          </w:p>
          <w:bookmarkEnd w:id="449"/>
          <w:p>
            <w:pPr>
              <w:spacing w:after="20"/>
              <w:ind w:left="20"/>
              <w:jc w:val="both"/>
            </w:pPr>
            <w:r>
              <w:rPr>
                <w:rFonts w:ascii="Times New Roman"/>
                <w:b w:val="false"/>
                <w:i w:val="false"/>
                <w:color w:val="000000"/>
                <w:sz w:val="20"/>
              </w:rPr>
              <w:t>
Туганай Базкеновна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660625401287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В.Н"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820406350292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0"/>
          <w:p>
            <w:pPr>
              <w:spacing w:after="20"/>
              <w:ind w:left="20"/>
              <w:jc w:val="both"/>
            </w:pPr>
            <w:r>
              <w:rPr>
                <w:rFonts w:ascii="Times New Roman"/>
                <w:b w:val="false"/>
                <w:i w:val="false"/>
                <w:color w:val="000000"/>
                <w:sz w:val="20"/>
              </w:rPr>
              <w:t>
Агайсинов Арман</w:t>
            </w:r>
          </w:p>
          <w:bookmarkEnd w:id="450"/>
          <w:p>
            <w:pPr>
              <w:spacing w:after="20"/>
              <w:ind w:left="20"/>
              <w:jc w:val="both"/>
            </w:pPr>
            <w:r>
              <w:rPr>
                <w:rFonts w:ascii="Times New Roman"/>
                <w:b w:val="false"/>
                <w:i w:val="false"/>
                <w:color w:val="000000"/>
                <w:sz w:val="20"/>
              </w:rPr>
              <w:t>
Амангельдиевич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800405401112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Артеменко Маргарита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620401301007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1"/>
          <w:p>
            <w:pPr>
              <w:spacing w:after="20"/>
              <w:ind w:left="20"/>
              <w:jc w:val="both"/>
            </w:pPr>
            <w:r>
              <w:rPr>
                <w:rFonts w:ascii="Times New Roman"/>
                <w:b w:val="false"/>
                <w:i w:val="false"/>
                <w:color w:val="000000"/>
                <w:sz w:val="20"/>
              </w:rPr>
              <w:t>
Афонин Владимир</w:t>
            </w:r>
          </w:p>
          <w:bookmarkEnd w:id="451"/>
          <w:p>
            <w:pPr>
              <w:spacing w:after="20"/>
              <w:ind w:left="20"/>
              <w:jc w:val="both"/>
            </w:pPr>
            <w:r>
              <w:rPr>
                <w:rFonts w:ascii="Times New Roman"/>
                <w:b w:val="false"/>
                <w:i w:val="false"/>
                <w:color w:val="000000"/>
                <w:sz w:val="20"/>
              </w:rPr>
              <w:t>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780701402976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2"/>
          <w:p>
            <w:pPr>
              <w:spacing w:after="20"/>
              <w:ind w:left="20"/>
              <w:jc w:val="both"/>
            </w:pPr>
            <w:r>
              <w:rPr>
                <w:rFonts w:ascii="Times New Roman"/>
                <w:b w:val="false"/>
                <w:i w:val="false"/>
                <w:color w:val="000000"/>
                <w:sz w:val="20"/>
              </w:rPr>
              <w:t>
Байтанова Светлана</w:t>
            </w:r>
          </w:p>
          <w:bookmarkEnd w:id="452"/>
          <w:p>
            <w:pPr>
              <w:spacing w:after="20"/>
              <w:ind w:left="20"/>
              <w:jc w:val="both"/>
            </w:pPr>
            <w:r>
              <w:rPr>
                <w:rFonts w:ascii="Times New Roman"/>
                <w:b w:val="false"/>
                <w:i w:val="false"/>
                <w:color w:val="000000"/>
                <w:sz w:val="20"/>
              </w:rPr>
              <w:t>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591108401615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3"/>
          <w:p>
            <w:pPr>
              <w:spacing w:after="20"/>
              <w:ind w:left="20"/>
              <w:jc w:val="both"/>
            </w:pPr>
            <w:r>
              <w:rPr>
                <w:rFonts w:ascii="Times New Roman"/>
                <w:b w:val="false"/>
                <w:i w:val="false"/>
                <w:color w:val="000000"/>
                <w:sz w:val="20"/>
              </w:rPr>
              <w:t>
Беркенов Жамбулат</w:t>
            </w:r>
          </w:p>
          <w:bookmarkEnd w:id="453"/>
          <w:p>
            <w:pPr>
              <w:spacing w:after="20"/>
              <w:ind w:left="20"/>
              <w:jc w:val="both"/>
            </w:pPr>
            <w:r>
              <w:rPr>
                <w:rFonts w:ascii="Times New Roman"/>
                <w:b w:val="false"/>
                <w:i w:val="false"/>
                <w:color w:val="000000"/>
                <w:sz w:val="20"/>
              </w:rPr>
              <w:t>
Жамбулович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590920300419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Бурбаев Ергазы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560208350200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4"/>
          <w:p>
            <w:pPr>
              <w:spacing w:after="20"/>
              <w:ind w:left="20"/>
              <w:jc w:val="both"/>
            </w:pPr>
            <w:r>
              <w:rPr>
                <w:rFonts w:ascii="Times New Roman"/>
                <w:b w:val="false"/>
                <w:i w:val="false"/>
                <w:color w:val="000000"/>
                <w:sz w:val="20"/>
              </w:rPr>
              <w:t>
Ващенок Александр</w:t>
            </w:r>
          </w:p>
          <w:bookmarkEnd w:id="454"/>
          <w:p>
            <w:pPr>
              <w:spacing w:after="20"/>
              <w:ind w:left="20"/>
              <w:jc w:val="both"/>
            </w:pPr>
            <w:r>
              <w:rPr>
                <w:rFonts w:ascii="Times New Roman"/>
                <w:b w:val="false"/>
                <w:i w:val="false"/>
                <w:color w:val="000000"/>
                <w:sz w:val="20"/>
              </w:rPr>
              <w:t>
Абрамович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940922350827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Ващенок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500423400962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Гадецкая Татьяна Семеновна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760401350717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Герасименко Василий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860709350247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Гривень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790207300464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Гуляев Юрий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730305350650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5"/>
          <w:p>
            <w:pPr>
              <w:spacing w:after="20"/>
              <w:ind w:left="20"/>
              <w:jc w:val="both"/>
            </w:pPr>
            <w:r>
              <w:rPr>
                <w:rFonts w:ascii="Times New Roman"/>
                <w:b w:val="false"/>
                <w:i w:val="false"/>
                <w:color w:val="000000"/>
                <w:sz w:val="20"/>
              </w:rPr>
              <w:t>
Дамбаулов Кайрат</w:t>
            </w:r>
          </w:p>
          <w:bookmarkEnd w:id="455"/>
          <w:p>
            <w:pPr>
              <w:spacing w:after="20"/>
              <w:ind w:left="20"/>
              <w:jc w:val="both"/>
            </w:pPr>
            <w:r>
              <w:rPr>
                <w:rFonts w:ascii="Times New Roman"/>
                <w:b w:val="false"/>
                <w:i w:val="false"/>
                <w:color w:val="000000"/>
                <w:sz w:val="20"/>
              </w:rPr>
              <w:t>
Жанбосынович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660307350488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6"/>
          <w:p>
            <w:pPr>
              <w:spacing w:after="20"/>
              <w:ind w:left="20"/>
              <w:jc w:val="both"/>
            </w:pPr>
            <w:r>
              <w:rPr>
                <w:rFonts w:ascii="Times New Roman"/>
                <w:b w:val="false"/>
                <w:i w:val="false"/>
                <w:color w:val="000000"/>
                <w:sz w:val="20"/>
              </w:rPr>
              <w:t>
Дамбаулов Серик</w:t>
            </w:r>
          </w:p>
          <w:bookmarkEnd w:id="456"/>
          <w:p>
            <w:pPr>
              <w:spacing w:after="20"/>
              <w:ind w:left="20"/>
              <w:jc w:val="both"/>
            </w:pPr>
            <w:r>
              <w:rPr>
                <w:rFonts w:ascii="Times New Roman"/>
                <w:b w:val="false"/>
                <w:i w:val="false"/>
                <w:color w:val="000000"/>
                <w:sz w:val="20"/>
              </w:rPr>
              <w:t>
Жамбосинович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700901402601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7"/>
          <w:p>
            <w:pPr>
              <w:spacing w:after="20"/>
              <w:ind w:left="20"/>
              <w:jc w:val="both"/>
            </w:pPr>
            <w:r>
              <w:rPr>
                <w:rFonts w:ascii="Times New Roman"/>
                <w:b w:val="false"/>
                <w:i w:val="false"/>
                <w:color w:val="000000"/>
                <w:sz w:val="20"/>
              </w:rPr>
              <w:t>
Дамбаулова Светлана</w:t>
            </w:r>
          </w:p>
          <w:bookmarkEnd w:id="457"/>
          <w:p>
            <w:pPr>
              <w:spacing w:after="20"/>
              <w:ind w:left="20"/>
              <w:jc w:val="both"/>
            </w:pPr>
            <w:r>
              <w:rPr>
                <w:rFonts w:ascii="Times New Roman"/>
                <w:b w:val="false"/>
                <w:i w:val="false"/>
                <w:color w:val="000000"/>
                <w:sz w:val="20"/>
              </w:rPr>
              <w:t>
Жанбосыновна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891117350782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8"/>
          <w:p>
            <w:pPr>
              <w:spacing w:after="20"/>
              <w:ind w:left="20"/>
              <w:jc w:val="both"/>
            </w:pPr>
            <w:r>
              <w:rPr>
                <w:rFonts w:ascii="Times New Roman"/>
                <w:b w:val="false"/>
                <w:i w:val="false"/>
                <w:color w:val="000000"/>
                <w:sz w:val="20"/>
              </w:rPr>
              <w:t>
Дандыбаев Арман</w:t>
            </w:r>
          </w:p>
          <w:bookmarkEnd w:id="458"/>
          <w:p>
            <w:pPr>
              <w:spacing w:after="20"/>
              <w:ind w:left="20"/>
              <w:jc w:val="both"/>
            </w:pPr>
            <w:r>
              <w:rPr>
                <w:rFonts w:ascii="Times New Roman"/>
                <w:b w:val="false"/>
                <w:i w:val="false"/>
                <w:color w:val="000000"/>
                <w:sz w:val="20"/>
              </w:rPr>
              <w:t>
Марзатурович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780326302377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9"/>
          <w:p>
            <w:pPr>
              <w:spacing w:after="20"/>
              <w:ind w:left="20"/>
              <w:jc w:val="both"/>
            </w:pPr>
            <w:r>
              <w:rPr>
                <w:rFonts w:ascii="Times New Roman"/>
                <w:b w:val="false"/>
                <w:i w:val="false"/>
                <w:color w:val="000000"/>
                <w:sz w:val="20"/>
              </w:rPr>
              <w:t>
Джангушкаров Жаслан</w:t>
            </w:r>
          </w:p>
          <w:bookmarkEnd w:id="459"/>
          <w:p>
            <w:pPr>
              <w:spacing w:after="20"/>
              <w:ind w:left="20"/>
              <w:jc w:val="both"/>
            </w:pPr>
            <w:r>
              <w:rPr>
                <w:rFonts w:ascii="Times New Roman"/>
                <w:b w:val="false"/>
                <w:i w:val="false"/>
                <w:color w:val="000000"/>
                <w:sz w:val="20"/>
              </w:rPr>
              <w:t>
Жамабикович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700621350485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Дикий Василий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631001300603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0"/>
          <w:p>
            <w:pPr>
              <w:spacing w:after="20"/>
              <w:ind w:left="20"/>
              <w:jc w:val="both"/>
            </w:pPr>
            <w:r>
              <w:rPr>
                <w:rFonts w:ascii="Times New Roman"/>
                <w:b w:val="false"/>
                <w:i w:val="false"/>
                <w:color w:val="000000"/>
                <w:sz w:val="20"/>
              </w:rPr>
              <w:t>
Дутпаев Танат</w:t>
            </w:r>
          </w:p>
          <w:bookmarkEnd w:id="460"/>
          <w:p>
            <w:pPr>
              <w:spacing w:after="20"/>
              <w:ind w:left="20"/>
              <w:jc w:val="both"/>
            </w:pPr>
            <w:r>
              <w:rPr>
                <w:rFonts w:ascii="Times New Roman"/>
                <w:b w:val="false"/>
                <w:i w:val="false"/>
                <w:color w:val="000000"/>
                <w:sz w:val="20"/>
              </w:rPr>
              <w:t>
Молбакович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550723350289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Еленин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720828301109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1"/>
          <w:p>
            <w:pPr>
              <w:spacing w:after="20"/>
              <w:ind w:left="20"/>
              <w:jc w:val="both"/>
            </w:pPr>
            <w:r>
              <w:rPr>
                <w:rFonts w:ascii="Times New Roman"/>
                <w:b w:val="false"/>
                <w:i w:val="false"/>
                <w:color w:val="000000"/>
                <w:sz w:val="20"/>
              </w:rPr>
              <w:t>
Ескендиров Бердибек</w:t>
            </w:r>
          </w:p>
          <w:bookmarkEnd w:id="461"/>
          <w:p>
            <w:pPr>
              <w:spacing w:after="20"/>
              <w:ind w:left="20"/>
              <w:jc w:val="both"/>
            </w:pPr>
            <w:r>
              <w:rPr>
                <w:rFonts w:ascii="Times New Roman"/>
                <w:b w:val="false"/>
                <w:i w:val="false"/>
                <w:color w:val="000000"/>
                <w:sz w:val="20"/>
              </w:rPr>
              <w:t>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821026350071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Жиентаев Валихан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730601350917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Жолаушибаев 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610102403082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Алтын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750928350275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Адамбек Магазович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820427350425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630601301531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2"/>
          <w:p>
            <w:pPr>
              <w:spacing w:after="20"/>
              <w:ind w:left="20"/>
              <w:jc w:val="both"/>
            </w:pPr>
            <w:r>
              <w:rPr>
                <w:rFonts w:ascii="Times New Roman"/>
                <w:b w:val="false"/>
                <w:i w:val="false"/>
                <w:color w:val="000000"/>
                <w:sz w:val="20"/>
              </w:rPr>
              <w:t>
"Аулабаев Шоинтай</w:t>
            </w:r>
          </w:p>
          <w:bookmarkEnd w:id="462"/>
          <w:p>
            <w:pPr>
              <w:spacing w:after="20"/>
              <w:ind w:left="20"/>
              <w:jc w:val="both"/>
            </w:pPr>
            <w:r>
              <w:rPr>
                <w:rFonts w:ascii="Times New Roman"/>
                <w:b w:val="false"/>
                <w:i w:val="false"/>
                <w:color w:val="000000"/>
                <w:sz w:val="20"/>
              </w:rPr>
              <w:t>
Муканович"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3"/>
          <w:p>
            <w:pPr>
              <w:spacing w:after="20"/>
              <w:ind w:left="20"/>
              <w:jc w:val="both"/>
            </w:pPr>
            <w:r>
              <w:rPr>
                <w:rFonts w:ascii="Times New Roman"/>
                <w:b w:val="false"/>
                <w:i w:val="false"/>
                <w:color w:val="000000"/>
                <w:sz w:val="20"/>
              </w:rPr>
              <w:t>
"Нан" ШҚ</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Онестюк Леонид</w:t>
            </w:r>
          </w:p>
          <w:p>
            <w:pPr>
              <w:spacing w:after="20"/>
              <w:ind w:left="20"/>
              <w:jc w:val="both"/>
            </w:pPr>
            <w:r>
              <w:rPr>
                <w:rFonts w:ascii="Times New Roman"/>
                <w:b w:val="false"/>
                <w:i w:val="false"/>
                <w:color w:val="000000"/>
                <w:sz w:val="20"/>
              </w:rPr>
              <w:t>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591108300982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4"/>
          <w:p>
            <w:pPr>
              <w:spacing w:after="20"/>
              <w:ind w:left="20"/>
              <w:jc w:val="both"/>
            </w:pPr>
            <w:r>
              <w:rPr>
                <w:rFonts w:ascii="Times New Roman"/>
                <w:b w:val="false"/>
                <w:i w:val="false"/>
                <w:color w:val="000000"/>
                <w:sz w:val="20"/>
              </w:rPr>
              <w:t>
"Агайсин Есмагзум</w:t>
            </w:r>
          </w:p>
          <w:bookmarkEnd w:id="464"/>
          <w:p>
            <w:pPr>
              <w:spacing w:after="20"/>
              <w:ind w:left="20"/>
              <w:jc w:val="both"/>
            </w:pPr>
            <w:r>
              <w:rPr>
                <w:rFonts w:ascii="Times New Roman"/>
                <w:b w:val="false"/>
                <w:i w:val="false"/>
                <w:color w:val="000000"/>
                <w:sz w:val="20"/>
              </w:rPr>
              <w:t>
Альжанович"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771030450404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5"/>
          <w:p>
            <w:pPr>
              <w:spacing w:after="20"/>
              <w:ind w:left="20"/>
              <w:jc w:val="both"/>
            </w:pPr>
            <w:r>
              <w:rPr>
                <w:rFonts w:ascii="Times New Roman"/>
                <w:b w:val="false"/>
                <w:i w:val="false"/>
                <w:color w:val="000000"/>
                <w:sz w:val="20"/>
              </w:rPr>
              <w:t>
"Аллахвердиева Радмила</w:t>
            </w:r>
          </w:p>
          <w:bookmarkEnd w:id="465"/>
          <w:p>
            <w:pPr>
              <w:spacing w:after="20"/>
              <w:ind w:left="20"/>
              <w:jc w:val="both"/>
            </w:pPr>
            <w:r>
              <w:rPr>
                <w:rFonts w:ascii="Times New Roman"/>
                <w:b w:val="false"/>
                <w:i w:val="false"/>
                <w:color w:val="000000"/>
                <w:sz w:val="20"/>
              </w:rPr>
              <w:t>
Алмазовна"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520815300970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"Жулдугулов Толеу"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720416350385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"Танкебаев Адлбек"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930307350425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6"/>
          <w:p>
            <w:pPr>
              <w:spacing w:after="20"/>
              <w:ind w:left="20"/>
              <w:jc w:val="both"/>
            </w:pPr>
            <w:r>
              <w:rPr>
                <w:rFonts w:ascii="Times New Roman"/>
                <w:b w:val="false"/>
                <w:i w:val="false"/>
                <w:color w:val="000000"/>
                <w:sz w:val="20"/>
              </w:rPr>
              <w:t>
Каваляускас Алгис</w:t>
            </w:r>
          </w:p>
          <w:bookmarkEnd w:id="466"/>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450103450015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7"/>
          <w:p>
            <w:pPr>
              <w:spacing w:after="20"/>
              <w:ind w:left="20"/>
              <w:jc w:val="both"/>
            </w:pPr>
            <w:r>
              <w:rPr>
                <w:rFonts w:ascii="Times New Roman"/>
                <w:b w:val="false"/>
                <w:i w:val="false"/>
                <w:color w:val="000000"/>
                <w:sz w:val="20"/>
              </w:rPr>
              <w:t>
Каневская Мария</w:t>
            </w:r>
          </w:p>
          <w:bookmarkEnd w:id="467"/>
          <w:p>
            <w:pPr>
              <w:spacing w:after="20"/>
              <w:ind w:left="20"/>
              <w:jc w:val="both"/>
            </w:pPr>
            <w:r>
              <w:rPr>
                <w:rFonts w:ascii="Times New Roman"/>
                <w:b w:val="false"/>
                <w:i w:val="false"/>
                <w:color w:val="000000"/>
                <w:sz w:val="20"/>
              </w:rPr>
              <w:t>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881009351127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8"/>
          <w:p>
            <w:pPr>
              <w:spacing w:after="20"/>
              <w:ind w:left="20"/>
              <w:jc w:val="both"/>
            </w:pPr>
            <w:r>
              <w:rPr>
                <w:rFonts w:ascii="Times New Roman"/>
                <w:b w:val="false"/>
                <w:i w:val="false"/>
                <w:color w:val="000000"/>
                <w:sz w:val="20"/>
              </w:rPr>
              <w:t>
Карпенко Николай</w:t>
            </w:r>
          </w:p>
          <w:bookmarkEnd w:id="468"/>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900918350779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9"/>
          <w:p>
            <w:pPr>
              <w:spacing w:after="20"/>
              <w:ind w:left="20"/>
              <w:jc w:val="both"/>
            </w:pPr>
            <w:r>
              <w:rPr>
                <w:rFonts w:ascii="Times New Roman"/>
                <w:b w:val="false"/>
                <w:i w:val="false"/>
                <w:color w:val="000000"/>
                <w:sz w:val="20"/>
              </w:rPr>
              <w:t>
Касенов Арман</w:t>
            </w:r>
          </w:p>
          <w:bookmarkEnd w:id="469"/>
          <w:p>
            <w:pPr>
              <w:spacing w:after="20"/>
              <w:ind w:left="20"/>
              <w:jc w:val="both"/>
            </w:pPr>
            <w:r>
              <w:rPr>
                <w:rFonts w:ascii="Times New Roman"/>
                <w:b w:val="false"/>
                <w:i w:val="false"/>
                <w:color w:val="000000"/>
                <w:sz w:val="20"/>
              </w:rPr>
              <w:t>
Сарсембаевич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770714350354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Марат Уралович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551221401012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Сауле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630228350047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0"/>
          <w:p>
            <w:pPr>
              <w:spacing w:after="20"/>
              <w:ind w:left="20"/>
              <w:jc w:val="both"/>
            </w:pPr>
            <w:r>
              <w:rPr>
                <w:rFonts w:ascii="Times New Roman"/>
                <w:b w:val="false"/>
                <w:i w:val="false"/>
                <w:color w:val="000000"/>
                <w:sz w:val="20"/>
              </w:rPr>
              <w:t>
Корнев Владимир</w:t>
            </w:r>
          </w:p>
          <w:bookmarkEnd w:id="470"/>
          <w:p>
            <w:pPr>
              <w:spacing w:after="20"/>
              <w:ind w:left="20"/>
              <w:jc w:val="both"/>
            </w:pPr>
            <w:r>
              <w:rPr>
                <w:rFonts w:ascii="Times New Roman"/>
                <w:b w:val="false"/>
                <w:i w:val="false"/>
                <w:color w:val="000000"/>
                <w:sz w:val="20"/>
              </w:rPr>
              <w:t>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640626350449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1"/>
          <w:p>
            <w:pPr>
              <w:spacing w:after="20"/>
              <w:ind w:left="20"/>
              <w:jc w:val="both"/>
            </w:pPr>
            <w:r>
              <w:rPr>
                <w:rFonts w:ascii="Times New Roman"/>
                <w:b w:val="false"/>
                <w:i w:val="false"/>
                <w:color w:val="000000"/>
                <w:sz w:val="20"/>
              </w:rPr>
              <w:t>
Косолапов Александр</w:t>
            </w:r>
          </w:p>
          <w:bookmarkEnd w:id="471"/>
          <w:p>
            <w:pPr>
              <w:spacing w:after="20"/>
              <w:ind w:left="20"/>
              <w:jc w:val="both"/>
            </w:pPr>
            <w:r>
              <w:rPr>
                <w:rFonts w:ascii="Times New Roman"/>
                <w:b w:val="false"/>
                <w:i w:val="false"/>
                <w:color w:val="000000"/>
                <w:sz w:val="20"/>
              </w:rPr>
              <w:t>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690705301062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"Кусымбаев К.П."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600622400638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"Бурбаева Маули Султановна"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630525350150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Курочкин Олег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660808301077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Кустаев Аман Мукатаевич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700514301534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2"/>
          <w:p>
            <w:pPr>
              <w:spacing w:after="20"/>
              <w:ind w:left="20"/>
              <w:jc w:val="both"/>
            </w:pPr>
            <w:r>
              <w:rPr>
                <w:rFonts w:ascii="Times New Roman"/>
                <w:b w:val="false"/>
                <w:i w:val="false"/>
                <w:color w:val="000000"/>
                <w:sz w:val="20"/>
              </w:rPr>
              <w:t>
Кусымбаев Абильжан</w:t>
            </w:r>
          </w:p>
          <w:bookmarkEnd w:id="472"/>
          <w:p>
            <w:pPr>
              <w:spacing w:after="20"/>
              <w:ind w:left="20"/>
              <w:jc w:val="both"/>
            </w:pPr>
            <w:r>
              <w:rPr>
                <w:rFonts w:ascii="Times New Roman"/>
                <w:b w:val="false"/>
                <w:i w:val="false"/>
                <w:color w:val="000000"/>
                <w:sz w:val="20"/>
              </w:rPr>
              <w:t>
Нуржанович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840312351878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3"/>
          <w:p>
            <w:pPr>
              <w:spacing w:after="20"/>
              <w:ind w:left="20"/>
              <w:jc w:val="both"/>
            </w:pPr>
            <w:r>
              <w:rPr>
                <w:rFonts w:ascii="Times New Roman"/>
                <w:b w:val="false"/>
                <w:i w:val="false"/>
                <w:color w:val="000000"/>
                <w:sz w:val="20"/>
              </w:rPr>
              <w:t>
Кушкурбаев Руслан</w:t>
            </w:r>
          </w:p>
          <w:bookmarkEnd w:id="473"/>
          <w:p>
            <w:pPr>
              <w:spacing w:after="20"/>
              <w:ind w:left="20"/>
              <w:jc w:val="both"/>
            </w:pPr>
            <w:r>
              <w:rPr>
                <w:rFonts w:ascii="Times New Roman"/>
                <w:b w:val="false"/>
                <w:i w:val="false"/>
                <w:color w:val="000000"/>
                <w:sz w:val="20"/>
              </w:rPr>
              <w:t>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851102350387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4"/>
          <w:p>
            <w:pPr>
              <w:spacing w:after="20"/>
              <w:ind w:left="20"/>
              <w:jc w:val="both"/>
            </w:pPr>
            <w:r>
              <w:rPr>
                <w:rFonts w:ascii="Times New Roman"/>
                <w:b w:val="false"/>
                <w:i w:val="false"/>
                <w:color w:val="000000"/>
                <w:sz w:val="20"/>
              </w:rPr>
              <w:t>
"Алтын Нан" ШҚ Дандыбаев</w:t>
            </w:r>
          </w:p>
          <w:bookmarkEnd w:id="474"/>
          <w:p>
            <w:pPr>
              <w:spacing w:after="20"/>
              <w:ind w:left="20"/>
              <w:jc w:val="both"/>
            </w:pPr>
            <w:r>
              <w:rPr>
                <w:rFonts w:ascii="Times New Roman"/>
                <w:b w:val="false"/>
                <w:i w:val="false"/>
                <w:color w:val="000000"/>
                <w:sz w:val="20"/>
              </w:rPr>
              <w:t>
Данияр Марзатурович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621008350246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5"/>
          <w:p>
            <w:pPr>
              <w:spacing w:after="20"/>
              <w:ind w:left="20"/>
              <w:jc w:val="both"/>
            </w:pPr>
            <w:r>
              <w:rPr>
                <w:rFonts w:ascii="Times New Roman"/>
                <w:b w:val="false"/>
                <w:i w:val="false"/>
                <w:color w:val="000000"/>
                <w:sz w:val="20"/>
              </w:rPr>
              <w:t>
Ложковой Александр</w:t>
            </w:r>
          </w:p>
          <w:bookmarkEnd w:id="475"/>
          <w:p>
            <w:pPr>
              <w:spacing w:after="20"/>
              <w:ind w:left="20"/>
              <w:jc w:val="both"/>
            </w:pPr>
            <w:r>
              <w:rPr>
                <w:rFonts w:ascii="Times New Roman"/>
                <w:b w:val="false"/>
                <w:i w:val="false"/>
                <w:color w:val="000000"/>
                <w:sz w:val="20"/>
              </w:rPr>
              <w:t>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660101306222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6"/>
          <w:p>
            <w:pPr>
              <w:spacing w:after="20"/>
              <w:ind w:left="20"/>
              <w:jc w:val="both"/>
            </w:pPr>
            <w:r>
              <w:rPr>
                <w:rFonts w:ascii="Times New Roman"/>
                <w:b w:val="false"/>
                <w:i w:val="false"/>
                <w:color w:val="000000"/>
                <w:sz w:val="20"/>
              </w:rPr>
              <w:t>
Мартынович Андрей</w:t>
            </w:r>
          </w:p>
          <w:bookmarkEnd w:id="476"/>
          <w:p>
            <w:pPr>
              <w:spacing w:after="20"/>
              <w:ind w:left="20"/>
              <w:jc w:val="both"/>
            </w:pPr>
            <w:r>
              <w:rPr>
                <w:rFonts w:ascii="Times New Roman"/>
                <w:b w:val="false"/>
                <w:i w:val="false"/>
                <w:color w:val="000000"/>
                <w:sz w:val="20"/>
              </w:rPr>
              <w:t>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680219350592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7"/>
          <w:p>
            <w:pPr>
              <w:spacing w:after="20"/>
              <w:ind w:left="20"/>
              <w:jc w:val="both"/>
            </w:pPr>
            <w:r>
              <w:rPr>
                <w:rFonts w:ascii="Times New Roman"/>
                <w:b w:val="false"/>
                <w:i w:val="false"/>
                <w:color w:val="000000"/>
                <w:sz w:val="20"/>
              </w:rPr>
              <w:t>
Минайдаров Сансзбай</w:t>
            </w:r>
          </w:p>
          <w:bookmarkEnd w:id="477"/>
          <w:p>
            <w:pPr>
              <w:spacing w:after="20"/>
              <w:ind w:left="20"/>
              <w:jc w:val="both"/>
            </w:pPr>
            <w:r>
              <w:rPr>
                <w:rFonts w:ascii="Times New Roman"/>
                <w:b w:val="false"/>
                <w:i w:val="false"/>
                <w:color w:val="000000"/>
                <w:sz w:val="20"/>
              </w:rPr>
              <w:t>
Нурушевич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770509351050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8"/>
          <w:p>
            <w:pPr>
              <w:spacing w:after="20"/>
              <w:ind w:left="20"/>
              <w:jc w:val="both"/>
            </w:pPr>
            <w:r>
              <w:rPr>
                <w:rFonts w:ascii="Times New Roman"/>
                <w:b w:val="false"/>
                <w:i w:val="false"/>
                <w:color w:val="000000"/>
                <w:sz w:val="20"/>
              </w:rPr>
              <w:t>
Могилко Николай</w:t>
            </w:r>
          </w:p>
          <w:bookmarkEnd w:id="478"/>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710919350040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9"/>
          <w:p>
            <w:pPr>
              <w:spacing w:after="20"/>
              <w:ind w:left="20"/>
              <w:jc w:val="both"/>
            </w:pPr>
            <w:r>
              <w:rPr>
                <w:rFonts w:ascii="Times New Roman"/>
                <w:b w:val="false"/>
                <w:i w:val="false"/>
                <w:color w:val="000000"/>
                <w:sz w:val="20"/>
              </w:rPr>
              <w:t>
Монько Александр</w:t>
            </w:r>
          </w:p>
          <w:bookmarkEnd w:id="479"/>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990923350881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0"/>
          <w:p>
            <w:pPr>
              <w:spacing w:after="20"/>
              <w:ind w:left="20"/>
              <w:jc w:val="both"/>
            </w:pPr>
            <w:r>
              <w:rPr>
                <w:rFonts w:ascii="Times New Roman"/>
                <w:b w:val="false"/>
                <w:i w:val="false"/>
                <w:color w:val="000000"/>
                <w:sz w:val="20"/>
              </w:rPr>
              <w:t>
Мосинец Николай</w:t>
            </w:r>
          </w:p>
          <w:bookmarkEnd w:id="480"/>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540121300496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1"/>
          <w:p>
            <w:pPr>
              <w:spacing w:after="20"/>
              <w:ind w:left="20"/>
              <w:jc w:val="both"/>
            </w:pPr>
            <w:r>
              <w:rPr>
                <w:rFonts w:ascii="Times New Roman"/>
                <w:b w:val="false"/>
                <w:i w:val="false"/>
                <w:color w:val="000000"/>
                <w:sz w:val="20"/>
              </w:rPr>
              <w:t>
Нурбалинов Жаксы-Жигиту</w:t>
            </w:r>
          </w:p>
          <w:bookmarkEnd w:id="481"/>
          <w:p>
            <w:pPr>
              <w:spacing w:after="20"/>
              <w:ind w:left="20"/>
              <w:jc w:val="both"/>
            </w:pPr>
            <w:r>
              <w:rPr>
                <w:rFonts w:ascii="Times New Roman"/>
                <w:b w:val="false"/>
                <w:i w:val="false"/>
                <w:color w:val="000000"/>
                <w:sz w:val="20"/>
              </w:rPr>
              <w:t>
Балабиевич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661107350364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2"/>
          <w:p>
            <w:pPr>
              <w:spacing w:after="20"/>
              <w:ind w:left="20"/>
              <w:jc w:val="both"/>
            </w:pPr>
            <w:r>
              <w:rPr>
                <w:rFonts w:ascii="Times New Roman"/>
                <w:b w:val="false"/>
                <w:i w:val="false"/>
                <w:color w:val="000000"/>
                <w:sz w:val="20"/>
              </w:rPr>
              <w:t>
Нурпеисов Данияр</w:t>
            </w:r>
          </w:p>
          <w:bookmarkEnd w:id="482"/>
          <w:p>
            <w:pPr>
              <w:spacing w:after="20"/>
              <w:ind w:left="20"/>
              <w:jc w:val="both"/>
            </w:pPr>
            <w:r>
              <w:rPr>
                <w:rFonts w:ascii="Times New Roman"/>
                <w:b w:val="false"/>
                <w:i w:val="false"/>
                <w:color w:val="000000"/>
                <w:sz w:val="20"/>
              </w:rPr>
              <w:t>
Кайнетович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701222350290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Мадьяр Кайнетович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510828450209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3"/>
          <w:p>
            <w:pPr>
              <w:spacing w:after="20"/>
              <w:ind w:left="20"/>
              <w:jc w:val="both"/>
            </w:pPr>
            <w:r>
              <w:rPr>
                <w:rFonts w:ascii="Times New Roman"/>
                <w:b w:val="false"/>
                <w:i w:val="false"/>
                <w:color w:val="000000"/>
                <w:sz w:val="20"/>
              </w:rPr>
              <w:t>
Нурпеисова Ботакоз</w:t>
            </w:r>
          </w:p>
          <w:bookmarkEnd w:id="483"/>
          <w:p>
            <w:pPr>
              <w:spacing w:after="20"/>
              <w:ind w:left="20"/>
              <w:jc w:val="both"/>
            </w:pPr>
            <w:r>
              <w:rPr>
                <w:rFonts w:ascii="Times New Roman"/>
                <w:b w:val="false"/>
                <w:i w:val="false"/>
                <w:color w:val="000000"/>
                <w:sz w:val="20"/>
              </w:rPr>
              <w:t>
Нургалиевна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740711400401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4"/>
          <w:p>
            <w:pPr>
              <w:spacing w:after="20"/>
              <w:ind w:left="20"/>
              <w:jc w:val="both"/>
            </w:pPr>
            <w:r>
              <w:rPr>
                <w:rFonts w:ascii="Times New Roman"/>
                <w:b w:val="false"/>
                <w:i w:val="false"/>
                <w:color w:val="000000"/>
                <w:sz w:val="20"/>
              </w:rPr>
              <w:t>
Нурпеисова Зейнеп</w:t>
            </w:r>
          </w:p>
          <w:bookmarkEnd w:id="484"/>
          <w:p>
            <w:pPr>
              <w:spacing w:after="20"/>
              <w:ind w:left="20"/>
              <w:jc w:val="both"/>
            </w:pPr>
            <w:r>
              <w:rPr>
                <w:rFonts w:ascii="Times New Roman"/>
                <w:b w:val="false"/>
                <w:i w:val="false"/>
                <w:color w:val="000000"/>
                <w:sz w:val="20"/>
              </w:rPr>
              <w:t>
Наурызбаевна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481125450310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Магфура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990606450616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5"/>
          <w:p>
            <w:pPr>
              <w:spacing w:after="20"/>
              <w:ind w:left="20"/>
              <w:jc w:val="both"/>
            </w:pPr>
            <w:r>
              <w:rPr>
                <w:rFonts w:ascii="Times New Roman"/>
                <w:b w:val="false"/>
                <w:i w:val="false"/>
                <w:color w:val="000000"/>
                <w:sz w:val="20"/>
              </w:rPr>
              <w:t>
Нурпеисова Сальбина</w:t>
            </w:r>
          </w:p>
          <w:bookmarkEnd w:id="485"/>
          <w:p>
            <w:pPr>
              <w:spacing w:after="20"/>
              <w:ind w:left="20"/>
              <w:jc w:val="both"/>
            </w:pPr>
            <w:r>
              <w:rPr>
                <w:rFonts w:ascii="Times New Roman"/>
                <w:b w:val="false"/>
                <w:i w:val="false"/>
                <w:color w:val="000000"/>
                <w:sz w:val="20"/>
              </w:rPr>
              <w:t>
Мадияровна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720614300781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6"/>
          <w:p>
            <w:pPr>
              <w:spacing w:after="20"/>
              <w:ind w:left="20"/>
              <w:jc w:val="both"/>
            </w:pPr>
            <w:r>
              <w:rPr>
                <w:rFonts w:ascii="Times New Roman"/>
                <w:b w:val="false"/>
                <w:i w:val="false"/>
                <w:color w:val="000000"/>
                <w:sz w:val="20"/>
              </w:rPr>
              <w:t>
Поддубный Геннадий</w:t>
            </w:r>
          </w:p>
          <w:bookmarkEnd w:id="486"/>
          <w:p>
            <w:pPr>
              <w:spacing w:after="20"/>
              <w:ind w:left="20"/>
              <w:jc w:val="both"/>
            </w:pPr>
            <w:r>
              <w:rPr>
                <w:rFonts w:ascii="Times New Roman"/>
                <w:b w:val="false"/>
                <w:i w:val="false"/>
                <w:color w:val="000000"/>
                <w:sz w:val="20"/>
              </w:rPr>
              <w:t>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740626450426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7"/>
          <w:p>
            <w:pPr>
              <w:spacing w:after="20"/>
              <w:ind w:left="20"/>
              <w:jc w:val="both"/>
            </w:pPr>
            <w:r>
              <w:rPr>
                <w:rFonts w:ascii="Times New Roman"/>
                <w:b w:val="false"/>
                <w:i w:val="false"/>
                <w:color w:val="000000"/>
                <w:sz w:val="20"/>
              </w:rPr>
              <w:t>
Поздяева Елена</w:t>
            </w:r>
          </w:p>
          <w:bookmarkEnd w:id="487"/>
          <w:p>
            <w:pPr>
              <w:spacing w:after="20"/>
              <w:ind w:left="20"/>
              <w:jc w:val="both"/>
            </w:pPr>
            <w:r>
              <w:rPr>
                <w:rFonts w:ascii="Times New Roman"/>
                <w:b w:val="false"/>
                <w:i w:val="false"/>
                <w:color w:val="000000"/>
                <w:sz w:val="20"/>
              </w:rPr>
              <w:t>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710720301506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8"/>
          <w:p>
            <w:pPr>
              <w:spacing w:after="20"/>
              <w:ind w:left="20"/>
              <w:jc w:val="both"/>
            </w:pPr>
            <w:r>
              <w:rPr>
                <w:rFonts w:ascii="Times New Roman"/>
                <w:b w:val="false"/>
                <w:i w:val="false"/>
                <w:color w:val="000000"/>
                <w:sz w:val="20"/>
              </w:rPr>
              <w:t>
Раздобудько Сергей</w:t>
            </w:r>
          </w:p>
          <w:bookmarkEnd w:id="488"/>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590820450418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Рукинова Лидия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640201302061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Сатубалдин Сарсенбай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721209350652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9"/>
          <w:p>
            <w:pPr>
              <w:spacing w:after="20"/>
              <w:ind w:left="20"/>
              <w:jc w:val="both"/>
            </w:pPr>
            <w:r>
              <w:rPr>
                <w:rFonts w:ascii="Times New Roman"/>
                <w:b w:val="false"/>
                <w:i w:val="false"/>
                <w:color w:val="000000"/>
                <w:sz w:val="20"/>
              </w:rPr>
              <w:t>
Сексенбаев Азамат</w:t>
            </w:r>
          </w:p>
          <w:bookmarkEnd w:id="489"/>
          <w:p>
            <w:pPr>
              <w:spacing w:after="20"/>
              <w:ind w:left="20"/>
              <w:jc w:val="both"/>
            </w:pPr>
            <w:r>
              <w:rPr>
                <w:rFonts w:ascii="Times New Roman"/>
                <w:b w:val="false"/>
                <w:i w:val="false"/>
                <w:color w:val="000000"/>
                <w:sz w:val="20"/>
              </w:rPr>
              <w:t>
Есимжанович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611128301321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0"/>
          <w:p>
            <w:pPr>
              <w:spacing w:after="20"/>
              <w:ind w:left="20"/>
              <w:jc w:val="both"/>
            </w:pPr>
            <w:r>
              <w:rPr>
                <w:rFonts w:ascii="Times New Roman"/>
                <w:b w:val="false"/>
                <w:i w:val="false"/>
                <w:color w:val="000000"/>
                <w:sz w:val="20"/>
              </w:rPr>
              <w:t>
Стець Александр</w:t>
            </w:r>
          </w:p>
          <w:bookmarkEnd w:id="490"/>
          <w:p>
            <w:pPr>
              <w:spacing w:after="20"/>
              <w:ind w:left="20"/>
              <w:jc w:val="both"/>
            </w:pPr>
            <w:r>
              <w:rPr>
                <w:rFonts w:ascii="Times New Roman"/>
                <w:b w:val="false"/>
                <w:i w:val="false"/>
                <w:color w:val="000000"/>
                <w:sz w:val="20"/>
              </w:rPr>
              <w:t>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1"/>
          <w:p>
            <w:pPr>
              <w:spacing w:after="20"/>
              <w:ind w:left="20"/>
              <w:jc w:val="both"/>
            </w:pPr>
            <w:r>
              <w:rPr>
                <w:rFonts w:ascii="Times New Roman"/>
                <w:b w:val="false"/>
                <w:i w:val="false"/>
                <w:color w:val="000000"/>
                <w:sz w:val="20"/>
              </w:rPr>
              <w:t>
Султангазинов Секеш</w:t>
            </w:r>
          </w:p>
          <w:bookmarkEnd w:id="491"/>
          <w:p>
            <w:pPr>
              <w:spacing w:after="20"/>
              <w:ind w:left="20"/>
              <w:jc w:val="both"/>
            </w:pPr>
            <w:r>
              <w:rPr>
                <w:rFonts w:ascii="Times New Roman"/>
                <w:b w:val="false"/>
                <w:i w:val="false"/>
                <w:color w:val="000000"/>
                <w:sz w:val="20"/>
              </w:rPr>
              <w:t>
Жанабильевич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530501350023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Султангазтнов Айтен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850216350809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2"/>
          <w:p>
            <w:pPr>
              <w:spacing w:after="20"/>
              <w:ind w:left="20"/>
              <w:jc w:val="both"/>
            </w:pPr>
            <w:r>
              <w:rPr>
                <w:rFonts w:ascii="Times New Roman"/>
                <w:b w:val="false"/>
                <w:i w:val="false"/>
                <w:color w:val="000000"/>
                <w:sz w:val="20"/>
              </w:rPr>
              <w:t>
Танкебаев Асанбек</w:t>
            </w:r>
          </w:p>
          <w:bookmarkEnd w:id="492"/>
          <w:p>
            <w:pPr>
              <w:spacing w:after="20"/>
              <w:ind w:left="20"/>
              <w:jc w:val="both"/>
            </w:pPr>
            <w:r>
              <w:rPr>
                <w:rFonts w:ascii="Times New Roman"/>
                <w:b w:val="false"/>
                <w:i w:val="false"/>
                <w:color w:val="000000"/>
                <w:sz w:val="20"/>
              </w:rPr>
              <w:t>
Мухамбетрахимович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980640004353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 – Агро"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730207350063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3"/>
          <w:p>
            <w:pPr>
              <w:spacing w:after="20"/>
              <w:ind w:left="20"/>
              <w:jc w:val="both"/>
            </w:pPr>
            <w:r>
              <w:rPr>
                <w:rFonts w:ascii="Times New Roman"/>
                <w:b w:val="false"/>
                <w:i w:val="false"/>
                <w:color w:val="000000"/>
                <w:sz w:val="20"/>
              </w:rPr>
              <w:t>
Тыртышний Николай</w:t>
            </w:r>
          </w:p>
          <w:bookmarkEnd w:id="493"/>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681109400933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4"/>
          <w:p>
            <w:pPr>
              <w:spacing w:after="20"/>
              <w:ind w:left="20"/>
              <w:jc w:val="both"/>
            </w:pPr>
            <w:r>
              <w:rPr>
                <w:rFonts w:ascii="Times New Roman"/>
                <w:b w:val="false"/>
                <w:i w:val="false"/>
                <w:color w:val="000000"/>
                <w:sz w:val="20"/>
              </w:rPr>
              <w:t>
Тыртышняя Людмила</w:t>
            </w:r>
          </w:p>
          <w:bookmarkEnd w:id="494"/>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841027450384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5"/>
          <w:p>
            <w:pPr>
              <w:spacing w:after="20"/>
              <w:ind w:left="20"/>
              <w:jc w:val="both"/>
            </w:pPr>
            <w:r>
              <w:rPr>
                <w:rFonts w:ascii="Times New Roman"/>
                <w:b w:val="false"/>
                <w:i w:val="false"/>
                <w:color w:val="000000"/>
                <w:sz w:val="20"/>
              </w:rPr>
              <w:t>
Тыртышняя Татьяна</w:t>
            </w:r>
          </w:p>
          <w:bookmarkEnd w:id="495"/>
          <w:p>
            <w:pPr>
              <w:spacing w:after="20"/>
              <w:ind w:left="20"/>
              <w:jc w:val="both"/>
            </w:pPr>
            <w:r>
              <w:rPr>
                <w:rFonts w:ascii="Times New Roman"/>
                <w:b w:val="false"/>
                <w:i w:val="false"/>
                <w:color w:val="000000"/>
                <w:sz w:val="20"/>
              </w:rPr>
              <w:t>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590704350381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Усембаев Мырзабай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640402401647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Лидия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770420350504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Холиков Мухалкибжан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720615350298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Черсков Олег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6"/>
          <w:p>
            <w:pPr>
              <w:spacing w:after="20"/>
              <w:ind w:left="20"/>
              <w:jc w:val="both"/>
            </w:pPr>
            <w:r>
              <w:rPr>
                <w:rFonts w:ascii="Times New Roman"/>
                <w:b w:val="false"/>
                <w:i w:val="false"/>
                <w:color w:val="000000"/>
                <w:sz w:val="20"/>
              </w:rPr>
              <w:t>
Чижик Владимир</w:t>
            </w:r>
          </w:p>
          <w:bookmarkEnd w:id="496"/>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630101353030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7"/>
          <w:p>
            <w:pPr>
              <w:spacing w:after="20"/>
              <w:ind w:left="20"/>
              <w:jc w:val="both"/>
            </w:pPr>
            <w:r>
              <w:rPr>
                <w:rFonts w:ascii="Times New Roman"/>
                <w:b w:val="false"/>
                <w:i w:val="false"/>
                <w:color w:val="000000"/>
                <w:sz w:val="20"/>
              </w:rPr>
              <w:t>
Чистяков Анатолий</w:t>
            </w:r>
          </w:p>
          <w:bookmarkEnd w:id="497"/>
          <w:p>
            <w:pPr>
              <w:spacing w:after="20"/>
              <w:ind w:left="20"/>
              <w:jc w:val="both"/>
            </w:pPr>
            <w:r>
              <w:rPr>
                <w:rFonts w:ascii="Times New Roman"/>
                <w:b w:val="false"/>
                <w:i w:val="false"/>
                <w:color w:val="000000"/>
                <w:sz w:val="20"/>
              </w:rPr>
              <w:t>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661027301410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Асылхан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820928450188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8"/>
          <w:p>
            <w:pPr>
              <w:spacing w:after="20"/>
              <w:ind w:left="20"/>
              <w:jc w:val="both"/>
            </w:pPr>
            <w:r>
              <w:rPr>
                <w:rFonts w:ascii="Times New Roman"/>
                <w:b w:val="false"/>
                <w:i w:val="false"/>
                <w:color w:val="000000"/>
                <w:sz w:val="20"/>
              </w:rPr>
              <w:t>
Шевченко Олеся</w:t>
            </w:r>
          </w:p>
          <w:bookmarkEnd w:id="498"/>
          <w:p>
            <w:pPr>
              <w:spacing w:after="20"/>
              <w:ind w:left="20"/>
              <w:jc w:val="both"/>
            </w:pPr>
            <w:r>
              <w:rPr>
                <w:rFonts w:ascii="Times New Roman"/>
                <w:b w:val="false"/>
                <w:i w:val="false"/>
                <w:color w:val="000000"/>
                <w:sz w:val="20"/>
              </w:rPr>
              <w:t>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940319450924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Юшта Нина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920817450829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"Флячук К.Ю."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780830450373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"Астафьева Н.А."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891013451602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"Окуева"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720402300283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Серветник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780802350324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Амангельды Саруарович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710404350497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Юрий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630101310898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Нуртасов Болатай Рахметович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800313400642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9"/>
          <w:p>
            <w:pPr>
              <w:spacing w:after="20"/>
              <w:ind w:left="20"/>
              <w:jc w:val="both"/>
            </w:pPr>
            <w:r>
              <w:rPr>
                <w:rFonts w:ascii="Times New Roman"/>
                <w:b w:val="false"/>
                <w:i w:val="false"/>
                <w:color w:val="000000"/>
                <w:sz w:val="20"/>
              </w:rPr>
              <w:t>
Искакова Асемкуль</w:t>
            </w:r>
          </w:p>
          <w:bookmarkEnd w:id="499"/>
          <w:p>
            <w:pPr>
              <w:spacing w:after="20"/>
              <w:ind w:left="20"/>
              <w:jc w:val="both"/>
            </w:pPr>
            <w:r>
              <w:rPr>
                <w:rFonts w:ascii="Times New Roman"/>
                <w:b w:val="false"/>
                <w:i w:val="false"/>
                <w:color w:val="000000"/>
                <w:sz w:val="20"/>
              </w:rPr>
              <w:t>
Жаныбековна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Мулдахметова Амина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770526300633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0"/>
          <w:p>
            <w:pPr>
              <w:spacing w:after="20"/>
              <w:ind w:left="20"/>
              <w:jc w:val="both"/>
            </w:pPr>
            <w:r>
              <w:rPr>
                <w:rFonts w:ascii="Times New Roman"/>
                <w:b w:val="false"/>
                <w:i w:val="false"/>
                <w:color w:val="000000"/>
                <w:sz w:val="20"/>
              </w:rPr>
              <w:t>
Абдрахманов Жасулан</w:t>
            </w:r>
          </w:p>
          <w:bookmarkEnd w:id="500"/>
          <w:p>
            <w:pPr>
              <w:spacing w:after="20"/>
              <w:ind w:left="20"/>
              <w:jc w:val="both"/>
            </w:pPr>
            <w:r>
              <w:rPr>
                <w:rFonts w:ascii="Times New Roman"/>
                <w:b w:val="false"/>
                <w:i w:val="false"/>
                <w:color w:val="000000"/>
                <w:sz w:val="20"/>
              </w:rPr>
              <w:t>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780326350119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1"/>
          <w:p>
            <w:pPr>
              <w:spacing w:after="20"/>
              <w:ind w:left="20"/>
              <w:jc w:val="both"/>
            </w:pPr>
            <w:r>
              <w:rPr>
                <w:rFonts w:ascii="Times New Roman"/>
                <w:b w:val="false"/>
                <w:i w:val="false"/>
                <w:color w:val="000000"/>
                <w:sz w:val="20"/>
              </w:rPr>
              <w:t>
Абрамов Александр</w:t>
            </w:r>
          </w:p>
          <w:bookmarkEnd w:id="501"/>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751008301367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2"/>
          <w:p>
            <w:pPr>
              <w:spacing w:after="20"/>
              <w:ind w:left="20"/>
              <w:jc w:val="both"/>
            </w:pPr>
            <w:r>
              <w:rPr>
                <w:rFonts w:ascii="Times New Roman"/>
                <w:b w:val="false"/>
                <w:i w:val="false"/>
                <w:color w:val="000000"/>
                <w:sz w:val="20"/>
              </w:rPr>
              <w:t>
Алексеенко Константин</w:t>
            </w:r>
          </w:p>
          <w:bookmarkEnd w:id="502"/>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540416350258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3"/>
          <w:p>
            <w:pPr>
              <w:spacing w:after="20"/>
              <w:ind w:left="20"/>
              <w:jc w:val="both"/>
            </w:pPr>
            <w:r>
              <w:rPr>
                <w:rFonts w:ascii="Times New Roman"/>
                <w:b w:val="false"/>
                <w:i w:val="false"/>
                <w:color w:val="000000"/>
                <w:sz w:val="20"/>
              </w:rPr>
              <w:t>
Алексеенко Сергей</w:t>
            </w:r>
          </w:p>
          <w:bookmarkEnd w:id="503"/>
          <w:p>
            <w:pPr>
              <w:spacing w:after="20"/>
              <w:ind w:left="20"/>
              <w:jc w:val="both"/>
            </w:pPr>
            <w:r>
              <w:rPr>
                <w:rFonts w:ascii="Times New Roman"/>
                <w:b w:val="false"/>
                <w:i w:val="false"/>
                <w:color w:val="000000"/>
                <w:sz w:val="20"/>
              </w:rPr>
              <w:t>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010821550272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4"/>
          <w:p>
            <w:pPr>
              <w:spacing w:after="20"/>
              <w:ind w:left="20"/>
              <w:jc w:val="both"/>
            </w:pPr>
            <w:r>
              <w:rPr>
                <w:rFonts w:ascii="Times New Roman"/>
                <w:b w:val="false"/>
                <w:i w:val="false"/>
                <w:color w:val="000000"/>
                <w:sz w:val="20"/>
              </w:rPr>
              <w:t>
Алексеенко Станислав</w:t>
            </w:r>
          </w:p>
          <w:bookmarkEnd w:id="504"/>
          <w:p>
            <w:pPr>
              <w:spacing w:after="20"/>
              <w:ind w:left="20"/>
              <w:jc w:val="both"/>
            </w:pPr>
            <w:r>
              <w:rPr>
                <w:rFonts w:ascii="Times New Roman"/>
                <w:b w:val="false"/>
                <w:i w:val="false"/>
                <w:color w:val="000000"/>
                <w:sz w:val="20"/>
              </w:rPr>
              <w:t>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741226450325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Антихович Ольга Генадьевна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660905300581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Антихович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810214350168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Антонцев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791122350134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Антонцов Василий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710405350333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5"/>
          <w:p>
            <w:pPr>
              <w:spacing w:after="20"/>
              <w:ind w:left="20"/>
              <w:jc w:val="both"/>
            </w:pPr>
            <w:r>
              <w:rPr>
                <w:rFonts w:ascii="Times New Roman"/>
                <w:b w:val="false"/>
                <w:i w:val="false"/>
                <w:color w:val="000000"/>
                <w:sz w:val="20"/>
              </w:rPr>
              <w:t>
Апареев Сергей</w:t>
            </w:r>
          </w:p>
          <w:bookmarkEnd w:id="505"/>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760109350442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Алексей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470201301909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6"/>
          <w:p>
            <w:pPr>
              <w:spacing w:after="20"/>
              <w:ind w:left="20"/>
              <w:jc w:val="both"/>
            </w:pPr>
            <w:r>
              <w:rPr>
                <w:rFonts w:ascii="Times New Roman"/>
                <w:b w:val="false"/>
                <w:i w:val="false"/>
                <w:color w:val="000000"/>
                <w:sz w:val="20"/>
              </w:rPr>
              <w:t>
Асембеков Альти</w:t>
            </w:r>
          </w:p>
          <w:bookmarkEnd w:id="506"/>
          <w:p>
            <w:pPr>
              <w:spacing w:after="20"/>
              <w:ind w:left="20"/>
              <w:jc w:val="both"/>
            </w:pPr>
            <w:r>
              <w:rPr>
                <w:rFonts w:ascii="Times New Roman"/>
                <w:b w:val="false"/>
                <w:i w:val="false"/>
                <w:color w:val="000000"/>
                <w:sz w:val="20"/>
              </w:rPr>
              <w:t>
Байбатырович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560803350215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7"/>
          <w:p>
            <w:pPr>
              <w:spacing w:after="20"/>
              <w:ind w:left="20"/>
              <w:jc w:val="both"/>
            </w:pPr>
            <w:r>
              <w:rPr>
                <w:rFonts w:ascii="Times New Roman"/>
                <w:b w:val="false"/>
                <w:i w:val="false"/>
                <w:color w:val="000000"/>
                <w:sz w:val="20"/>
              </w:rPr>
              <w:t>
Асембеков Турсун-Зада</w:t>
            </w:r>
          </w:p>
          <w:bookmarkEnd w:id="507"/>
          <w:p>
            <w:pPr>
              <w:spacing w:after="20"/>
              <w:ind w:left="20"/>
              <w:jc w:val="both"/>
            </w:pPr>
            <w:r>
              <w:rPr>
                <w:rFonts w:ascii="Times New Roman"/>
                <w:b w:val="false"/>
                <w:i w:val="false"/>
                <w:color w:val="000000"/>
                <w:sz w:val="20"/>
              </w:rPr>
              <w:t>
Бибатырович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810119300274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8"/>
          <w:p>
            <w:pPr>
              <w:spacing w:after="20"/>
              <w:ind w:left="20"/>
              <w:jc w:val="both"/>
            </w:pPr>
            <w:r>
              <w:rPr>
                <w:rFonts w:ascii="Times New Roman"/>
                <w:b w:val="false"/>
                <w:i w:val="false"/>
                <w:color w:val="000000"/>
                <w:sz w:val="20"/>
              </w:rPr>
              <w:t>
Астафьев Юрий</w:t>
            </w:r>
          </w:p>
          <w:bookmarkEnd w:id="508"/>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590813350275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9"/>
          <w:p>
            <w:pPr>
              <w:spacing w:after="20"/>
              <w:ind w:left="20"/>
              <w:jc w:val="both"/>
            </w:pPr>
            <w:r>
              <w:rPr>
                <w:rFonts w:ascii="Times New Roman"/>
                <w:b w:val="false"/>
                <w:i w:val="false"/>
                <w:color w:val="000000"/>
                <w:sz w:val="20"/>
              </w:rPr>
              <w:t>
Ахметов Нурлан</w:t>
            </w:r>
          </w:p>
          <w:bookmarkEnd w:id="509"/>
          <w:p>
            <w:pPr>
              <w:spacing w:after="20"/>
              <w:ind w:left="20"/>
              <w:jc w:val="both"/>
            </w:pPr>
            <w:r>
              <w:rPr>
                <w:rFonts w:ascii="Times New Roman"/>
                <w:b w:val="false"/>
                <w:i w:val="false"/>
                <w:color w:val="000000"/>
                <w:sz w:val="20"/>
              </w:rPr>
              <w:t>
Мухамедьярович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740705450504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Багит Рымовна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671219350117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Базь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730116350445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Базь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780904401109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0"/>
          <w:p>
            <w:pPr>
              <w:spacing w:after="20"/>
              <w:ind w:left="20"/>
              <w:jc w:val="both"/>
            </w:pPr>
            <w:r>
              <w:rPr>
                <w:rFonts w:ascii="Times New Roman"/>
                <w:b w:val="false"/>
                <w:i w:val="false"/>
                <w:color w:val="000000"/>
                <w:sz w:val="20"/>
              </w:rPr>
              <w:t>
Байкушикова Айман</w:t>
            </w:r>
          </w:p>
          <w:bookmarkEnd w:id="510"/>
          <w:p>
            <w:pPr>
              <w:spacing w:after="20"/>
              <w:ind w:left="20"/>
              <w:jc w:val="both"/>
            </w:pPr>
            <w:r>
              <w:rPr>
                <w:rFonts w:ascii="Times New Roman"/>
                <w:b w:val="false"/>
                <w:i w:val="false"/>
                <w:color w:val="000000"/>
                <w:sz w:val="20"/>
              </w:rPr>
              <w:t>
Таскалиевна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780515301693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Байтиев Игорь Биктимирович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781121402074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1"/>
          <w:p>
            <w:pPr>
              <w:spacing w:after="20"/>
              <w:ind w:left="20"/>
              <w:jc w:val="both"/>
            </w:pPr>
            <w:r>
              <w:rPr>
                <w:rFonts w:ascii="Times New Roman"/>
                <w:b w:val="false"/>
                <w:i w:val="false"/>
                <w:color w:val="000000"/>
                <w:sz w:val="20"/>
              </w:rPr>
              <w:t>
Байтикенова Айнаш</w:t>
            </w:r>
          </w:p>
          <w:bookmarkEnd w:id="511"/>
          <w:p>
            <w:pPr>
              <w:spacing w:after="20"/>
              <w:ind w:left="20"/>
              <w:jc w:val="both"/>
            </w:pPr>
            <w:r>
              <w:rPr>
                <w:rFonts w:ascii="Times New Roman"/>
                <w:b w:val="false"/>
                <w:i w:val="false"/>
                <w:color w:val="000000"/>
                <w:sz w:val="20"/>
              </w:rPr>
              <w:t>
Исумкановна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731008350557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Бараболя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970623351151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2"/>
          <w:p>
            <w:pPr>
              <w:spacing w:after="20"/>
              <w:ind w:left="20"/>
              <w:jc w:val="both"/>
            </w:pPr>
            <w:r>
              <w:rPr>
                <w:rFonts w:ascii="Times New Roman"/>
                <w:b w:val="false"/>
                <w:i w:val="false"/>
                <w:color w:val="000000"/>
                <w:sz w:val="20"/>
              </w:rPr>
              <w:t>
Баранов Александр</w:t>
            </w:r>
          </w:p>
          <w:bookmarkEnd w:id="512"/>
          <w:p>
            <w:pPr>
              <w:spacing w:after="20"/>
              <w:ind w:left="20"/>
              <w:jc w:val="both"/>
            </w:pPr>
            <w:r>
              <w:rPr>
                <w:rFonts w:ascii="Times New Roman"/>
                <w:b w:val="false"/>
                <w:i w:val="false"/>
                <w:color w:val="000000"/>
                <w:sz w:val="20"/>
              </w:rPr>
              <w:t>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670413300448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3"/>
          <w:p>
            <w:pPr>
              <w:spacing w:after="20"/>
              <w:ind w:left="20"/>
              <w:jc w:val="both"/>
            </w:pPr>
            <w:r>
              <w:rPr>
                <w:rFonts w:ascii="Times New Roman"/>
                <w:b w:val="false"/>
                <w:i w:val="false"/>
                <w:color w:val="000000"/>
                <w:sz w:val="20"/>
              </w:rPr>
              <w:t>
Баранов Вячеслав</w:t>
            </w:r>
          </w:p>
          <w:bookmarkEnd w:id="513"/>
          <w:p>
            <w:pPr>
              <w:spacing w:after="20"/>
              <w:ind w:left="20"/>
              <w:jc w:val="both"/>
            </w:pPr>
            <w:r>
              <w:rPr>
                <w:rFonts w:ascii="Times New Roman"/>
                <w:b w:val="false"/>
                <w:i w:val="false"/>
                <w:color w:val="000000"/>
                <w:sz w:val="20"/>
              </w:rPr>
              <w:t>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870210350890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4"/>
          <w:p>
            <w:pPr>
              <w:spacing w:after="20"/>
              <w:ind w:left="20"/>
              <w:jc w:val="both"/>
            </w:pPr>
            <w:r>
              <w:rPr>
                <w:rFonts w:ascii="Times New Roman"/>
                <w:b w:val="false"/>
                <w:i w:val="false"/>
                <w:color w:val="000000"/>
                <w:sz w:val="20"/>
              </w:rPr>
              <w:t>
Баронин Юрий</w:t>
            </w:r>
          </w:p>
          <w:bookmarkEnd w:id="514"/>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880601451694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5"/>
          <w:p>
            <w:pPr>
              <w:spacing w:after="20"/>
              <w:ind w:left="20"/>
              <w:jc w:val="both"/>
            </w:pPr>
            <w:r>
              <w:rPr>
                <w:rFonts w:ascii="Times New Roman"/>
                <w:b w:val="false"/>
                <w:i w:val="false"/>
                <w:color w:val="000000"/>
                <w:sz w:val="20"/>
              </w:rPr>
              <w:t>
Басова Людмила</w:t>
            </w:r>
          </w:p>
          <w:bookmarkEnd w:id="515"/>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730920301021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6"/>
          <w:p>
            <w:pPr>
              <w:spacing w:after="20"/>
              <w:ind w:left="20"/>
              <w:jc w:val="both"/>
            </w:pPr>
            <w:r>
              <w:rPr>
                <w:rFonts w:ascii="Times New Roman"/>
                <w:b w:val="false"/>
                <w:i w:val="false"/>
                <w:color w:val="000000"/>
                <w:sz w:val="20"/>
              </w:rPr>
              <w:t>
Басюк Александр</w:t>
            </w:r>
          </w:p>
          <w:bookmarkEnd w:id="516"/>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730103450778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Басюк Инна Влад.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540302350059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7"/>
          <w:p>
            <w:pPr>
              <w:spacing w:after="20"/>
              <w:ind w:left="20"/>
              <w:jc w:val="both"/>
            </w:pPr>
            <w:r>
              <w:rPr>
                <w:rFonts w:ascii="Times New Roman"/>
                <w:b w:val="false"/>
                <w:i w:val="false"/>
                <w:color w:val="000000"/>
                <w:sz w:val="20"/>
              </w:rPr>
              <w:t>
Безруков Василий</w:t>
            </w:r>
          </w:p>
          <w:bookmarkEnd w:id="517"/>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840520351739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8"/>
          <w:p>
            <w:pPr>
              <w:spacing w:after="20"/>
              <w:ind w:left="20"/>
              <w:jc w:val="both"/>
            </w:pPr>
            <w:r>
              <w:rPr>
                <w:rFonts w:ascii="Times New Roman"/>
                <w:b w:val="false"/>
                <w:i w:val="false"/>
                <w:color w:val="000000"/>
                <w:sz w:val="20"/>
              </w:rPr>
              <w:t>
Беккер Евгений</w:t>
            </w:r>
          </w:p>
          <w:bookmarkEnd w:id="518"/>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970304351177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Берлиян Олег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641220350107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9"/>
          <w:p>
            <w:pPr>
              <w:spacing w:after="20"/>
              <w:ind w:left="20"/>
              <w:jc w:val="both"/>
            </w:pPr>
            <w:r>
              <w:rPr>
                <w:rFonts w:ascii="Times New Roman"/>
                <w:b w:val="false"/>
                <w:i w:val="false"/>
                <w:color w:val="000000"/>
                <w:sz w:val="20"/>
              </w:rPr>
              <w:t>
Бешимов Кайырбек</w:t>
            </w:r>
          </w:p>
          <w:bookmarkEnd w:id="519"/>
          <w:p>
            <w:pPr>
              <w:spacing w:after="20"/>
              <w:ind w:left="20"/>
              <w:jc w:val="both"/>
            </w:pPr>
            <w:r>
              <w:rPr>
                <w:rFonts w:ascii="Times New Roman"/>
                <w:b w:val="false"/>
                <w:i w:val="false"/>
                <w:color w:val="000000"/>
                <w:sz w:val="20"/>
              </w:rPr>
              <w:t>
Самарканович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711029399018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0"/>
          <w:p>
            <w:pPr>
              <w:spacing w:after="20"/>
              <w:ind w:left="20"/>
              <w:jc w:val="both"/>
            </w:pPr>
            <w:r>
              <w:rPr>
                <w:rFonts w:ascii="Times New Roman"/>
                <w:b w:val="false"/>
                <w:i w:val="false"/>
                <w:color w:val="000000"/>
                <w:sz w:val="20"/>
              </w:rPr>
              <w:t>
Битяков Александр</w:t>
            </w:r>
          </w:p>
          <w:bookmarkEnd w:id="520"/>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690506300382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1"/>
          <w:p>
            <w:pPr>
              <w:spacing w:after="20"/>
              <w:ind w:left="20"/>
              <w:jc w:val="both"/>
            </w:pPr>
            <w:r>
              <w:rPr>
                <w:rFonts w:ascii="Times New Roman"/>
                <w:b w:val="false"/>
                <w:i w:val="false"/>
                <w:color w:val="000000"/>
                <w:sz w:val="20"/>
              </w:rPr>
              <w:t>
Бойченко Александр</w:t>
            </w:r>
          </w:p>
          <w:bookmarkEnd w:id="521"/>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740410450481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2"/>
          <w:p>
            <w:pPr>
              <w:spacing w:after="20"/>
              <w:ind w:left="20"/>
              <w:jc w:val="both"/>
            </w:pPr>
            <w:r>
              <w:rPr>
                <w:rFonts w:ascii="Times New Roman"/>
                <w:b w:val="false"/>
                <w:i w:val="false"/>
                <w:color w:val="000000"/>
                <w:sz w:val="20"/>
              </w:rPr>
              <w:t>
Бойченко Валентина</w:t>
            </w:r>
          </w:p>
          <w:bookmarkEnd w:id="522"/>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591105350070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3"/>
          <w:p>
            <w:pPr>
              <w:spacing w:after="20"/>
              <w:ind w:left="20"/>
              <w:jc w:val="both"/>
            </w:pPr>
            <w:r>
              <w:rPr>
                <w:rFonts w:ascii="Times New Roman"/>
                <w:b w:val="false"/>
                <w:i w:val="false"/>
                <w:color w:val="000000"/>
                <w:sz w:val="20"/>
              </w:rPr>
              <w:t>
Болдусов Даулет</w:t>
            </w:r>
          </w:p>
          <w:bookmarkEnd w:id="523"/>
          <w:p>
            <w:pPr>
              <w:spacing w:after="20"/>
              <w:ind w:left="20"/>
              <w:jc w:val="both"/>
            </w:pPr>
            <w:r>
              <w:rPr>
                <w:rFonts w:ascii="Times New Roman"/>
                <w:b w:val="false"/>
                <w:i w:val="false"/>
                <w:color w:val="000000"/>
                <w:sz w:val="20"/>
              </w:rPr>
              <w:t>
Куанышович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580303300640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Болдусов Марат Куанышевич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811106350728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4"/>
          <w:p>
            <w:pPr>
              <w:spacing w:after="20"/>
              <w:ind w:left="20"/>
              <w:jc w:val="both"/>
            </w:pPr>
            <w:r>
              <w:rPr>
                <w:rFonts w:ascii="Times New Roman"/>
                <w:b w:val="false"/>
                <w:i w:val="false"/>
                <w:color w:val="000000"/>
                <w:sz w:val="20"/>
              </w:rPr>
              <w:t>
Борисевич Михаил</w:t>
            </w:r>
          </w:p>
          <w:bookmarkEnd w:id="524"/>
          <w:p>
            <w:pPr>
              <w:spacing w:after="20"/>
              <w:ind w:left="20"/>
              <w:jc w:val="both"/>
            </w:pPr>
            <w:r>
              <w:rPr>
                <w:rFonts w:ascii="Times New Roman"/>
                <w:b w:val="false"/>
                <w:i w:val="false"/>
                <w:color w:val="000000"/>
                <w:sz w:val="20"/>
              </w:rPr>
              <w:t>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770628401890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5"/>
          <w:p>
            <w:pPr>
              <w:spacing w:after="20"/>
              <w:ind w:left="20"/>
              <w:jc w:val="both"/>
            </w:pPr>
            <w:r>
              <w:rPr>
                <w:rFonts w:ascii="Times New Roman"/>
                <w:b w:val="false"/>
                <w:i w:val="false"/>
                <w:color w:val="000000"/>
                <w:sz w:val="20"/>
              </w:rPr>
              <w:t>
Борисеевич Ирина</w:t>
            </w:r>
          </w:p>
          <w:bookmarkEnd w:id="525"/>
          <w:p>
            <w:pPr>
              <w:spacing w:after="20"/>
              <w:ind w:left="20"/>
              <w:jc w:val="both"/>
            </w:pPr>
            <w:r>
              <w:rPr>
                <w:rFonts w:ascii="Times New Roman"/>
                <w:b w:val="false"/>
                <w:i w:val="false"/>
                <w:color w:val="000000"/>
                <w:sz w:val="20"/>
              </w:rPr>
              <w:t>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760302350174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Бузмаков Анатолий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710220350596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Бякин Андрей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640730350078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Васькин Е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901107350742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6"/>
          <w:p>
            <w:pPr>
              <w:spacing w:after="20"/>
              <w:ind w:left="20"/>
              <w:jc w:val="both"/>
            </w:pPr>
            <w:r>
              <w:rPr>
                <w:rFonts w:ascii="Times New Roman"/>
                <w:b w:val="false"/>
                <w:i w:val="false"/>
                <w:color w:val="000000"/>
                <w:sz w:val="20"/>
              </w:rPr>
              <w:t>
Васько Алексей</w:t>
            </w:r>
          </w:p>
          <w:bookmarkEnd w:id="526"/>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881107451413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Васько Вера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710527301795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Васько Юрий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720923400533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Васюк Елена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720713301282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Величко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751119350339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7"/>
          <w:p>
            <w:pPr>
              <w:spacing w:after="20"/>
              <w:ind w:left="20"/>
              <w:jc w:val="both"/>
            </w:pPr>
            <w:r>
              <w:rPr>
                <w:rFonts w:ascii="Times New Roman"/>
                <w:b w:val="false"/>
                <w:i w:val="false"/>
                <w:color w:val="000000"/>
                <w:sz w:val="20"/>
              </w:rPr>
              <w:t>
Величко Николай</w:t>
            </w:r>
          </w:p>
          <w:bookmarkEnd w:id="527"/>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780212450432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Верещагина Анна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690722450218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8"/>
          <w:p>
            <w:pPr>
              <w:spacing w:after="20"/>
              <w:ind w:left="20"/>
              <w:jc w:val="both"/>
            </w:pPr>
            <w:r>
              <w:rPr>
                <w:rFonts w:ascii="Times New Roman"/>
                <w:b w:val="false"/>
                <w:i w:val="false"/>
                <w:color w:val="000000"/>
                <w:sz w:val="20"/>
              </w:rPr>
              <w:t>
Верещагина Оксана</w:t>
            </w:r>
          </w:p>
          <w:bookmarkEnd w:id="528"/>
          <w:p>
            <w:pPr>
              <w:spacing w:after="20"/>
              <w:ind w:left="20"/>
              <w:jc w:val="both"/>
            </w:pPr>
            <w:r>
              <w:rPr>
                <w:rFonts w:ascii="Times New Roman"/>
                <w:b w:val="false"/>
                <w:i w:val="false"/>
                <w:color w:val="000000"/>
                <w:sz w:val="20"/>
              </w:rPr>
              <w:t>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700825350414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9"/>
          <w:p>
            <w:pPr>
              <w:spacing w:after="20"/>
              <w:ind w:left="20"/>
              <w:jc w:val="both"/>
            </w:pPr>
            <w:r>
              <w:rPr>
                <w:rFonts w:ascii="Times New Roman"/>
                <w:b w:val="false"/>
                <w:i w:val="false"/>
                <w:color w:val="000000"/>
                <w:sz w:val="20"/>
              </w:rPr>
              <w:t>
Верещак Владимир</w:t>
            </w:r>
          </w:p>
          <w:bookmarkEnd w:id="529"/>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850720350433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 Денис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630715350576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 Михаил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620117400636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0"/>
          <w:p>
            <w:pPr>
              <w:spacing w:after="20"/>
              <w:ind w:left="20"/>
              <w:jc w:val="both"/>
            </w:pPr>
            <w:r>
              <w:rPr>
                <w:rFonts w:ascii="Times New Roman"/>
                <w:b w:val="false"/>
                <w:i w:val="false"/>
                <w:color w:val="000000"/>
                <w:sz w:val="20"/>
              </w:rPr>
              <w:t>
Ветрова Валентина</w:t>
            </w:r>
          </w:p>
          <w:bookmarkEnd w:id="530"/>
          <w:p>
            <w:pPr>
              <w:spacing w:after="20"/>
              <w:ind w:left="20"/>
              <w:jc w:val="both"/>
            </w:pPr>
            <w:r>
              <w:rPr>
                <w:rFonts w:ascii="Times New Roman"/>
                <w:b w:val="false"/>
                <w:i w:val="false"/>
                <w:color w:val="000000"/>
                <w:sz w:val="20"/>
              </w:rPr>
              <w:t>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720118350197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Власенко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840228350040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Власенко Михаил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881103450671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1"/>
          <w:p>
            <w:pPr>
              <w:spacing w:after="20"/>
              <w:ind w:left="20"/>
              <w:jc w:val="both"/>
            </w:pPr>
            <w:r>
              <w:rPr>
                <w:rFonts w:ascii="Times New Roman"/>
                <w:b w:val="false"/>
                <w:i w:val="false"/>
                <w:color w:val="000000"/>
                <w:sz w:val="20"/>
              </w:rPr>
              <w:t>
Вознюк Надежда</w:t>
            </w:r>
          </w:p>
          <w:bookmarkEnd w:id="531"/>
          <w:p>
            <w:pPr>
              <w:spacing w:after="20"/>
              <w:ind w:left="20"/>
              <w:jc w:val="both"/>
            </w:pPr>
            <w:r>
              <w:rPr>
                <w:rFonts w:ascii="Times New Roman"/>
                <w:b w:val="false"/>
                <w:i w:val="false"/>
                <w:color w:val="000000"/>
                <w:sz w:val="20"/>
              </w:rPr>
              <w:t>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650530301341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701212401303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Головач Марина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870628350922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Головач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870227350388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Горбенко Евгений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810728300077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2"/>
          <w:p>
            <w:pPr>
              <w:spacing w:after="20"/>
              <w:ind w:left="20"/>
              <w:jc w:val="both"/>
            </w:pPr>
            <w:r>
              <w:rPr>
                <w:rFonts w:ascii="Times New Roman"/>
                <w:b w:val="false"/>
                <w:i w:val="false"/>
                <w:color w:val="000000"/>
                <w:sz w:val="20"/>
              </w:rPr>
              <w:t>
Горбенко Олег</w:t>
            </w:r>
          </w:p>
          <w:bookmarkEnd w:id="532"/>
          <w:p>
            <w:pPr>
              <w:spacing w:after="20"/>
              <w:ind w:left="20"/>
              <w:jc w:val="both"/>
            </w:pPr>
            <w:r>
              <w:rPr>
                <w:rFonts w:ascii="Times New Roman"/>
                <w:b w:val="false"/>
                <w:i w:val="false"/>
                <w:color w:val="000000"/>
                <w:sz w:val="20"/>
              </w:rPr>
              <w:t>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910814350814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3"/>
          <w:p>
            <w:pPr>
              <w:spacing w:after="20"/>
              <w:ind w:left="20"/>
              <w:jc w:val="both"/>
            </w:pPr>
            <w:r>
              <w:rPr>
                <w:rFonts w:ascii="Times New Roman"/>
                <w:b w:val="false"/>
                <w:i w:val="false"/>
                <w:color w:val="000000"/>
                <w:sz w:val="20"/>
              </w:rPr>
              <w:t>
Губский Владимир</w:t>
            </w:r>
          </w:p>
          <w:bookmarkEnd w:id="533"/>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820804350464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Гузиев Дмитрий Никалаевич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510317300139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Даненбаев Балаби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631209300199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 Сергей Кузьмич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661211350280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4"/>
          <w:p>
            <w:pPr>
              <w:spacing w:after="20"/>
              <w:ind w:left="20"/>
              <w:jc w:val="both"/>
            </w:pPr>
            <w:r>
              <w:rPr>
                <w:rFonts w:ascii="Times New Roman"/>
                <w:b w:val="false"/>
                <w:i w:val="false"/>
                <w:color w:val="000000"/>
                <w:sz w:val="20"/>
              </w:rPr>
              <w:t>
Дворский Иван</w:t>
            </w:r>
          </w:p>
          <w:bookmarkEnd w:id="534"/>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721219350317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5"/>
          <w:p>
            <w:pPr>
              <w:spacing w:after="20"/>
              <w:ind w:left="20"/>
              <w:jc w:val="both"/>
            </w:pPr>
            <w:r>
              <w:rPr>
                <w:rFonts w:ascii="Times New Roman"/>
                <w:b w:val="false"/>
                <w:i w:val="false"/>
                <w:color w:val="000000"/>
                <w:sz w:val="20"/>
              </w:rPr>
              <w:t>
Дворский Михаил</w:t>
            </w:r>
          </w:p>
          <w:bookmarkEnd w:id="535"/>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870708351569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6"/>
          <w:p>
            <w:pPr>
              <w:spacing w:after="20"/>
              <w:ind w:left="20"/>
              <w:jc w:val="both"/>
            </w:pPr>
            <w:r>
              <w:rPr>
                <w:rFonts w:ascii="Times New Roman"/>
                <w:b w:val="false"/>
                <w:i w:val="false"/>
                <w:color w:val="000000"/>
                <w:sz w:val="20"/>
              </w:rPr>
              <w:t>
Дмитриев Виктор</w:t>
            </w:r>
          </w:p>
          <w:bookmarkEnd w:id="536"/>
          <w:p>
            <w:pPr>
              <w:spacing w:after="20"/>
              <w:ind w:left="20"/>
              <w:jc w:val="both"/>
            </w:pPr>
            <w:r>
              <w:rPr>
                <w:rFonts w:ascii="Times New Roman"/>
                <w:b w:val="false"/>
                <w:i w:val="false"/>
                <w:color w:val="000000"/>
                <w:sz w:val="20"/>
              </w:rPr>
              <w:t>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811126351204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7"/>
          <w:p>
            <w:pPr>
              <w:spacing w:after="20"/>
              <w:ind w:left="20"/>
              <w:jc w:val="both"/>
            </w:pPr>
            <w:r>
              <w:rPr>
                <w:rFonts w:ascii="Times New Roman"/>
                <w:b w:val="false"/>
                <w:i w:val="false"/>
                <w:color w:val="000000"/>
                <w:sz w:val="20"/>
              </w:rPr>
              <w:t>
Добринин Денис</w:t>
            </w:r>
          </w:p>
          <w:bookmarkEnd w:id="537"/>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680104301340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8"/>
          <w:p>
            <w:pPr>
              <w:spacing w:after="20"/>
              <w:ind w:left="20"/>
              <w:jc w:val="both"/>
            </w:pPr>
            <w:r>
              <w:rPr>
                <w:rFonts w:ascii="Times New Roman"/>
                <w:b w:val="false"/>
                <w:i w:val="false"/>
                <w:color w:val="000000"/>
                <w:sz w:val="20"/>
              </w:rPr>
              <w:t>
Доронькин Александр</w:t>
            </w:r>
          </w:p>
          <w:bookmarkEnd w:id="538"/>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700610350148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9"/>
          <w:p>
            <w:pPr>
              <w:spacing w:after="20"/>
              <w:ind w:left="20"/>
              <w:jc w:val="both"/>
            </w:pPr>
            <w:r>
              <w:rPr>
                <w:rFonts w:ascii="Times New Roman"/>
                <w:b w:val="false"/>
                <w:i w:val="false"/>
                <w:color w:val="000000"/>
                <w:sz w:val="20"/>
              </w:rPr>
              <w:t>
Дюсекеев Жолдас</w:t>
            </w:r>
          </w:p>
          <w:bookmarkEnd w:id="539"/>
          <w:p>
            <w:pPr>
              <w:spacing w:after="20"/>
              <w:ind w:left="20"/>
              <w:jc w:val="both"/>
            </w:pPr>
            <w:r>
              <w:rPr>
                <w:rFonts w:ascii="Times New Roman"/>
                <w:b w:val="false"/>
                <w:i w:val="false"/>
                <w:color w:val="000000"/>
                <w:sz w:val="20"/>
              </w:rPr>
              <w:t>
Койшибаевич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680928350379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0"/>
          <w:p>
            <w:pPr>
              <w:spacing w:after="20"/>
              <w:ind w:left="20"/>
              <w:jc w:val="both"/>
            </w:pPr>
            <w:r>
              <w:rPr>
                <w:rFonts w:ascii="Times New Roman"/>
                <w:b w:val="false"/>
                <w:i w:val="false"/>
                <w:color w:val="000000"/>
                <w:sz w:val="20"/>
              </w:rPr>
              <w:t>
Дядюн Александр</w:t>
            </w:r>
          </w:p>
          <w:bookmarkEnd w:id="540"/>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620722350635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1"/>
          <w:p>
            <w:pPr>
              <w:spacing w:after="20"/>
              <w:ind w:left="20"/>
              <w:jc w:val="both"/>
            </w:pPr>
            <w:r>
              <w:rPr>
                <w:rFonts w:ascii="Times New Roman"/>
                <w:b w:val="false"/>
                <w:i w:val="false"/>
                <w:color w:val="000000"/>
                <w:sz w:val="20"/>
              </w:rPr>
              <w:t>
Егизбаев Бексултан</w:t>
            </w:r>
          </w:p>
          <w:bookmarkEnd w:id="541"/>
          <w:p>
            <w:pPr>
              <w:spacing w:after="20"/>
              <w:ind w:left="20"/>
              <w:jc w:val="both"/>
            </w:pPr>
            <w:r>
              <w:rPr>
                <w:rFonts w:ascii="Times New Roman"/>
                <w:b w:val="false"/>
                <w:i w:val="false"/>
                <w:color w:val="000000"/>
                <w:sz w:val="20"/>
              </w:rPr>
              <w:t>
Байсултанович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530619300848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2"/>
          <w:p>
            <w:pPr>
              <w:spacing w:after="20"/>
              <w:ind w:left="20"/>
              <w:jc w:val="both"/>
            </w:pPr>
            <w:r>
              <w:rPr>
                <w:rFonts w:ascii="Times New Roman"/>
                <w:b w:val="false"/>
                <w:i w:val="false"/>
                <w:color w:val="000000"/>
                <w:sz w:val="20"/>
              </w:rPr>
              <w:t>
Елеманов Салимжан</w:t>
            </w:r>
          </w:p>
          <w:bookmarkEnd w:id="542"/>
          <w:p>
            <w:pPr>
              <w:spacing w:after="20"/>
              <w:ind w:left="20"/>
              <w:jc w:val="both"/>
            </w:pPr>
            <w:r>
              <w:rPr>
                <w:rFonts w:ascii="Times New Roman"/>
                <w:b w:val="false"/>
                <w:i w:val="false"/>
                <w:color w:val="000000"/>
                <w:sz w:val="20"/>
              </w:rPr>
              <w:t>
Кайнетович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570105301849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Бауржан Нуртаевич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820628350011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3"/>
          <w:p>
            <w:pPr>
              <w:spacing w:after="20"/>
              <w:ind w:left="20"/>
              <w:jc w:val="both"/>
            </w:pPr>
            <w:r>
              <w:rPr>
                <w:rFonts w:ascii="Times New Roman"/>
                <w:b w:val="false"/>
                <w:i w:val="false"/>
                <w:color w:val="000000"/>
                <w:sz w:val="20"/>
              </w:rPr>
              <w:t>
Жакупов Максат</w:t>
            </w:r>
          </w:p>
          <w:bookmarkEnd w:id="543"/>
          <w:p>
            <w:pPr>
              <w:spacing w:after="20"/>
              <w:ind w:left="20"/>
              <w:jc w:val="both"/>
            </w:pPr>
            <w:r>
              <w:rPr>
                <w:rFonts w:ascii="Times New Roman"/>
                <w:b w:val="false"/>
                <w:i w:val="false"/>
                <w:color w:val="000000"/>
                <w:sz w:val="20"/>
              </w:rPr>
              <w:t>
Дуйсенбекович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651211400249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4"/>
          <w:p>
            <w:pPr>
              <w:spacing w:after="20"/>
              <w:ind w:left="20"/>
              <w:jc w:val="both"/>
            </w:pPr>
            <w:r>
              <w:rPr>
                <w:rFonts w:ascii="Times New Roman"/>
                <w:b w:val="false"/>
                <w:i w:val="false"/>
                <w:color w:val="000000"/>
                <w:sz w:val="20"/>
              </w:rPr>
              <w:t>
Жакупова Галия</w:t>
            </w:r>
          </w:p>
          <w:bookmarkEnd w:id="544"/>
          <w:p>
            <w:pPr>
              <w:spacing w:after="20"/>
              <w:ind w:left="20"/>
              <w:jc w:val="both"/>
            </w:pPr>
            <w:r>
              <w:rPr>
                <w:rFonts w:ascii="Times New Roman"/>
                <w:b w:val="false"/>
                <w:i w:val="false"/>
                <w:color w:val="000000"/>
                <w:sz w:val="20"/>
              </w:rPr>
              <w:t>
Абдулатовна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810726300036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5"/>
          <w:p>
            <w:pPr>
              <w:spacing w:after="20"/>
              <w:ind w:left="20"/>
              <w:jc w:val="both"/>
            </w:pPr>
            <w:r>
              <w:rPr>
                <w:rFonts w:ascii="Times New Roman"/>
                <w:b w:val="false"/>
                <w:i w:val="false"/>
                <w:color w:val="000000"/>
                <w:sz w:val="20"/>
              </w:rPr>
              <w:t>
Жолаушибаев Азамат</w:t>
            </w:r>
          </w:p>
          <w:bookmarkEnd w:id="545"/>
          <w:p>
            <w:pPr>
              <w:spacing w:after="20"/>
              <w:ind w:left="20"/>
              <w:jc w:val="both"/>
            </w:pPr>
            <w:r>
              <w:rPr>
                <w:rFonts w:ascii="Times New Roman"/>
                <w:b w:val="false"/>
                <w:i w:val="false"/>
                <w:color w:val="000000"/>
                <w:sz w:val="20"/>
              </w:rPr>
              <w:t>
Абдихалыкович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621030350211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6"/>
          <w:p>
            <w:pPr>
              <w:spacing w:after="20"/>
              <w:ind w:left="20"/>
              <w:jc w:val="both"/>
            </w:pPr>
            <w:r>
              <w:rPr>
                <w:rFonts w:ascii="Times New Roman"/>
                <w:b w:val="false"/>
                <w:i w:val="false"/>
                <w:color w:val="000000"/>
                <w:sz w:val="20"/>
              </w:rPr>
              <w:t>
Жолаушибаев Болат</w:t>
            </w:r>
          </w:p>
          <w:bookmarkEnd w:id="546"/>
          <w:p>
            <w:pPr>
              <w:spacing w:after="20"/>
              <w:ind w:left="20"/>
              <w:jc w:val="both"/>
            </w:pPr>
            <w:r>
              <w:rPr>
                <w:rFonts w:ascii="Times New Roman"/>
                <w:b w:val="false"/>
                <w:i w:val="false"/>
                <w:color w:val="000000"/>
                <w:sz w:val="20"/>
              </w:rPr>
              <w:t>
Нурахметович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571103301345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7"/>
          <w:p>
            <w:pPr>
              <w:spacing w:after="20"/>
              <w:ind w:left="20"/>
              <w:jc w:val="both"/>
            </w:pPr>
            <w:r>
              <w:rPr>
                <w:rFonts w:ascii="Times New Roman"/>
                <w:b w:val="false"/>
                <w:i w:val="false"/>
                <w:color w:val="000000"/>
                <w:sz w:val="20"/>
              </w:rPr>
              <w:t>
Жусупов Мурзабек</w:t>
            </w:r>
          </w:p>
          <w:bookmarkEnd w:id="547"/>
          <w:p>
            <w:pPr>
              <w:spacing w:after="20"/>
              <w:ind w:left="20"/>
              <w:jc w:val="both"/>
            </w:pPr>
            <w:r>
              <w:rPr>
                <w:rFonts w:ascii="Times New Roman"/>
                <w:b w:val="false"/>
                <w:i w:val="false"/>
                <w:color w:val="000000"/>
                <w:sz w:val="20"/>
              </w:rPr>
              <w:t>
Мулдагалиевич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621021350062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8"/>
          <w:p>
            <w:pPr>
              <w:spacing w:after="20"/>
              <w:ind w:left="20"/>
              <w:jc w:val="both"/>
            </w:pPr>
            <w:r>
              <w:rPr>
                <w:rFonts w:ascii="Times New Roman"/>
                <w:b w:val="false"/>
                <w:i w:val="false"/>
                <w:color w:val="000000"/>
                <w:sz w:val="20"/>
              </w:rPr>
              <w:t>
Жусупов Хабидула</w:t>
            </w:r>
          </w:p>
          <w:bookmarkEnd w:id="548"/>
          <w:p>
            <w:pPr>
              <w:spacing w:after="20"/>
              <w:ind w:left="20"/>
              <w:jc w:val="both"/>
            </w:pPr>
            <w:r>
              <w:rPr>
                <w:rFonts w:ascii="Times New Roman"/>
                <w:b w:val="false"/>
                <w:i w:val="false"/>
                <w:color w:val="000000"/>
                <w:sz w:val="20"/>
              </w:rPr>
              <w:t>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591216350331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Хамза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560517300264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9"/>
          <w:p>
            <w:pPr>
              <w:spacing w:after="20"/>
              <w:ind w:left="20"/>
              <w:jc w:val="both"/>
            </w:pPr>
            <w:r>
              <w:rPr>
                <w:rFonts w:ascii="Times New Roman"/>
                <w:b w:val="false"/>
                <w:i w:val="false"/>
                <w:color w:val="000000"/>
                <w:sz w:val="20"/>
              </w:rPr>
              <w:t>
Задорожний Валерий</w:t>
            </w:r>
          </w:p>
          <w:bookmarkEnd w:id="549"/>
          <w:p>
            <w:pPr>
              <w:spacing w:after="20"/>
              <w:ind w:left="20"/>
              <w:jc w:val="both"/>
            </w:pPr>
            <w:r>
              <w:rPr>
                <w:rFonts w:ascii="Times New Roman"/>
                <w:b w:val="false"/>
                <w:i w:val="false"/>
                <w:color w:val="000000"/>
                <w:sz w:val="20"/>
              </w:rPr>
              <w:t>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861016400331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0"/>
          <w:p>
            <w:pPr>
              <w:spacing w:after="20"/>
              <w:ind w:left="20"/>
              <w:jc w:val="both"/>
            </w:pPr>
            <w:r>
              <w:rPr>
                <w:rFonts w:ascii="Times New Roman"/>
                <w:b w:val="false"/>
                <w:i w:val="false"/>
                <w:color w:val="000000"/>
                <w:sz w:val="20"/>
              </w:rPr>
              <w:t>
Заикина Нина</w:t>
            </w:r>
          </w:p>
          <w:bookmarkEnd w:id="550"/>
          <w:p>
            <w:pPr>
              <w:spacing w:after="20"/>
              <w:ind w:left="20"/>
              <w:jc w:val="both"/>
            </w:pPr>
            <w:r>
              <w:rPr>
                <w:rFonts w:ascii="Times New Roman"/>
                <w:b w:val="false"/>
                <w:i w:val="false"/>
                <w:color w:val="000000"/>
                <w:sz w:val="20"/>
              </w:rPr>
              <w:t>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920604350864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1"/>
          <w:p>
            <w:pPr>
              <w:spacing w:after="20"/>
              <w:ind w:left="20"/>
              <w:jc w:val="both"/>
            </w:pPr>
            <w:r>
              <w:rPr>
                <w:rFonts w:ascii="Times New Roman"/>
                <w:b w:val="false"/>
                <w:i w:val="false"/>
                <w:color w:val="000000"/>
                <w:sz w:val="20"/>
              </w:rPr>
              <w:t>
Занкович Дмитрий</w:t>
            </w:r>
          </w:p>
          <w:bookmarkEnd w:id="551"/>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770125301720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Занкович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710404350497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Юрий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851225350811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Батыр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550614400533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2"/>
          <w:p>
            <w:pPr>
              <w:spacing w:after="20"/>
              <w:ind w:left="20"/>
              <w:jc w:val="both"/>
            </w:pPr>
            <w:r>
              <w:rPr>
                <w:rFonts w:ascii="Times New Roman"/>
                <w:b w:val="false"/>
                <w:i w:val="false"/>
                <w:color w:val="000000"/>
                <w:sz w:val="20"/>
              </w:rPr>
              <w:t>
Ибраева Балбике</w:t>
            </w:r>
          </w:p>
          <w:bookmarkEnd w:id="552"/>
          <w:p>
            <w:pPr>
              <w:spacing w:after="20"/>
              <w:ind w:left="20"/>
              <w:jc w:val="both"/>
            </w:pPr>
            <w:r>
              <w:rPr>
                <w:rFonts w:ascii="Times New Roman"/>
                <w:b w:val="false"/>
                <w:i w:val="false"/>
                <w:color w:val="000000"/>
                <w:sz w:val="20"/>
              </w:rPr>
              <w:t>
Хакимжановна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680423350333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3"/>
          <w:p>
            <w:pPr>
              <w:spacing w:after="20"/>
              <w:ind w:left="20"/>
              <w:jc w:val="both"/>
            </w:pPr>
            <w:r>
              <w:rPr>
                <w:rFonts w:ascii="Times New Roman"/>
                <w:b w:val="false"/>
                <w:i w:val="false"/>
                <w:color w:val="000000"/>
                <w:sz w:val="20"/>
              </w:rPr>
              <w:t>
Иванов Александр</w:t>
            </w:r>
          </w:p>
          <w:bookmarkEnd w:id="553"/>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660612301130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4"/>
          <w:p>
            <w:pPr>
              <w:spacing w:after="20"/>
              <w:ind w:left="20"/>
              <w:jc w:val="both"/>
            </w:pPr>
            <w:r>
              <w:rPr>
                <w:rFonts w:ascii="Times New Roman"/>
                <w:b w:val="false"/>
                <w:i w:val="false"/>
                <w:color w:val="000000"/>
                <w:sz w:val="20"/>
              </w:rPr>
              <w:t>
Иванов Анатолий</w:t>
            </w:r>
          </w:p>
          <w:bookmarkEnd w:id="554"/>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940516350877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5"/>
          <w:p>
            <w:pPr>
              <w:spacing w:after="20"/>
              <w:ind w:left="20"/>
              <w:jc w:val="both"/>
            </w:pPr>
            <w:r>
              <w:rPr>
                <w:rFonts w:ascii="Times New Roman"/>
                <w:b w:val="false"/>
                <w:i w:val="false"/>
                <w:color w:val="000000"/>
                <w:sz w:val="20"/>
              </w:rPr>
              <w:t>
Иванов Вячеслав</w:t>
            </w:r>
          </w:p>
          <w:bookmarkEnd w:id="555"/>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850614350556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6"/>
          <w:p>
            <w:pPr>
              <w:spacing w:after="20"/>
              <w:ind w:left="20"/>
              <w:jc w:val="both"/>
            </w:pPr>
            <w:r>
              <w:rPr>
                <w:rFonts w:ascii="Times New Roman"/>
                <w:b w:val="false"/>
                <w:i w:val="false"/>
                <w:color w:val="000000"/>
                <w:sz w:val="20"/>
              </w:rPr>
              <w:t>
Игнатцов Александр</w:t>
            </w:r>
          </w:p>
          <w:bookmarkEnd w:id="556"/>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940621350682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"Басюк Александр Леонидович"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840420451524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7"/>
          <w:p>
            <w:pPr>
              <w:spacing w:after="20"/>
              <w:ind w:left="20"/>
              <w:jc w:val="both"/>
            </w:pPr>
            <w:r>
              <w:rPr>
                <w:rFonts w:ascii="Times New Roman"/>
                <w:b w:val="false"/>
                <w:i w:val="false"/>
                <w:color w:val="000000"/>
                <w:sz w:val="20"/>
              </w:rPr>
              <w:t>
"Виктория И.К." ЖК</w:t>
            </w:r>
          </w:p>
          <w:bookmarkEnd w:id="557"/>
          <w:p>
            <w:pPr>
              <w:spacing w:after="20"/>
              <w:ind w:left="20"/>
              <w:jc w:val="both"/>
            </w:pPr>
            <w:r>
              <w:rPr>
                <w:rFonts w:ascii="Times New Roman"/>
                <w:b w:val="false"/>
                <w:i w:val="false"/>
                <w:color w:val="000000"/>
                <w:sz w:val="20"/>
              </w:rPr>
              <w:t>
Кононченко Виктория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620217401945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8"/>
          <w:p>
            <w:pPr>
              <w:spacing w:after="20"/>
              <w:ind w:left="20"/>
              <w:jc w:val="both"/>
            </w:pPr>
            <w:r>
              <w:rPr>
                <w:rFonts w:ascii="Times New Roman"/>
                <w:b w:val="false"/>
                <w:i w:val="false"/>
                <w:color w:val="000000"/>
                <w:sz w:val="20"/>
              </w:rPr>
              <w:t>
"Лопатина Нина</w:t>
            </w:r>
          </w:p>
          <w:bookmarkEnd w:id="558"/>
          <w:p>
            <w:pPr>
              <w:spacing w:after="20"/>
              <w:ind w:left="20"/>
              <w:jc w:val="both"/>
            </w:pPr>
            <w:r>
              <w:rPr>
                <w:rFonts w:ascii="Times New Roman"/>
                <w:b w:val="false"/>
                <w:i w:val="false"/>
                <w:color w:val="000000"/>
                <w:sz w:val="20"/>
              </w:rPr>
              <w:t>
Андреевна"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810728300077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"Горбенко Олег Павлович"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830204351115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9"/>
          <w:p>
            <w:pPr>
              <w:spacing w:after="20"/>
              <w:ind w:left="20"/>
              <w:jc w:val="both"/>
            </w:pPr>
            <w:r>
              <w:rPr>
                <w:rFonts w:ascii="Times New Roman"/>
                <w:b w:val="false"/>
                <w:i w:val="false"/>
                <w:color w:val="000000"/>
                <w:sz w:val="20"/>
              </w:rPr>
              <w:t>
"Литвиненко Виталий</w:t>
            </w:r>
          </w:p>
          <w:bookmarkEnd w:id="559"/>
          <w:p>
            <w:pPr>
              <w:spacing w:after="20"/>
              <w:ind w:left="20"/>
              <w:jc w:val="both"/>
            </w:pPr>
            <w:r>
              <w:rPr>
                <w:rFonts w:ascii="Times New Roman"/>
                <w:b w:val="false"/>
                <w:i w:val="false"/>
                <w:color w:val="000000"/>
                <w:sz w:val="20"/>
              </w:rPr>
              <w:t>
Александрович"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850405350669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0"/>
          <w:p>
            <w:pPr>
              <w:spacing w:after="20"/>
              <w:ind w:left="20"/>
              <w:jc w:val="both"/>
            </w:pPr>
            <w:r>
              <w:rPr>
                <w:rFonts w:ascii="Times New Roman"/>
                <w:b w:val="false"/>
                <w:i w:val="false"/>
                <w:color w:val="000000"/>
                <w:sz w:val="20"/>
              </w:rPr>
              <w:t>
"Мулдахметов Берик</w:t>
            </w:r>
          </w:p>
          <w:bookmarkEnd w:id="560"/>
          <w:p>
            <w:pPr>
              <w:spacing w:after="20"/>
              <w:ind w:left="20"/>
              <w:jc w:val="both"/>
            </w:pPr>
            <w:r>
              <w:rPr>
                <w:rFonts w:ascii="Times New Roman"/>
                <w:b w:val="false"/>
                <w:i w:val="false"/>
                <w:color w:val="000000"/>
                <w:sz w:val="20"/>
              </w:rPr>
              <w:t>
Амангельдинович"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790603350106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1"/>
          <w:p>
            <w:pPr>
              <w:spacing w:after="20"/>
              <w:ind w:left="20"/>
              <w:jc w:val="both"/>
            </w:pPr>
            <w:r>
              <w:rPr>
                <w:rFonts w:ascii="Times New Roman"/>
                <w:b w:val="false"/>
                <w:i w:val="false"/>
                <w:color w:val="000000"/>
                <w:sz w:val="20"/>
              </w:rPr>
              <w:t>
"Тарунин Сергей</w:t>
            </w:r>
          </w:p>
          <w:bookmarkEnd w:id="561"/>
          <w:p>
            <w:pPr>
              <w:spacing w:after="20"/>
              <w:ind w:left="20"/>
              <w:jc w:val="both"/>
            </w:pPr>
            <w:r>
              <w:rPr>
                <w:rFonts w:ascii="Times New Roman"/>
                <w:b w:val="false"/>
                <w:i w:val="false"/>
                <w:color w:val="000000"/>
                <w:sz w:val="20"/>
              </w:rPr>
              <w:t>
Александрович"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860501350147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2"/>
          <w:p>
            <w:pPr>
              <w:spacing w:after="20"/>
              <w:ind w:left="20"/>
              <w:jc w:val="both"/>
            </w:pPr>
            <w:r>
              <w:rPr>
                <w:rFonts w:ascii="Times New Roman"/>
                <w:b w:val="false"/>
                <w:i w:val="false"/>
                <w:color w:val="000000"/>
                <w:sz w:val="20"/>
              </w:rPr>
              <w:t>
Искиндиров Руслан</w:t>
            </w:r>
          </w:p>
          <w:bookmarkEnd w:id="562"/>
          <w:p>
            <w:pPr>
              <w:spacing w:after="20"/>
              <w:ind w:left="20"/>
              <w:jc w:val="both"/>
            </w:pPr>
            <w:r>
              <w:rPr>
                <w:rFonts w:ascii="Times New Roman"/>
                <w:b w:val="false"/>
                <w:i w:val="false"/>
                <w:color w:val="000000"/>
                <w:sz w:val="20"/>
              </w:rPr>
              <w:t>
Сапабекович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750513301324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3"/>
          <w:p>
            <w:pPr>
              <w:spacing w:after="20"/>
              <w:ind w:left="20"/>
              <w:jc w:val="both"/>
            </w:pPr>
            <w:r>
              <w:rPr>
                <w:rFonts w:ascii="Times New Roman"/>
                <w:b w:val="false"/>
                <w:i w:val="false"/>
                <w:color w:val="000000"/>
                <w:sz w:val="20"/>
              </w:rPr>
              <w:t>
Искужинов Серик</w:t>
            </w:r>
          </w:p>
          <w:bookmarkEnd w:id="563"/>
          <w:p>
            <w:pPr>
              <w:spacing w:after="20"/>
              <w:ind w:left="20"/>
              <w:jc w:val="both"/>
            </w:pPr>
            <w:r>
              <w:rPr>
                <w:rFonts w:ascii="Times New Roman"/>
                <w:b w:val="false"/>
                <w:i w:val="false"/>
                <w:color w:val="000000"/>
                <w:sz w:val="20"/>
              </w:rPr>
              <w:t>
Исымканович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680115401298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4"/>
          <w:p>
            <w:pPr>
              <w:spacing w:after="20"/>
              <w:ind w:left="20"/>
              <w:jc w:val="both"/>
            </w:pPr>
            <w:r>
              <w:rPr>
                <w:rFonts w:ascii="Times New Roman"/>
                <w:b w:val="false"/>
                <w:i w:val="false"/>
                <w:color w:val="000000"/>
                <w:sz w:val="20"/>
              </w:rPr>
              <w:t>
Исахметова</w:t>
            </w:r>
          </w:p>
          <w:bookmarkEnd w:id="564"/>
          <w:p>
            <w:pPr>
              <w:spacing w:after="20"/>
              <w:ind w:left="20"/>
              <w:jc w:val="both"/>
            </w:pPr>
            <w:r>
              <w:rPr>
                <w:rFonts w:ascii="Times New Roman"/>
                <w:b w:val="false"/>
                <w:i w:val="false"/>
                <w:color w:val="000000"/>
                <w:sz w:val="20"/>
              </w:rPr>
              <w:t>
Сауле Какимовна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531129450324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5"/>
          <w:p>
            <w:pPr>
              <w:spacing w:after="20"/>
              <w:ind w:left="20"/>
              <w:jc w:val="both"/>
            </w:pPr>
            <w:r>
              <w:rPr>
                <w:rFonts w:ascii="Times New Roman"/>
                <w:b w:val="false"/>
                <w:i w:val="false"/>
                <w:color w:val="000000"/>
                <w:sz w:val="20"/>
              </w:rPr>
              <w:t>
Кириченко</w:t>
            </w:r>
          </w:p>
          <w:bookmarkEnd w:id="565"/>
          <w:p>
            <w:pPr>
              <w:spacing w:after="20"/>
              <w:ind w:left="20"/>
              <w:jc w:val="both"/>
            </w:pPr>
            <w:r>
              <w:rPr>
                <w:rFonts w:ascii="Times New Roman"/>
                <w:b w:val="false"/>
                <w:i w:val="false"/>
                <w:color w:val="000000"/>
                <w:sz w:val="20"/>
              </w:rPr>
              <w:t>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450217300131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6"/>
          <w:p>
            <w:pPr>
              <w:spacing w:after="20"/>
              <w:ind w:left="20"/>
              <w:jc w:val="both"/>
            </w:pPr>
            <w:r>
              <w:rPr>
                <w:rFonts w:ascii="Times New Roman"/>
                <w:b w:val="false"/>
                <w:i w:val="false"/>
                <w:color w:val="000000"/>
                <w:sz w:val="20"/>
              </w:rPr>
              <w:t>
Алимбаев</w:t>
            </w:r>
          </w:p>
          <w:bookmarkEnd w:id="566"/>
          <w:p>
            <w:pPr>
              <w:spacing w:after="20"/>
              <w:ind w:left="20"/>
              <w:jc w:val="both"/>
            </w:pPr>
            <w:r>
              <w:rPr>
                <w:rFonts w:ascii="Times New Roman"/>
                <w:b w:val="false"/>
                <w:i w:val="false"/>
                <w:color w:val="000000"/>
                <w:sz w:val="20"/>
              </w:rPr>
              <w:t>
Баймурза Актасович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490729400951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7"/>
          <w:p>
            <w:pPr>
              <w:spacing w:after="20"/>
              <w:ind w:left="20"/>
              <w:jc w:val="both"/>
            </w:pPr>
            <w:r>
              <w:rPr>
                <w:rFonts w:ascii="Times New Roman"/>
                <w:b w:val="false"/>
                <w:i w:val="false"/>
                <w:color w:val="000000"/>
                <w:sz w:val="20"/>
              </w:rPr>
              <w:t>
Молдахметова</w:t>
            </w:r>
          </w:p>
          <w:bookmarkEnd w:id="567"/>
          <w:p>
            <w:pPr>
              <w:spacing w:after="20"/>
              <w:ind w:left="20"/>
              <w:jc w:val="both"/>
            </w:pPr>
            <w:r>
              <w:rPr>
                <w:rFonts w:ascii="Times New Roman"/>
                <w:b w:val="false"/>
                <w:i w:val="false"/>
                <w:color w:val="000000"/>
                <w:sz w:val="20"/>
              </w:rPr>
              <w:t>
Бупе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530220300630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 ШҚ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770808301218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8"/>
          <w:p>
            <w:pPr>
              <w:spacing w:after="20"/>
              <w:ind w:left="20"/>
              <w:jc w:val="both"/>
            </w:pPr>
            <w:r>
              <w:rPr>
                <w:rFonts w:ascii="Times New Roman"/>
                <w:b w:val="false"/>
                <w:i w:val="false"/>
                <w:color w:val="000000"/>
                <w:sz w:val="20"/>
              </w:rPr>
              <w:t>
Гребенюк</w:t>
            </w:r>
          </w:p>
          <w:bookmarkEnd w:id="568"/>
          <w:p>
            <w:pPr>
              <w:spacing w:after="20"/>
              <w:ind w:left="20"/>
              <w:jc w:val="both"/>
            </w:pPr>
            <w:r>
              <w:rPr>
                <w:rFonts w:ascii="Times New Roman"/>
                <w:b w:val="false"/>
                <w:i w:val="false"/>
                <w:color w:val="000000"/>
                <w:sz w:val="20"/>
              </w:rPr>
              <w:t>
Виталий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900318350411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9"/>
          <w:p>
            <w:pPr>
              <w:spacing w:after="20"/>
              <w:ind w:left="20"/>
              <w:jc w:val="both"/>
            </w:pPr>
            <w:r>
              <w:rPr>
                <w:rFonts w:ascii="Times New Roman"/>
                <w:b w:val="false"/>
                <w:i w:val="false"/>
                <w:color w:val="000000"/>
                <w:sz w:val="20"/>
              </w:rPr>
              <w:t>
Жакупов Жасулан</w:t>
            </w:r>
          </w:p>
          <w:bookmarkEnd w:id="569"/>
          <w:p>
            <w:pPr>
              <w:spacing w:after="20"/>
              <w:ind w:left="20"/>
              <w:jc w:val="both"/>
            </w:pPr>
            <w:r>
              <w:rPr>
                <w:rFonts w:ascii="Times New Roman"/>
                <w:b w:val="false"/>
                <w:i w:val="false"/>
                <w:color w:val="000000"/>
                <w:sz w:val="20"/>
              </w:rPr>
              <w:t>
Айбарович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830810351177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0"/>
          <w:p>
            <w:pPr>
              <w:spacing w:after="20"/>
              <w:ind w:left="20"/>
              <w:jc w:val="both"/>
            </w:pPr>
            <w:r>
              <w:rPr>
                <w:rFonts w:ascii="Times New Roman"/>
                <w:b w:val="false"/>
                <w:i w:val="false"/>
                <w:color w:val="000000"/>
                <w:sz w:val="20"/>
              </w:rPr>
              <w:t>
Олейник Сергей</w:t>
            </w:r>
          </w:p>
          <w:bookmarkEnd w:id="570"/>
          <w:p>
            <w:pPr>
              <w:spacing w:after="20"/>
              <w:ind w:left="20"/>
              <w:jc w:val="both"/>
            </w:pPr>
            <w:r>
              <w:rPr>
                <w:rFonts w:ascii="Times New Roman"/>
                <w:b w:val="false"/>
                <w:i w:val="false"/>
                <w:color w:val="000000"/>
                <w:sz w:val="20"/>
              </w:rPr>
              <w:t>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880524350265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Шайсултанов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620101310144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1"/>
          <w:p>
            <w:pPr>
              <w:spacing w:after="20"/>
              <w:ind w:left="20"/>
              <w:jc w:val="both"/>
            </w:pPr>
            <w:r>
              <w:rPr>
                <w:rFonts w:ascii="Times New Roman"/>
                <w:b w:val="false"/>
                <w:i w:val="false"/>
                <w:color w:val="000000"/>
                <w:sz w:val="20"/>
              </w:rPr>
              <w:t>
Мурзатаев Аль-Куат</w:t>
            </w:r>
          </w:p>
          <w:bookmarkEnd w:id="571"/>
          <w:p>
            <w:pPr>
              <w:spacing w:after="20"/>
              <w:ind w:left="20"/>
              <w:jc w:val="both"/>
            </w:pPr>
            <w:r>
              <w:rPr>
                <w:rFonts w:ascii="Times New Roman"/>
                <w:b w:val="false"/>
                <w:i w:val="false"/>
                <w:color w:val="000000"/>
                <w:sz w:val="20"/>
              </w:rPr>
              <w:t>
Сабурович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660429300772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Кабдулинов Олег Капович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700630301159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2"/>
          <w:p>
            <w:pPr>
              <w:spacing w:after="20"/>
              <w:ind w:left="20"/>
              <w:jc w:val="both"/>
            </w:pPr>
            <w:r>
              <w:rPr>
                <w:rFonts w:ascii="Times New Roman"/>
                <w:b w:val="false"/>
                <w:i w:val="false"/>
                <w:color w:val="000000"/>
                <w:sz w:val="20"/>
              </w:rPr>
              <w:t>
Калиев Адамбек</w:t>
            </w:r>
          </w:p>
          <w:bookmarkEnd w:id="572"/>
          <w:p>
            <w:pPr>
              <w:spacing w:after="20"/>
              <w:ind w:left="20"/>
              <w:jc w:val="both"/>
            </w:pPr>
            <w:r>
              <w:rPr>
                <w:rFonts w:ascii="Times New Roman"/>
                <w:b w:val="false"/>
                <w:i w:val="false"/>
                <w:color w:val="000000"/>
                <w:sz w:val="20"/>
              </w:rPr>
              <w:t>
Сибанбаевич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470625401029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Кадиша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610326401391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3"/>
          <w:p>
            <w:pPr>
              <w:spacing w:after="20"/>
              <w:ind w:left="20"/>
              <w:jc w:val="both"/>
            </w:pPr>
            <w:r>
              <w:rPr>
                <w:rFonts w:ascii="Times New Roman"/>
                <w:b w:val="false"/>
                <w:i w:val="false"/>
                <w:color w:val="000000"/>
                <w:sz w:val="20"/>
              </w:rPr>
              <w:t>
Каменева Светлана</w:t>
            </w:r>
          </w:p>
          <w:bookmarkEnd w:id="573"/>
          <w:p>
            <w:pPr>
              <w:spacing w:after="20"/>
              <w:ind w:left="20"/>
              <w:jc w:val="both"/>
            </w:pPr>
            <w:r>
              <w:rPr>
                <w:rFonts w:ascii="Times New Roman"/>
                <w:b w:val="false"/>
                <w:i w:val="false"/>
                <w:color w:val="000000"/>
                <w:sz w:val="20"/>
              </w:rPr>
              <w:t>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820911350753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4"/>
          <w:p>
            <w:pPr>
              <w:spacing w:after="20"/>
              <w:ind w:left="20"/>
              <w:jc w:val="both"/>
            </w:pPr>
            <w:r>
              <w:rPr>
                <w:rFonts w:ascii="Times New Roman"/>
                <w:b w:val="false"/>
                <w:i w:val="false"/>
                <w:color w:val="000000"/>
                <w:sz w:val="20"/>
              </w:rPr>
              <w:t>
Ким Валерий</w:t>
            </w:r>
          </w:p>
          <w:bookmarkEnd w:id="574"/>
          <w:p>
            <w:pPr>
              <w:spacing w:after="20"/>
              <w:ind w:left="20"/>
              <w:jc w:val="both"/>
            </w:pPr>
            <w:r>
              <w:rPr>
                <w:rFonts w:ascii="Times New Roman"/>
                <w:b w:val="false"/>
                <w:i w:val="false"/>
                <w:color w:val="000000"/>
                <w:sz w:val="20"/>
              </w:rPr>
              <w:t>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900322350789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5"/>
          <w:p>
            <w:pPr>
              <w:spacing w:after="20"/>
              <w:ind w:left="20"/>
              <w:jc w:val="both"/>
            </w:pPr>
            <w:r>
              <w:rPr>
                <w:rFonts w:ascii="Times New Roman"/>
                <w:b w:val="false"/>
                <w:i w:val="false"/>
                <w:color w:val="000000"/>
                <w:sz w:val="20"/>
              </w:rPr>
              <w:t>
Коваленко Евгений</w:t>
            </w:r>
          </w:p>
          <w:bookmarkEnd w:id="575"/>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860929350828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Игорь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591108300992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6"/>
          <w:p>
            <w:pPr>
              <w:spacing w:after="20"/>
              <w:ind w:left="20"/>
              <w:jc w:val="both"/>
            </w:pPr>
            <w:r>
              <w:rPr>
                <w:rFonts w:ascii="Times New Roman"/>
                <w:b w:val="false"/>
                <w:i w:val="false"/>
                <w:color w:val="000000"/>
                <w:sz w:val="20"/>
              </w:rPr>
              <w:t>
Кокиев Мейрам</w:t>
            </w:r>
          </w:p>
          <w:bookmarkEnd w:id="576"/>
          <w:p>
            <w:pPr>
              <w:spacing w:after="20"/>
              <w:ind w:left="20"/>
              <w:jc w:val="both"/>
            </w:pPr>
            <w:r>
              <w:rPr>
                <w:rFonts w:ascii="Times New Roman"/>
                <w:b w:val="false"/>
                <w:i w:val="false"/>
                <w:color w:val="000000"/>
                <w:sz w:val="20"/>
              </w:rPr>
              <w:t>
Сайдахметович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940220350444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7"/>
          <w:p>
            <w:pPr>
              <w:spacing w:after="20"/>
              <w:ind w:left="20"/>
              <w:jc w:val="both"/>
            </w:pPr>
            <w:r>
              <w:rPr>
                <w:rFonts w:ascii="Times New Roman"/>
                <w:b w:val="false"/>
                <w:i w:val="false"/>
                <w:color w:val="000000"/>
                <w:sz w:val="20"/>
              </w:rPr>
              <w:t>
Колесниченко Михаил</w:t>
            </w:r>
          </w:p>
          <w:bookmarkEnd w:id="577"/>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711222300177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8"/>
          <w:p>
            <w:pPr>
              <w:spacing w:after="20"/>
              <w:ind w:left="20"/>
              <w:jc w:val="both"/>
            </w:pPr>
            <w:r>
              <w:rPr>
                <w:rFonts w:ascii="Times New Roman"/>
                <w:b w:val="false"/>
                <w:i w:val="false"/>
                <w:color w:val="000000"/>
                <w:sz w:val="20"/>
              </w:rPr>
              <w:t>
Колесниченко Сергей</w:t>
            </w:r>
          </w:p>
          <w:bookmarkEnd w:id="578"/>
          <w:p>
            <w:pPr>
              <w:spacing w:after="20"/>
              <w:ind w:left="20"/>
              <w:jc w:val="both"/>
            </w:pPr>
            <w:r>
              <w:rPr>
                <w:rFonts w:ascii="Times New Roman"/>
                <w:b w:val="false"/>
                <w:i w:val="false"/>
                <w:color w:val="000000"/>
                <w:sz w:val="20"/>
              </w:rPr>
              <w:t>
Никалаевич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880316450796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 Наталья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770919350329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Коноплин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741226350418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9"/>
          <w:p>
            <w:pPr>
              <w:spacing w:after="20"/>
              <w:ind w:left="20"/>
              <w:jc w:val="both"/>
            </w:pPr>
            <w:r>
              <w:rPr>
                <w:rFonts w:ascii="Times New Roman"/>
                <w:b w:val="false"/>
                <w:i w:val="false"/>
                <w:color w:val="000000"/>
                <w:sz w:val="20"/>
              </w:rPr>
              <w:t>
Кошелев Алексей</w:t>
            </w:r>
          </w:p>
          <w:bookmarkEnd w:id="579"/>
          <w:p>
            <w:pPr>
              <w:spacing w:after="20"/>
              <w:ind w:left="20"/>
              <w:jc w:val="both"/>
            </w:pPr>
            <w:r>
              <w:rPr>
                <w:rFonts w:ascii="Times New Roman"/>
                <w:b w:val="false"/>
                <w:i w:val="false"/>
                <w:color w:val="000000"/>
                <w:sz w:val="20"/>
              </w:rPr>
              <w:t>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740913350360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0"/>
          <w:p>
            <w:pPr>
              <w:spacing w:after="20"/>
              <w:ind w:left="20"/>
              <w:jc w:val="both"/>
            </w:pPr>
            <w:r>
              <w:rPr>
                <w:rFonts w:ascii="Times New Roman"/>
                <w:b w:val="false"/>
                <w:i w:val="false"/>
                <w:color w:val="000000"/>
                <w:sz w:val="20"/>
              </w:rPr>
              <w:t>
Ерденаев Амангельды</w:t>
            </w:r>
          </w:p>
          <w:bookmarkEnd w:id="580"/>
          <w:p>
            <w:pPr>
              <w:spacing w:after="20"/>
              <w:ind w:left="20"/>
              <w:jc w:val="both"/>
            </w:pPr>
            <w:r>
              <w:rPr>
                <w:rFonts w:ascii="Times New Roman"/>
                <w:b w:val="false"/>
                <w:i w:val="false"/>
                <w:color w:val="000000"/>
                <w:sz w:val="20"/>
              </w:rPr>
              <w:t>
Ертасович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721112350335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Ерденаев Серик Ертасович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611025301331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1"/>
          <w:p>
            <w:pPr>
              <w:spacing w:after="20"/>
              <w:ind w:left="20"/>
              <w:jc w:val="both"/>
            </w:pPr>
            <w:r>
              <w:rPr>
                <w:rFonts w:ascii="Times New Roman"/>
                <w:b w:val="false"/>
                <w:i w:val="false"/>
                <w:color w:val="000000"/>
                <w:sz w:val="20"/>
              </w:rPr>
              <w:t>
Жантемиров Касмукан</w:t>
            </w:r>
          </w:p>
          <w:bookmarkEnd w:id="581"/>
          <w:p>
            <w:pPr>
              <w:spacing w:after="20"/>
              <w:ind w:left="20"/>
              <w:jc w:val="both"/>
            </w:pPr>
            <w:r>
              <w:rPr>
                <w:rFonts w:ascii="Times New Roman"/>
                <w:b w:val="false"/>
                <w:i w:val="false"/>
                <w:color w:val="000000"/>
                <w:sz w:val="20"/>
              </w:rPr>
              <w:t>
Бикенович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611025301331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2"/>
          <w:p>
            <w:pPr>
              <w:spacing w:after="20"/>
              <w:ind w:left="20"/>
              <w:jc w:val="both"/>
            </w:pPr>
            <w:r>
              <w:rPr>
                <w:rFonts w:ascii="Times New Roman"/>
                <w:b w:val="false"/>
                <w:i w:val="false"/>
                <w:color w:val="000000"/>
                <w:sz w:val="20"/>
              </w:rPr>
              <w:t>
Жантимиров Касмукан</w:t>
            </w:r>
          </w:p>
          <w:bookmarkEnd w:id="582"/>
          <w:p>
            <w:pPr>
              <w:spacing w:after="20"/>
              <w:ind w:left="20"/>
              <w:jc w:val="both"/>
            </w:pPr>
            <w:r>
              <w:rPr>
                <w:rFonts w:ascii="Times New Roman"/>
                <w:b w:val="false"/>
                <w:i w:val="false"/>
                <w:color w:val="000000"/>
                <w:sz w:val="20"/>
              </w:rPr>
              <w:t>
Бикенович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700430300986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Жантурин Каирбек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650812300207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3"/>
          <w:p>
            <w:pPr>
              <w:spacing w:after="20"/>
              <w:ind w:left="20"/>
              <w:jc w:val="both"/>
            </w:pPr>
            <w:r>
              <w:rPr>
                <w:rFonts w:ascii="Times New Roman"/>
                <w:b w:val="false"/>
                <w:i w:val="false"/>
                <w:color w:val="000000"/>
                <w:sz w:val="20"/>
              </w:rPr>
              <w:t>
Зеленков Анатолий</w:t>
            </w:r>
          </w:p>
          <w:bookmarkEnd w:id="583"/>
          <w:p>
            <w:pPr>
              <w:spacing w:after="20"/>
              <w:ind w:left="20"/>
              <w:jc w:val="both"/>
            </w:pPr>
            <w:r>
              <w:rPr>
                <w:rFonts w:ascii="Times New Roman"/>
                <w:b w:val="false"/>
                <w:i w:val="false"/>
                <w:color w:val="000000"/>
                <w:sz w:val="20"/>
              </w:rPr>
              <w:t>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851226350460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4"/>
          <w:p>
            <w:pPr>
              <w:spacing w:after="20"/>
              <w:ind w:left="20"/>
              <w:jc w:val="both"/>
            </w:pPr>
            <w:r>
              <w:rPr>
                <w:rFonts w:ascii="Times New Roman"/>
                <w:b w:val="false"/>
                <w:i w:val="false"/>
                <w:color w:val="000000"/>
                <w:sz w:val="20"/>
              </w:rPr>
              <w:t>
Игнатович Константин</w:t>
            </w:r>
          </w:p>
          <w:bookmarkEnd w:id="584"/>
          <w:p>
            <w:pPr>
              <w:spacing w:after="20"/>
              <w:ind w:left="20"/>
              <w:jc w:val="both"/>
            </w:pPr>
            <w:r>
              <w:rPr>
                <w:rFonts w:ascii="Times New Roman"/>
                <w:b w:val="false"/>
                <w:i w:val="false"/>
                <w:color w:val="000000"/>
                <w:sz w:val="20"/>
              </w:rPr>
              <w:t>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710807350091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Иоз Владимир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700722301337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5"/>
          <w:p>
            <w:pPr>
              <w:spacing w:after="20"/>
              <w:ind w:left="20"/>
              <w:jc w:val="both"/>
            </w:pPr>
            <w:r>
              <w:rPr>
                <w:rFonts w:ascii="Times New Roman"/>
                <w:b w:val="false"/>
                <w:i w:val="false"/>
                <w:color w:val="000000"/>
                <w:sz w:val="20"/>
              </w:rPr>
              <w:t>
Искендиров Ербол</w:t>
            </w:r>
          </w:p>
          <w:bookmarkEnd w:id="585"/>
          <w:p>
            <w:pPr>
              <w:spacing w:after="20"/>
              <w:ind w:left="20"/>
              <w:jc w:val="both"/>
            </w:pPr>
            <w:r>
              <w:rPr>
                <w:rFonts w:ascii="Times New Roman"/>
                <w:b w:val="false"/>
                <w:i w:val="false"/>
                <w:color w:val="000000"/>
                <w:sz w:val="20"/>
              </w:rPr>
              <w:t>
Каирбекович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881002350319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6"/>
          <w:p>
            <w:pPr>
              <w:spacing w:after="20"/>
              <w:ind w:left="20"/>
              <w:jc w:val="both"/>
            </w:pPr>
            <w:r>
              <w:rPr>
                <w:rFonts w:ascii="Times New Roman"/>
                <w:b w:val="false"/>
                <w:i w:val="false"/>
                <w:color w:val="000000"/>
                <w:sz w:val="20"/>
              </w:rPr>
              <w:t>
Ищук Александр</w:t>
            </w:r>
          </w:p>
          <w:bookmarkEnd w:id="586"/>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790503301719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7"/>
          <w:p>
            <w:pPr>
              <w:spacing w:after="20"/>
              <w:ind w:left="20"/>
              <w:jc w:val="both"/>
            </w:pPr>
            <w:r>
              <w:rPr>
                <w:rFonts w:ascii="Times New Roman"/>
                <w:b w:val="false"/>
                <w:i w:val="false"/>
                <w:color w:val="000000"/>
                <w:sz w:val="20"/>
              </w:rPr>
              <w:t>
Алибаев Каиржан</w:t>
            </w:r>
          </w:p>
          <w:bookmarkEnd w:id="587"/>
          <w:p>
            <w:pPr>
              <w:spacing w:after="20"/>
              <w:ind w:left="20"/>
              <w:jc w:val="both"/>
            </w:pPr>
            <w:r>
              <w:rPr>
                <w:rFonts w:ascii="Times New Roman"/>
                <w:b w:val="false"/>
                <w:i w:val="false"/>
                <w:color w:val="000000"/>
                <w:sz w:val="20"/>
              </w:rPr>
              <w:t>
Жолбарысович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790408300358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8"/>
          <w:p>
            <w:pPr>
              <w:spacing w:after="20"/>
              <w:ind w:left="20"/>
              <w:jc w:val="both"/>
            </w:pPr>
            <w:r>
              <w:rPr>
                <w:rFonts w:ascii="Times New Roman"/>
                <w:b w:val="false"/>
                <w:i w:val="false"/>
                <w:color w:val="000000"/>
                <w:sz w:val="20"/>
              </w:rPr>
              <w:t>
Артемчук Виталий</w:t>
            </w:r>
          </w:p>
          <w:bookmarkEnd w:id="588"/>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820409350378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9"/>
          <w:p>
            <w:pPr>
              <w:spacing w:after="20"/>
              <w:ind w:left="20"/>
              <w:jc w:val="both"/>
            </w:pPr>
            <w:r>
              <w:rPr>
                <w:rFonts w:ascii="Times New Roman"/>
                <w:b w:val="false"/>
                <w:i w:val="false"/>
                <w:color w:val="000000"/>
                <w:sz w:val="20"/>
              </w:rPr>
              <w:t>
Жантасов Алмат</w:t>
            </w:r>
          </w:p>
          <w:bookmarkEnd w:id="589"/>
          <w:p>
            <w:pPr>
              <w:spacing w:after="20"/>
              <w:ind w:left="20"/>
              <w:jc w:val="both"/>
            </w:pPr>
            <w:r>
              <w:rPr>
                <w:rFonts w:ascii="Times New Roman"/>
                <w:b w:val="false"/>
                <w:i w:val="false"/>
                <w:color w:val="000000"/>
                <w:sz w:val="20"/>
              </w:rPr>
              <w:t>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600520350297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0"/>
          <w:p>
            <w:pPr>
              <w:spacing w:after="20"/>
              <w:ind w:left="20"/>
              <w:jc w:val="both"/>
            </w:pPr>
            <w:r>
              <w:rPr>
                <w:rFonts w:ascii="Times New Roman"/>
                <w:b w:val="false"/>
                <w:i w:val="false"/>
                <w:color w:val="000000"/>
                <w:sz w:val="20"/>
              </w:rPr>
              <w:t>
Жантасов Кайрат</w:t>
            </w:r>
          </w:p>
          <w:bookmarkEnd w:id="590"/>
          <w:p>
            <w:pPr>
              <w:spacing w:after="20"/>
              <w:ind w:left="20"/>
              <w:jc w:val="both"/>
            </w:pPr>
            <w:r>
              <w:rPr>
                <w:rFonts w:ascii="Times New Roman"/>
                <w:b w:val="false"/>
                <w:i w:val="false"/>
                <w:color w:val="000000"/>
                <w:sz w:val="20"/>
              </w:rPr>
              <w:t>
Сапарович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700919300904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1"/>
          <w:p>
            <w:pPr>
              <w:spacing w:after="20"/>
              <w:ind w:left="20"/>
              <w:jc w:val="both"/>
            </w:pPr>
            <w:r>
              <w:rPr>
                <w:rFonts w:ascii="Times New Roman"/>
                <w:b w:val="false"/>
                <w:i w:val="false"/>
                <w:color w:val="000000"/>
                <w:sz w:val="20"/>
              </w:rPr>
              <w:t>
Очеретянный Валерий</w:t>
            </w:r>
          </w:p>
          <w:bookmarkEnd w:id="591"/>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620911350137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2"/>
          <w:p>
            <w:pPr>
              <w:spacing w:after="20"/>
              <w:ind w:left="20"/>
              <w:jc w:val="both"/>
            </w:pPr>
            <w:r>
              <w:rPr>
                <w:rFonts w:ascii="Times New Roman"/>
                <w:b w:val="false"/>
                <w:i w:val="false"/>
                <w:color w:val="000000"/>
                <w:sz w:val="20"/>
              </w:rPr>
              <w:t>
Сатаев Баймурза</w:t>
            </w:r>
          </w:p>
          <w:bookmarkEnd w:id="592"/>
          <w:p>
            <w:pPr>
              <w:spacing w:after="20"/>
              <w:ind w:left="20"/>
              <w:jc w:val="both"/>
            </w:pPr>
            <w:r>
              <w:rPr>
                <w:rFonts w:ascii="Times New Roman"/>
                <w:b w:val="false"/>
                <w:i w:val="false"/>
                <w:color w:val="000000"/>
                <w:sz w:val="20"/>
              </w:rPr>
              <w:t>
Хаербекович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860120351035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3"/>
          <w:p>
            <w:pPr>
              <w:spacing w:after="20"/>
              <w:ind w:left="20"/>
              <w:jc w:val="both"/>
            </w:pPr>
            <w:r>
              <w:rPr>
                <w:rFonts w:ascii="Times New Roman"/>
                <w:b w:val="false"/>
                <w:i w:val="false"/>
                <w:color w:val="000000"/>
                <w:sz w:val="20"/>
              </w:rPr>
              <w:t>
Казбаев Ермек</w:t>
            </w:r>
          </w:p>
          <w:bookmarkEnd w:id="593"/>
          <w:p>
            <w:pPr>
              <w:spacing w:after="20"/>
              <w:ind w:left="20"/>
              <w:jc w:val="both"/>
            </w:pPr>
            <w:r>
              <w:rPr>
                <w:rFonts w:ascii="Times New Roman"/>
                <w:b w:val="false"/>
                <w:i w:val="false"/>
                <w:color w:val="000000"/>
                <w:sz w:val="20"/>
              </w:rPr>
              <w:t>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830721350356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4"/>
          <w:p>
            <w:pPr>
              <w:spacing w:after="20"/>
              <w:ind w:left="20"/>
              <w:jc w:val="both"/>
            </w:pPr>
            <w:r>
              <w:rPr>
                <w:rFonts w:ascii="Times New Roman"/>
                <w:b w:val="false"/>
                <w:i w:val="false"/>
                <w:color w:val="000000"/>
                <w:sz w:val="20"/>
              </w:rPr>
              <w:t>
Карханин Станислав</w:t>
            </w:r>
          </w:p>
          <w:bookmarkEnd w:id="594"/>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810416300030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Катищев Андрей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580112301432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Кемпиров Ануар Тапейович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751016301271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5"/>
          <w:p>
            <w:pPr>
              <w:spacing w:after="20"/>
              <w:ind w:left="20"/>
              <w:jc w:val="both"/>
            </w:pPr>
            <w:r>
              <w:rPr>
                <w:rFonts w:ascii="Times New Roman"/>
                <w:b w:val="false"/>
                <w:i w:val="false"/>
                <w:color w:val="000000"/>
                <w:sz w:val="20"/>
              </w:rPr>
              <w:t>
Кенжегулов Асхат</w:t>
            </w:r>
          </w:p>
          <w:bookmarkEnd w:id="595"/>
          <w:p>
            <w:pPr>
              <w:spacing w:after="20"/>
              <w:ind w:left="20"/>
              <w:jc w:val="both"/>
            </w:pPr>
            <w:r>
              <w:rPr>
                <w:rFonts w:ascii="Times New Roman"/>
                <w:b w:val="false"/>
                <w:i w:val="false"/>
                <w:color w:val="000000"/>
                <w:sz w:val="20"/>
              </w:rPr>
              <w:t>
Кабдулович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730215350295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6"/>
          <w:p>
            <w:pPr>
              <w:spacing w:after="20"/>
              <w:ind w:left="20"/>
              <w:jc w:val="both"/>
            </w:pPr>
            <w:r>
              <w:rPr>
                <w:rFonts w:ascii="Times New Roman"/>
                <w:b w:val="false"/>
                <w:i w:val="false"/>
                <w:color w:val="000000"/>
                <w:sz w:val="20"/>
              </w:rPr>
              <w:t>
Кошелев Владимир</w:t>
            </w:r>
          </w:p>
          <w:bookmarkEnd w:id="596"/>
          <w:p>
            <w:pPr>
              <w:spacing w:after="20"/>
              <w:ind w:left="20"/>
              <w:jc w:val="both"/>
            </w:pPr>
            <w:r>
              <w:rPr>
                <w:rFonts w:ascii="Times New Roman"/>
                <w:b w:val="false"/>
                <w:i w:val="false"/>
                <w:color w:val="000000"/>
                <w:sz w:val="20"/>
              </w:rPr>
              <w:t>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920213350630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7"/>
          <w:p>
            <w:pPr>
              <w:spacing w:after="20"/>
              <w:ind w:left="20"/>
              <w:jc w:val="both"/>
            </w:pPr>
            <w:r>
              <w:rPr>
                <w:rFonts w:ascii="Times New Roman"/>
                <w:b w:val="false"/>
                <w:i w:val="false"/>
                <w:color w:val="000000"/>
                <w:sz w:val="20"/>
              </w:rPr>
              <w:t>
Кужалинов Алмаз</w:t>
            </w:r>
          </w:p>
          <w:bookmarkEnd w:id="597"/>
          <w:p>
            <w:pPr>
              <w:spacing w:after="20"/>
              <w:ind w:left="20"/>
              <w:jc w:val="both"/>
            </w:pPr>
            <w:r>
              <w:rPr>
                <w:rFonts w:ascii="Times New Roman"/>
                <w:b w:val="false"/>
                <w:i w:val="false"/>
                <w:color w:val="000000"/>
                <w:sz w:val="20"/>
              </w:rPr>
              <w:t>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631006301262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8"/>
          <w:p>
            <w:pPr>
              <w:spacing w:after="20"/>
              <w:ind w:left="20"/>
              <w:jc w:val="both"/>
            </w:pPr>
            <w:r>
              <w:rPr>
                <w:rFonts w:ascii="Times New Roman"/>
                <w:b w:val="false"/>
                <w:i w:val="false"/>
                <w:color w:val="000000"/>
                <w:sz w:val="20"/>
              </w:rPr>
              <w:t>
Кунанбаев Серик</w:t>
            </w:r>
          </w:p>
          <w:bookmarkEnd w:id="598"/>
          <w:p>
            <w:pPr>
              <w:spacing w:after="20"/>
              <w:ind w:left="20"/>
              <w:jc w:val="both"/>
            </w:pPr>
            <w:r>
              <w:rPr>
                <w:rFonts w:ascii="Times New Roman"/>
                <w:b w:val="false"/>
                <w:i w:val="false"/>
                <w:color w:val="000000"/>
                <w:sz w:val="20"/>
              </w:rPr>
              <w:t>
Жантуренович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810815300032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Кушкурбаев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820625300792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9"/>
          <w:p>
            <w:pPr>
              <w:spacing w:after="20"/>
              <w:ind w:left="20"/>
              <w:jc w:val="both"/>
            </w:pPr>
            <w:r>
              <w:rPr>
                <w:rFonts w:ascii="Times New Roman"/>
                <w:b w:val="false"/>
                <w:i w:val="false"/>
                <w:color w:val="000000"/>
                <w:sz w:val="20"/>
              </w:rPr>
              <w:t>
Құлман Асқар</w:t>
            </w:r>
          </w:p>
          <w:bookmarkEnd w:id="599"/>
          <w:p>
            <w:pPr>
              <w:spacing w:after="20"/>
              <w:ind w:left="20"/>
              <w:jc w:val="both"/>
            </w:pPr>
            <w:r>
              <w:rPr>
                <w:rFonts w:ascii="Times New Roman"/>
                <w:b w:val="false"/>
                <w:i w:val="false"/>
                <w:color w:val="000000"/>
                <w:sz w:val="20"/>
              </w:rPr>
              <w:t>
Сайлаубекұлы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000210651570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0"/>
          <w:p>
            <w:pPr>
              <w:spacing w:after="20"/>
              <w:ind w:left="20"/>
              <w:jc w:val="both"/>
            </w:pPr>
            <w:r>
              <w:rPr>
                <w:rFonts w:ascii="Times New Roman"/>
                <w:b w:val="false"/>
                <w:i w:val="false"/>
                <w:color w:val="000000"/>
                <w:sz w:val="20"/>
              </w:rPr>
              <w:t>
Литвиненко Анжелика</w:t>
            </w:r>
          </w:p>
          <w:bookmarkEnd w:id="600"/>
          <w:p>
            <w:pPr>
              <w:spacing w:after="20"/>
              <w:ind w:left="20"/>
              <w:jc w:val="both"/>
            </w:pPr>
            <w:r>
              <w:rPr>
                <w:rFonts w:ascii="Times New Roman"/>
                <w:b w:val="false"/>
                <w:i w:val="false"/>
                <w:color w:val="000000"/>
                <w:sz w:val="20"/>
              </w:rPr>
              <w:t>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771021302032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1"/>
          <w:p>
            <w:pPr>
              <w:spacing w:after="20"/>
              <w:ind w:left="20"/>
              <w:jc w:val="both"/>
            </w:pPr>
            <w:r>
              <w:rPr>
                <w:rFonts w:ascii="Times New Roman"/>
                <w:b w:val="false"/>
                <w:i w:val="false"/>
                <w:color w:val="000000"/>
                <w:sz w:val="20"/>
              </w:rPr>
              <w:t>
Мадиев Самаркан</w:t>
            </w:r>
          </w:p>
          <w:bookmarkEnd w:id="601"/>
          <w:p>
            <w:pPr>
              <w:spacing w:after="20"/>
              <w:ind w:left="20"/>
              <w:jc w:val="both"/>
            </w:pPr>
            <w:r>
              <w:rPr>
                <w:rFonts w:ascii="Times New Roman"/>
                <w:b w:val="false"/>
                <w:i w:val="false"/>
                <w:color w:val="000000"/>
                <w:sz w:val="20"/>
              </w:rPr>
              <w:t>
Секирбаевич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610731300686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2"/>
          <w:p>
            <w:pPr>
              <w:spacing w:after="20"/>
              <w:ind w:left="20"/>
              <w:jc w:val="both"/>
            </w:pPr>
            <w:r>
              <w:rPr>
                <w:rFonts w:ascii="Times New Roman"/>
                <w:b w:val="false"/>
                <w:i w:val="false"/>
                <w:color w:val="000000"/>
                <w:sz w:val="20"/>
              </w:rPr>
              <w:t>
Мацепура Алексей</w:t>
            </w:r>
          </w:p>
          <w:bookmarkEnd w:id="602"/>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680326401027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3"/>
          <w:p>
            <w:pPr>
              <w:spacing w:after="20"/>
              <w:ind w:left="20"/>
              <w:jc w:val="both"/>
            </w:pPr>
            <w:r>
              <w:rPr>
                <w:rFonts w:ascii="Times New Roman"/>
                <w:b w:val="false"/>
                <w:i w:val="false"/>
                <w:color w:val="000000"/>
                <w:sz w:val="20"/>
              </w:rPr>
              <w:t>
Миличенко Татьяна</w:t>
            </w:r>
          </w:p>
          <w:bookmarkEnd w:id="603"/>
          <w:p>
            <w:pPr>
              <w:spacing w:after="20"/>
              <w:ind w:left="20"/>
              <w:jc w:val="both"/>
            </w:pPr>
            <w:r>
              <w:rPr>
                <w:rFonts w:ascii="Times New Roman"/>
                <w:b w:val="false"/>
                <w:i w:val="false"/>
                <w:color w:val="000000"/>
                <w:sz w:val="20"/>
              </w:rPr>
              <w:t>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831213350218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"Могилко И.С."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601127300920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4"/>
          <w:p>
            <w:pPr>
              <w:spacing w:after="20"/>
              <w:ind w:left="20"/>
              <w:jc w:val="both"/>
            </w:pPr>
            <w:r>
              <w:rPr>
                <w:rFonts w:ascii="Times New Roman"/>
                <w:b w:val="false"/>
                <w:i w:val="false"/>
                <w:color w:val="000000"/>
                <w:sz w:val="20"/>
              </w:rPr>
              <w:t>
Мусинов Алдаберген</w:t>
            </w:r>
          </w:p>
          <w:bookmarkEnd w:id="604"/>
          <w:p>
            <w:pPr>
              <w:spacing w:after="20"/>
              <w:ind w:left="20"/>
              <w:jc w:val="both"/>
            </w:pPr>
            <w:r>
              <w:rPr>
                <w:rFonts w:ascii="Times New Roman"/>
                <w:b w:val="false"/>
                <w:i w:val="false"/>
                <w:color w:val="000000"/>
                <w:sz w:val="20"/>
              </w:rPr>
              <w:t>
Мажитович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530821401008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5"/>
          <w:p>
            <w:pPr>
              <w:spacing w:after="20"/>
              <w:ind w:left="20"/>
              <w:jc w:val="both"/>
            </w:pPr>
            <w:r>
              <w:rPr>
                <w:rFonts w:ascii="Times New Roman"/>
                <w:b w:val="false"/>
                <w:i w:val="false"/>
                <w:color w:val="000000"/>
                <w:sz w:val="20"/>
              </w:rPr>
              <w:t>
Мустафина Айтбике</w:t>
            </w:r>
          </w:p>
          <w:bookmarkEnd w:id="605"/>
          <w:p>
            <w:pPr>
              <w:spacing w:after="20"/>
              <w:ind w:left="20"/>
              <w:jc w:val="both"/>
            </w:pPr>
            <w:r>
              <w:rPr>
                <w:rFonts w:ascii="Times New Roman"/>
                <w:b w:val="false"/>
                <w:i w:val="false"/>
                <w:color w:val="000000"/>
                <w:sz w:val="20"/>
              </w:rPr>
              <w:t>
Малкешовна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680917350339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6"/>
          <w:p>
            <w:pPr>
              <w:spacing w:after="20"/>
              <w:ind w:left="20"/>
              <w:jc w:val="both"/>
            </w:pPr>
            <w:r>
              <w:rPr>
                <w:rFonts w:ascii="Times New Roman"/>
                <w:b w:val="false"/>
                <w:i w:val="false"/>
                <w:color w:val="000000"/>
                <w:sz w:val="20"/>
              </w:rPr>
              <w:t>
Овчинников Сергей</w:t>
            </w:r>
          </w:p>
          <w:bookmarkEnd w:id="606"/>
          <w:p>
            <w:pPr>
              <w:spacing w:after="20"/>
              <w:ind w:left="20"/>
              <w:jc w:val="both"/>
            </w:pPr>
            <w:r>
              <w:rPr>
                <w:rFonts w:ascii="Times New Roman"/>
                <w:b w:val="false"/>
                <w:i w:val="false"/>
                <w:color w:val="000000"/>
                <w:sz w:val="20"/>
              </w:rPr>
              <w:t>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970514350349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7"/>
          <w:p>
            <w:pPr>
              <w:spacing w:after="20"/>
              <w:ind w:left="20"/>
              <w:jc w:val="both"/>
            </w:pPr>
            <w:r>
              <w:rPr>
                <w:rFonts w:ascii="Times New Roman"/>
                <w:b w:val="false"/>
                <w:i w:val="false"/>
                <w:color w:val="000000"/>
                <w:sz w:val="20"/>
              </w:rPr>
              <w:t>
Оноприенко Николай</w:t>
            </w:r>
          </w:p>
          <w:bookmarkEnd w:id="607"/>
          <w:p>
            <w:pPr>
              <w:spacing w:after="20"/>
              <w:ind w:left="20"/>
              <w:jc w:val="both"/>
            </w:pPr>
            <w:r>
              <w:rPr>
                <w:rFonts w:ascii="Times New Roman"/>
                <w:b w:val="false"/>
                <w:i w:val="false"/>
                <w:color w:val="000000"/>
                <w:sz w:val="20"/>
              </w:rPr>
              <w:t>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661214300756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8"/>
          <w:p>
            <w:pPr>
              <w:spacing w:after="20"/>
              <w:ind w:left="20"/>
              <w:jc w:val="both"/>
            </w:pPr>
            <w:r>
              <w:rPr>
                <w:rFonts w:ascii="Times New Roman"/>
                <w:b w:val="false"/>
                <w:i w:val="false"/>
                <w:color w:val="000000"/>
                <w:sz w:val="20"/>
              </w:rPr>
              <w:t>
Панасевич Анатолий</w:t>
            </w:r>
          </w:p>
          <w:bookmarkEnd w:id="608"/>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791106302226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Проскурин Дмитрий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641006301313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Канагат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851122350465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9"/>
          <w:p>
            <w:pPr>
              <w:spacing w:after="20"/>
              <w:ind w:left="20"/>
              <w:jc w:val="both"/>
            </w:pPr>
            <w:r>
              <w:rPr>
                <w:rFonts w:ascii="Times New Roman"/>
                <w:b w:val="false"/>
                <w:i w:val="false"/>
                <w:color w:val="000000"/>
                <w:sz w:val="20"/>
              </w:rPr>
              <w:t>
Ригерт Андрей</w:t>
            </w:r>
          </w:p>
          <w:bookmarkEnd w:id="609"/>
          <w:p>
            <w:pPr>
              <w:spacing w:after="20"/>
              <w:ind w:left="20"/>
              <w:jc w:val="both"/>
            </w:pPr>
            <w:r>
              <w:rPr>
                <w:rFonts w:ascii="Times New Roman"/>
                <w:b w:val="false"/>
                <w:i w:val="false"/>
                <w:color w:val="000000"/>
                <w:sz w:val="20"/>
              </w:rPr>
              <w:t>
Иосифович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781114301795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Ригерт Олег Иосифович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010502551088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0"/>
          <w:p>
            <w:pPr>
              <w:spacing w:after="20"/>
              <w:ind w:left="20"/>
              <w:jc w:val="both"/>
            </w:pPr>
            <w:r>
              <w:rPr>
                <w:rFonts w:ascii="Times New Roman"/>
                <w:b w:val="false"/>
                <w:i w:val="false"/>
                <w:color w:val="000000"/>
                <w:sz w:val="20"/>
              </w:rPr>
              <w:t>
Рыбин Владимир</w:t>
            </w:r>
          </w:p>
          <w:bookmarkEnd w:id="610"/>
          <w:p>
            <w:pPr>
              <w:spacing w:after="20"/>
              <w:ind w:left="20"/>
              <w:jc w:val="both"/>
            </w:pPr>
            <w:r>
              <w:rPr>
                <w:rFonts w:ascii="Times New Roman"/>
                <w:b w:val="false"/>
                <w:i w:val="false"/>
                <w:color w:val="000000"/>
                <w:sz w:val="20"/>
              </w:rPr>
              <w:t>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530207300570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Савинов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720202301690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1"/>
          <w:p>
            <w:pPr>
              <w:spacing w:after="20"/>
              <w:ind w:left="20"/>
              <w:jc w:val="both"/>
            </w:pPr>
            <w:r>
              <w:rPr>
                <w:rFonts w:ascii="Times New Roman"/>
                <w:b w:val="false"/>
                <w:i w:val="false"/>
                <w:color w:val="000000"/>
                <w:sz w:val="20"/>
              </w:rPr>
              <w:t>
Сагаров Асылхан</w:t>
            </w:r>
          </w:p>
          <w:bookmarkEnd w:id="611"/>
          <w:p>
            <w:pPr>
              <w:spacing w:after="20"/>
              <w:ind w:left="20"/>
              <w:jc w:val="both"/>
            </w:pPr>
            <w:r>
              <w:rPr>
                <w:rFonts w:ascii="Times New Roman"/>
                <w:b w:val="false"/>
                <w:i w:val="false"/>
                <w:color w:val="000000"/>
                <w:sz w:val="20"/>
              </w:rPr>
              <w:t>
Кенжебаевич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651210401668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2"/>
          <w:p>
            <w:pPr>
              <w:spacing w:after="20"/>
              <w:ind w:left="20"/>
              <w:jc w:val="both"/>
            </w:pPr>
            <w:r>
              <w:rPr>
                <w:rFonts w:ascii="Times New Roman"/>
                <w:b w:val="false"/>
                <w:i w:val="false"/>
                <w:color w:val="000000"/>
                <w:sz w:val="20"/>
              </w:rPr>
              <w:t>
Сагаров Балгабай</w:t>
            </w:r>
          </w:p>
          <w:bookmarkEnd w:id="612"/>
          <w:p>
            <w:pPr>
              <w:spacing w:after="20"/>
              <w:ind w:left="20"/>
              <w:jc w:val="both"/>
            </w:pPr>
            <w:r>
              <w:rPr>
                <w:rFonts w:ascii="Times New Roman"/>
                <w:b w:val="false"/>
                <w:i w:val="false"/>
                <w:color w:val="000000"/>
                <w:sz w:val="20"/>
              </w:rPr>
              <w:t>
Кенжебаевич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761121300395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Сагаров Руслан Кинжебаевич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620309401438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3"/>
          <w:p>
            <w:pPr>
              <w:spacing w:after="20"/>
              <w:ind w:left="20"/>
              <w:jc w:val="both"/>
            </w:pPr>
            <w:r>
              <w:rPr>
                <w:rFonts w:ascii="Times New Roman"/>
                <w:b w:val="false"/>
                <w:i w:val="false"/>
                <w:color w:val="000000"/>
                <w:sz w:val="20"/>
              </w:rPr>
              <w:t>
Сагарова Айтжан</w:t>
            </w:r>
          </w:p>
          <w:bookmarkEnd w:id="613"/>
          <w:p>
            <w:pPr>
              <w:spacing w:after="20"/>
              <w:ind w:left="20"/>
              <w:jc w:val="both"/>
            </w:pPr>
            <w:r>
              <w:rPr>
                <w:rFonts w:ascii="Times New Roman"/>
                <w:b w:val="false"/>
                <w:i w:val="false"/>
                <w:color w:val="000000"/>
                <w:sz w:val="20"/>
              </w:rPr>
              <w:t>
Кенжебаевна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580226301393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Байбулат Хаирбекович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590519350415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4"/>
          <w:p>
            <w:pPr>
              <w:spacing w:after="20"/>
              <w:ind w:left="20"/>
              <w:jc w:val="both"/>
            </w:pPr>
            <w:r>
              <w:rPr>
                <w:rFonts w:ascii="Times New Roman"/>
                <w:b w:val="false"/>
                <w:i w:val="false"/>
                <w:color w:val="000000"/>
                <w:sz w:val="20"/>
              </w:rPr>
              <w:t>
Старченко Сергей</w:t>
            </w:r>
          </w:p>
          <w:bookmarkEnd w:id="614"/>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850507350415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5"/>
          <w:p>
            <w:pPr>
              <w:spacing w:after="20"/>
              <w:ind w:left="20"/>
              <w:jc w:val="both"/>
            </w:pPr>
            <w:r>
              <w:rPr>
                <w:rFonts w:ascii="Times New Roman"/>
                <w:b w:val="false"/>
                <w:i w:val="false"/>
                <w:color w:val="000000"/>
                <w:sz w:val="20"/>
              </w:rPr>
              <w:t>
Сулейманов Бахтияр</w:t>
            </w:r>
          </w:p>
          <w:bookmarkEnd w:id="615"/>
          <w:p>
            <w:pPr>
              <w:spacing w:after="20"/>
              <w:ind w:left="20"/>
              <w:jc w:val="both"/>
            </w:pPr>
            <w:r>
              <w:rPr>
                <w:rFonts w:ascii="Times New Roman"/>
                <w:b w:val="false"/>
                <w:i w:val="false"/>
                <w:color w:val="000000"/>
                <w:sz w:val="20"/>
              </w:rPr>
              <w:t>
Ибрагимович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760104301497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6"/>
          <w:p>
            <w:pPr>
              <w:spacing w:after="20"/>
              <w:ind w:left="20"/>
              <w:jc w:val="both"/>
            </w:pPr>
            <w:r>
              <w:rPr>
                <w:rFonts w:ascii="Times New Roman"/>
                <w:b w:val="false"/>
                <w:i w:val="false"/>
                <w:color w:val="000000"/>
                <w:sz w:val="20"/>
              </w:rPr>
              <w:t>
Сундеталин Асылбек</w:t>
            </w:r>
          </w:p>
          <w:bookmarkEnd w:id="616"/>
          <w:p>
            <w:pPr>
              <w:spacing w:after="20"/>
              <w:ind w:left="20"/>
              <w:jc w:val="both"/>
            </w:pPr>
            <w:r>
              <w:rPr>
                <w:rFonts w:ascii="Times New Roman"/>
                <w:b w:val="false"/>
                <w:i w:val="false"/>
                <w:color w:val="000000"/>
                <w:sz w:val="20"/>
              </w:rPr>
              <w:t>
Кадырбаевич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751215300592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7"/>
          <w:p>
            <w:pPr>
              <w:spacing w:after="20"/>
              <w:ind w:left="20"/>
              <w:jc w:val="both"/>
            </w:pPr>
            <w:r>
              <w:rPr>
                <w:rFonts w:ascii="Times New Roman"/>
                <w:b w:val="false"/>
                <w:i w:val="false"/>
                <w:color w:val="000000"/>
                <w:sz w:val="20"/>
              </w:rPr>
              <w:t>
Сундеталин Валихан</w:t>
            </w:r>
          </w:p>
          <w:bookmarkEnd w:id="617"/>
          <w:p>
            <w:pPr>
              <w:spacing w:after="20"/>
              <w:ind w:left="20"/>
              <w:jc w:val="both"/>
            </w:pPr>
            <w:r>
              <w:rPr>
                <w:rFonts w:ascii="Times New Roman"/>
                <w:b w:val="false"/>
                <w:i w:val="false"/>
                <w:color w:val="000000"/>
                <w:sz w:val="20"/>
              </w:rPr>
              <w:t>
Усербаевич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670724300827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8"/>
          <w:p>
            <w:pPr>
              <w:spacing w:after="20"/>
              <w:ind w:left="20"/>
              <w:jc w:val="both"/>
            </w:pPr>
            <w:r>
              <w:rPr>
                <w:rFonts w:ascii="Times New Roman"/>
                <w:b w:val="false"/>
                <w:i w:val="false"/>
                <w:color w:val="000000"/>
                <w:sz w:val="20"/>
              </w:rPr>
              <w:t>
Сундеталин Куаныш</w:t>
            </w:r>
          </w:p>
          <w:bookmarkEnd w:id="618"/>
          <w:p>
            <w:pPr>
              <w:spacing w:after="20"/>
              <w:ind w:left="20"/>
              <w:jc w:val="both"/>
            </w:pPr>
            <w:r>
              <w:rPr>
                <w:rFonts w:ascii="Times New Roman"/>
                <w:b w:val="false"/>
                <w:i w:val="false"/>
                <w:color w:val="000000"/>
                <w:sz w:val="20"/>
              </w:rPr>
              <w:t>
Кадырбаевич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601220300986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9"/>
          <w:p>
            <w:pPr>
              <w:spacing w:after="20"/>
              <w:ind w:left="20"/>
              <w:jc w:val="both"/>
            </w:pPr>
            <w:r>
              <w:rPr>
                <w:rFonts w:ascii="Times New Roman"/>
                <w:b w:val="false"/>
                <w:i w:val="false"/>
                <w:color w:val="000000"/>
                <w:sz w:val="20"/>
              </w:rPr>
              <w:t>
Сундеталин Сагинбай</w:t>
            </w:r>
          </w:p>
          <w:bookmarkEnd w:id="619"/>
          <w:p>
            <w:pPr>
              <w:spacing w:after="20"/>
              <w:ind w:left="20"/>
              <w:jc w:val="both"/>
            </w:pPr>
            <w:r>
              <w:rPr>
                <w:rFonts w:ascii="Times New Roman"/>
                <w:b w:val="false"/>
                <w:i w:val="false"/>
                <w:color w:val="000000"/>
                <w:sz w:val="20"/>
              </w:rPr>
              <w:t>
Касенович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750823350373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0"/>
          <w:p>
            <w:pPr>
              <w:spacing w:after="20"/>
              <w:ind w:left="20"/>
              <w:jc w:val="both"/>
            </w:pPr>
            <w:r>
              <w:rPr>
                <w:rFonts w:ascii="Times New Roman"/>
                <w:b w:val="false"/>
                <w:i w:val="false"/>
                <w:color w:val="000000"/>
                <w:sz w:val="20"/>
              </w:rPr>
              <w:t>
Токарчук Александр</w:t>
            </w:r>
          </w:p>
          <w:bookmarkEnd w:id="620"/>
          <w:p>
            <w:pPr>
              <w:spacing w:after="20"/>
              <w:ind w:left="20"/>
              <w:jc w:val="both"/>
            </w:pPr>
            <w:r>
              <w:rPr>
                <w:rFonts w:ascii="Times New Roman"/>
                <w:b w:val="false"/>
                <w:i w:val="false"/>
                <w:color w:val="000000"/>
                <w:sz w:val="20"/>
              </w:rPr>
              <w:t>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790212302715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1"/>
          <w:p>
            <w:pPr>
              <w:spacing w:after="20"/>
              <w:ind w:left="20"/>
              <w:jc w:val="both"/>
            </w:pPr>
            <w:r>
              <w:rPr>
                <w:rFonts w:ascii="Times New Roman"/>
                <w:b w:val="false"/>
                <w:i w:val="false"/>
                <w:color w:val="000000"/>
                <w:sz w:val="20"/>
              </w:rPr>
              <w:t>
Туктамышев Виталий</w:t>
            </w:r>
          </w:p>
          <w:bookmarkEnd w:id="621"/>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780903300614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2"/>
          <w:p>
            <w:pPr>
              <w:spacing w:after="20"/>
              <w:ind w:left="20"/>
              <w:jc w:val="both"/>
            </w:pPr>
            <w:r>
              <w:rPr>
                <w:rFonts w:ascii="Times New Roman"/>
                <w:b w:val="false"/>
                <w:i w:val="false"/>
                <w:color w:val="000000"/>
                <w:sz w:val="20"/>
              </w:rPr>
              <w:t>
Тюлебаев Руслан</w:t>
            </w:r>
          </w:p>
          <w:bookmarkEnd w:id="622"/>
          <w:p>
            <w:pPr>
              <w:spacing w:after="20"/>
              <w:ind w:left="20"/>
              <w:jc w:val="both"/>
            </w:pPr>
            <w:r>
              <w:rPr>
                <w:rFonts w:ascii="Times New Roman"/>
                <w:b w:val="false"/>
                <w:i w:val="false"/>
                <w:color w:val="000000"/>
                <w:sz w:val="20"/>
              </w:rPr>
              <w:t>
Сарсенбаевич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Утинов Балсынбек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030510550304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3"/>
          <w:p>
            <w:pPr>
              <w:spacing w:after="20"/>
              <w:ind w:left="20"/>
              <w:jc w:val="both"/>
            </w:pPr>
            <w:r>
              <w:rPr>
                <w:rFonts w:ascii="Times New Roman"/>
                <w:b w:val="false"/>
                <w:i w:val="false"/>
                <w:color w:val="000000"/>
                <w:sz w:val="20"/>
              </w:rPr>
              <w:t>
Христолюбов Артем</w:t>
            </w:r>
          </w:p>
          <w:bookmarkEnd w:id="623"/>
          <w:p>
            <w:pPr>
              <w:spacing w:after="20"/>
              <w:ind w:left="20"/>
              <w:jc w:val="both"/>
            </w:pPr>
            <w:r>
              <w:rPr>
                <w:rFonts w:ascii="Times New Roman"/>
                <w:b w:val="false"/>
                <w:i w:val="false"/>
                <w:color w:val="000000"/>
                <w:sz w:val="20"/>
              </w:rPr>
              <w:t>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840521450614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4"/>
          <w:p>
            <w:pPr>
              <w:spacing w:after="20"/>
              <w:ind w:left="20"/>
              <w:jc w:val="both"/>
            </w:pPr>
            <w:r>
              <w:rPr>
                <w:rFonts w:ascii="Times New Roman"/>
                <w:b w:val="false"/>
                <w:i w:val="false"/>
                <w:color w:val="000000"/>
                <w:sz w:val="20"/>
              </w:rPr>
              <w:t>
Христолюбова</w:t>
            </w:r>
          </w:p>
          <w:bookmarkEnd w:id="624"/>
          <w:p>
            <w:pPr>
              <w:spacing w:after="20"/>
              <w:ind w:left="20"/>
              <w:jc w:val="both"/>
            </w:pPr>
            <w:r>
              <w:rPr>
                <w:rFonts w:ascii="Times New Roman"/>
                <w:b w:val="false"/>
                <w:i w:val="false"/>
                <w:color w:val="000000"/>
                <w:sz w:val="20"/>
              </w:rPr>
              <w:t>
Анастасия Муртузалиевна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570824300364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5"/>
          <w:p>
            <w:pPr>
              <w:spacing w:after="20"/>
              <w:ind w:left="20"/>
              <w:jc w:val="both"/>
            </w:pPr>
            <w:r>
              <w:rPr>
                <w:rFonts w:ascii="Times New Roman"/>
                <w:b w:val="false"/>
                <w:i w:val="false"/>
                <w:color w:val="000000"/>
                <w:sz w:val="20"/>
              </w:rPr>
              <w:t>
Шаймерденов Жаныбай</w:t>
            </w:r>
          </w:p>
          <w:bookmarkEnd w:id="625"/>
          <w:p>
            <w:pPr>
              <w:spacing w:after="20"/>
              <w:ind w:left="20"/>
              <w:jc w:val="both"/>
            </w:pPr>
            <w:r>
              <w:rPr>
                <w:rFonts w:ascii="Times New Roman"/>
                <w:b w:val="false"/>
                <w:i w:val="false"/>
                <w:color w:val="000000"/>
                <w:sz w:val="20"/>
              </w:rPr>
              <w:t>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630120301903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6"/>
          <w:p>
            <w:pPr>
              <w:spacing w:after="20"/>
              <w:ind w:left="20"/>
              <w:jc w:val="both"/>
            </w:pPr>
            <w:r>
              <w:rPr>
                <w:rFonts w:ascii="Times New Roman"/>
                <w:b w:val="false"/>
                <w:i w:val="false"/>
                <w:color w:val="000000"/>
                <w:sz w:val="20"/>
              </w:rPr>
              <w:t>
Шакпутов Кадырбай</w:t>
            </w:r>
          </w:p>
          <w:bookmarkEnd w:id="626"/>
          <w:p>
            <w:pPr>
              <w:spacing w:after="20"/>
              <w:ind w:left="20"/>
              <w:jc w:val="both"/>
            </w:pPr>
            <w:r>
              <w:rPr>
                <w:rFonts w:ascii="Times New Roman"/>
                <w:b w:val="false"/>
                <w:i w:val="false"/>
                <w:color w:val="000000"/>
                <w:sz w:val="20"/>
              </w:rPr>
              <w:t>
Жукунович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600618300957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7"/>
          <w:p>
            <w:pPr>
              <w:spacing w:after="20"/>
              <w:ind w:left="20"/>
              <w:jc w:val="both"/>
            </w:pPr>
            <w:r>
              <w:rPr>
                <w:rFonts w:ascii="Times New Roman"/>
                <w:b w:val="false"/>
                <w:i w:val="false"/>
                <w:color w:val="000000"/>
                <w:sz w:val="20"/>
              </w:rPr>
              <w:t>
Шакпутов Каиржан</w:t>
            </w:r>
          </w:p>
          <w:bookmarkEnd w:id="627"/>
          <w:p>
            <w:pPr>
              <w:spacing w:after="20"/>
              <w:ind w:left="20"/>
              <w:jc w:val="both"/>
            </w:pPr>
            <w:r>
              <w:rPr>
                <w:rFonts w:ascii="Times New Roman"/>
                <w:b w:val="false"/>
                <w:i w:val="false"/>
                <w:color w:val="000000"/>
                <w:sz w:val="20"/>
              </w:rPr>
              <w:t>
Жукупович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470607350230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28"/>
          <w:p>
            <w:pPr>
              <w:spacing w:after="20"/>
              <w:ind w:left="20"/>
              <w:jc w:val="both"/>
            </w:pPr>
            <w:r>
              <w:rPr>
                <w:rFonts w:ascii="Times New Roman"/>
                <w:b w:val="false"/>
                <w:i w:val="false"/>
                <w:color w:val="000000"/>
                <w:sz w:val="20"/>
              </w:rPr>
              <w:t>
Шевченко Анатолий</w:t>
            </w:r>
          </w:p>
          <w:bookmarkEnd w:id="628"/>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770914350541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29"/>
          <w:p>
            <w:pPr>
              <w:spacing w:after="20"/>
              <w:ind w:left="20"/>
              <w:jc w:val="both"/>
            </w:pPr>
            <w:r>
              <w:rPr>
                <w:rFonts w:ascii="Times New Roman"/>
                <w:b w:val="false"/>
                <w:i w:val="false"/>
                <w:color w:val="000000"/>
                <w:sz w:val="20"/>
              </w:rPr>
              <w:t>
Шевченко Сергей</w:t>
            </w:r>
          </w:p>
          <w:bookmarkEnd w:id="629"/>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681103350257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0"/>
          <w:p>
            <w:pPr>
              <w:spacing w:after="20"/>
              <w:ind w:left="20"/>
              <w:jc w:val="both"/>
            </w:pPr>
            <w:r>
              <w:rPr>
                <w:rFonts w:ascii="Times New Roman"/>
                <w:b w:val="false"/>
                <w:i w:val="false"/>
                <w:color w:val="000000"/>
                <w:sz w:val="20"/>
              </w:rPr>
              <w:t>
Шектыбаев Сергей</w:t>
            </w:r>
          </w:p>
          <w:bookmarkEnd w:id="630"/>
          <w:p>
            <w:pPr>
              <w:spacing w:after="20"/>
              <w:ind w:left="20"/>
              <w:jc w:val="both"/>
            </w:pPr>
            <w:r>
              <w:rPr>
                <w:rFonts w:ascii="Times New Roman"/>
                <w:b w:val="false"/>
                <w:i w:val="false"/>
                <w:color w:val="000000"/>
                <w:sz w:val="20"/>
              </w:rPr>
              <w:t>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621214350190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1"/>
          <w:p>
            <w:pPr>
              <w:spacing w:after="20"/>
              <w:ind w:left="20"/>
              <w:jc w:val="both"/>
            </w:pPr>
            <w:r>
              <w:rPr>
                <w:rFonts w:ascii="Times New Roman"/>
                <w:b w:val="false"/>
                <w:i w:val="false"/>
                <w:color w:val="000000"/>
                <w:sz w:val="20"/>
              </w:rPr>
              <w:t>
Шилов Николай</w:t>
            </w:r>
          </w:p>
          <w:bookmarkEnd w:id="631"/>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740713350422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Шулека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810604350782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Шулека Василий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900328351650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Шулека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840902350034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2"/>
          <w:p>
            <w:pPr>
              <w:spacing w:after="20"/>
              <w:ind w:left="20"/>
              <w:jc w:val="both"/>
            </w:pPr>
            <w:r>
              <w:rPr>
                <w:rFonts w:ascii="Times New Roman"/>
                <w:b w:val="false"/>
                <w:i w:val="false"/>
                <w:color w:val="000000"/>
                <w:sz w:val="20"/>
              </w:rPr>
              <w:t>
Сантимиров Орынбасар</w:t>
            </w:r>
          </w:p>
          <w:bookmarkEnd w:id="632"/>
          <w:p>
            <w:pPr>
              <w:spacing w:after="20"/>
              <w:ind w:left="20"/>
              <w:jc w:val="both"/>
            </w:pPr>
            <w:r>
              <w:rPr>
                <w:rFonts w:ascii="Times New Roman"/>
                <w:b w:val="false"/>
                <w:i w:val="false"/>
                <w:color w:val="000000"/>
                <w:sz w:val="20"/>
              </w:rPr>
              <w:t>
Мухтарбекович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460101408848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3"/>
          <w:p>
            <w:pPr>
              <w:spacing w:after="20"/>
              <w:ind w:left="20"/>
              <w:jc w:val="both"/>
            </w:pPr>
            <w:r>
              <w:rPr>
                <w:rFonts w:ascii="Times New Roman"/>
                <w:b w:val="false"/>
                <w:i w:val="false"/>
                <w:color w:val="000000"/>
                <w:sz w:val="20"/>
              </w:rPr>
              <w:t>
Сарсенбаева Кабида</w:t>
            </w:r>
          </w:p>
          <w:bookmarkEnd w:id="633"/>
          <w:p>
            <w:pPr>
              <w:spacing w:after="20"/>
              <w:ind w:left="20"/>
              <w:jc w:val="both"/>
            </w:pPr>
            <w:r>
              <w:rPr>
                <w:rFonts w:ascii="Times New Roman"/>
                <w:b w:val="false"/>
                <w:i w:val="false"/>
                <w:color w:val="000000"/>
                <w:sz w:val="20"/>
              </w:rPr>
              <w:t>
Майлыевна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571112401300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4"/>
          <w:p>
            <w:pPr>
              <w:spacing w:after="20"/>
              <w:ind w:left="20"/>
              <w:jc w:val="both"/>
            </w:pPr>
            <w:r>
              <w:rPr>
                <w:rFonts w:ascii="Times New Roman"/>
                <w:b w:val="false"/>
                <w:i w:val="false"/>
                <w:color w:val="000000"/>
                <w:sz w:val="20"/>
              </w:rPr>
              <w:t>
Омарова Самиля</w:t>
            </w:r>
          </w:p>
          <w:bookmarkEnd w:id="634"/>
          <w:p>
            <w:pPr>
              <w:spacing w:after="20"/>
              <w:ind w:left="20"/>
              <w:jc w:val="both"/>
            </w:pPr>
            <w:r>
              <w:rPr>
                <w:rFonts w:ascii="Times New Roman"/>
                <w:b w:val="false"/>
                <w:i w:val="false"/>
                <w:color w:val="000000"/>
                <w:sz w:val="20"/>
              </w:rPr>
              <w:t>
Кенжетаевна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710625301242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5"/>
          <w:p>
            <w:pPr>
              <w:spacing w:after="20"/>
              <w:ind w:left="20"/>
              <w:jc w:val="both"/>
            </w:pPr>
            <w:r>
              <w:rPr>
                <w:rFonts w:ascii="Times New Roman"/>
                <w:b w:val="false"/>
                <w:i w:val="false"/>
                <w:color w:val="000000"/>
                <w:sz w:val="20"/>
              </w:rPr>
              <w:t>
Абдрахманов Кабдеш</w:t>
            </w:r>
          </w:p>
          <w:bookmarkEnd w:id="635"/>
          <w:p>
            <w:pPr>
              <w:spacing w:after="20"/>
              <w:ind w:left="20"/>
              <w:jc w:val="both"/>
            </w:pPr>
            <w:r>
              <w:rPr>
                <w:rFonts w:ascii="Times New Roman"/>
                <w:b w:val="false"/>
                <w:i w:val="false"/>
                <w:color w:val="000000"/>
                <w:sz w:val="20"/>
              </w:rPr>
              <w:t>
Кабденович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640103300528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Кабду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881110350633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Ерлан Ержанович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620923301223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Асхат 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591114350248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6"/>
          <w:p>
            <w:pPr>
              <w:spacing w:after="20"/>
              <w:ind w:left="20"/>
              <w:jc w:val="both"/>
            </w:pPr>
            <w:r>
              <w:rPr>
                <w:rFonts w:ascii="Times New Roman"/>
                <w:b w:val="false"/>
                <w:i w:val="false"/>
                <w:color w:val="000000"/>
                <w:sz w:val="20"/>
              </w:rPr>
              <w:t>
Абитаев Багитжан</w:t>
            </w:r>
          </w:p>
          <w:bookmarkEnd w:id="636"/>
          <w:p>
            <w:pPr>
              <w:spacing w:after="20"/>
              <w:ind w:left="20"/>
              <w:jc w:val="both"/>
            </w:pPr>
            <w:r>
              <w:rPr>
                <w:rFonts w:ascii="Times New Roman"/>
                <w:b w:val="false"/>
                <w:i w:val="false"/>
                <w:color w:val="000000"/>
                <w:sz w:val="20"/>
              </w:rPr>
              <w:t>
Рашидович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550301302175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Гамер Рашидович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651005450295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7"/>
          <w:p>
            <w:pPr>
              <w:spacing w:after="20"/>
              <w:ind w:left="20"/>
              <w:jc w:val="both"/>
            </w:pPr>
            <w:r>
              <w:rPr>
                <w:rFonts w:ascii="Times New Roman"/>
                <w:b w:val="false"/>
                <w:i w:val="false"/>
                <w:color w:val="000000"/>
                <w:sz w:val="20"/>
              </w:rPr>
              <w:t>
Абитаева Кульмаш</w:t>
            </w:r>
          </w:p>
          <w:bookmarkEnd w:id="637"/>
          <w:p>
            <w:pPr>
              <w:spacing w:after="20"/>
              <w:ind w:left="20"/>
              <w:jc w:val="both"/>
            </w:pPr>
            <w:r>
              <w:rPr>
                <w:rFonts w:ascii="Times New Roman"/>
                <w:b w:val="false"/>
                <w:i w:val="false"/>
                <w:color w:val="000000"/>
                <w:sz w:val="20"/>
              </w:rPr>
              <w:t>
Рашидовна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740624301738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Аккузин Марат Кумарович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640111350687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8"/>
          <w:p>
            <w:pPr>
              <w:spacing w:after="20"/>
              <w:ind w:left="20"/>
              <w:jc w:val="both"/>
            </w:pPr>
            <w:r>
              <w:rPr>
                <w:rFonts w:ascii="Times New Roman"/>
                <w:b w:val="false"/>
                <w:i w:val="false"/>
                <w:color w:val="000000"/>
                <w:sz w:val="20"/>
              </w:rPr>
              <w:t>
Алекперов Александр</w:t>
            </w:r>
          </w:p>
          <w:bookmarkEnd w:id="638"/>
          <w:p>
            <w:pPr>
              <w:spacing w:after="20"/>
              <w:ind w:left="20"/>
              <w:jc w:val="both"/>
            </w:pPr>
            <w:r>
              <w:rPr>
                <w:rFonts w:ascii="Times New Roman"/>
                <w:b w:val="false"/>
                <w:i w:val="false"/>
                <w:color w:val="000000"/>
                <w:sz w:val="20"/>
              </w:rPr>
              <w:t>
Икрамович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930406351293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39"/>
          <w:p>
            <w:pPr>
              <w:spacing w:after="20"/>
              <w:ind w:left="20"/>
              <w:jc w:val="both"/>
            </w:pPr>
            <w:r>
              <w:rPr>
                <w:rFonts w:ascii="Times New Roman"/>
                <w:b w:val="false"/>
                <w:i w:val="false"/>
                <w:color w:val="000000"/>
                <w:sz w:val="20"/>
              </w:rPr>
              <w:t>
Алекперов Артур</w:t>
            </w:r>
          </w:p>
          <w:bookmarkEnd w:id="639"/>
          <w:p>
            <w:pPr>
              <w:spacing w:after="20"/>
              <w:ind w:left="20"/>
              <w:jc w:val="both"/>
            </w:pPr>
            <w:r>
              <w:rPr>
                <w:rFonts w:ascii="Times New Roman"/>
                <w:b w:val="false"/>
                <w:i w:val="false"/>
                <w:color w:val="000000"/>
                <w:sz w:val="20"/>
              </w:rPr>
              <w:t>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710912350558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0"/>
          <w:p>
            <w:pPr>
              <w:spacing w:after="20"/>
              <w:ind w:left="20"/>
              <w:jc w:val="both"/>
            </w:pPr>
            <w:r>
              <w:rPr>
                <w:rFonts w:ascii="Times New Roman"/>
                <w:b w:val="false"/>
                <w:i w:val="false"/>
                <w:color w:val="000000"/>
                <w:sz w:val="20"/>
              </w:rPr>
              <w:t>
Алекперов Вячеслав</w:t>
            </w:r>
          </w:p>
          <w:bookmarkEnd w:id="640"/>
          <w:p>
            <w:pPr>
              <w:spacing w:after="20"/>
              <w:ind w:left="20"/>
              <w:jc w:val="both"/>
            </w:pPr>
            <w:r>
              <w:rPr>
                <w:rFonts w:ascii="Times New Roman"/>
                <w:b w:val="false"/>
                <w:i w:val="false"/>
                <w:color w:val="000000"/>
                <w:sz w:val="20"/>
              </w:rPr>
              <w:t>
Икрамович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740326450495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1"/>
          <w:p>
            <w:pPr>
              <w:spacing w:after="20"/>
              <w:ind w:left="20"/>
              <w:jc w:val="both"/>
            </w:pPr>
            <w:r>
              <w:rPr>
                <w:rFonts w:ascii="Times New Roman"/>
                <w:b w:val="false"/>
                <w:i w:val="false"/>
                <w:color w:val="000000"/>
                <w:sz w:val="20"/>
              </w:rPr>
              <w:t>
Алекперова Раушан</w:t>
            </w:r>
          </w:p>
          <w:bookmarkEnd w:id="641"/>
          <w:p>
            <w:pPr>
              <w:spacing w:after="20"/>
              <w:ind w:left="20"/>
              <w:jc w:val="both"/>
            </w:pPr>
            <w:r>
              <w:rPr>
                <w:rFonts w:ascii="Times New Roman"/>
                <w:b w:val="false"/>
                <w:i w:val="false"/>
                <w:color w:val="000000"/>
                <w:sz w:val="20"/>
              </w:rPr>
              <w:t>
Мальгаждаровна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790101304301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2"/>
          <w:p>
            <w:pPr>
              <w:spacing w:after="20"/>
              <w:ind w:left="20"/>
              <w:jc w:val="both"/>
            </w:pPr>
            <w:r>
              <w:rPr>
                <w:rFonts w:ascii="Times New Roman"/>
                <w:b w:val="false"/>
                <w:i w:val="false"/>
                <w:color w:val="000000"/>
                <w:sz w:val="20"/>
              </w:rPr>
              <w:t>
Бабенко Андрей</w:t>
            </w:r>
          </w:p>
          <w:bookmarkEnd w:id="642"/>
          <w:p>
            <w:pPr>
              <w:spacing w:after="20"/>
              <w:ind w:left="20"/>
              <w:jc w:val="both"/>
            </w:pPr>
            <w:r>
              <w:rPr>
                <w:rFonts w:ascii="Times New Roman"/>
                <w:b w:val="false"/>
                <w:i w:val="false"/>
                <w:color w:val="000000"/>
                <w:sz w:val="20"/>
              </w:rPr>
              <w:t>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720101308460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3"/>
          <w:p>
            <w:pPr>
              <w:spacing w:after="20"/>
              <w:ind w:left="20"/>
              <w:jc w:val="both"/>
            </w:pPr>
            <w:r>
              <w:rPr>
                <w:rFonts w:ascii="Times New Roman"/>
                <w:b w:val="false"/>
                <w:i w:val="false"/>
                <w:color w:val="000000"/>
                <w:sz w:val="20"/>
              </w:rPr>
              <w:t>
Баянов Арык</w:t>
            </w:r>
          </w:p>
          <w:bookmarkEnd w:id="643"/>
          <w:p>
            <w:pPr>
              <w:spacing w:after="20"/>
              <w:ind w:left="20"/>
              <w:jc w:val="both"/>
            </w:pPr>
            <w:r>
              <w:rPr>
                <w:rFonts w:ascii="Times New Roman"/>
                <w:b w:val="false"/>
                <w:i w:val="false"/>
                <w:color w:val="000000"/>
                <w:sz w:val="20"/>
              </w:rPr>
              <w:t>
Мальгаждарович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701021350258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4"/>
          <w:p>
            <w:pPr>
              <w:spacing w:after="20"/>
              <w:ind w:left="20"/>
              <w:jc w:val="both"/>
            </w:pPr>
            <w:r>
              <w:rPr>
                <w:rFonts w:ascii="Times New Roman"/>
                <w:b w:val="false"/>
                <w:i w:val="false"/>
                <w:color w:val="000000"/>
                <w:sz w:val="20"/>
              </w:rPr>
              <w:t>
Бирманов Аскар</w:t>
            </w:r>
          </w:p>
          <w:bookmarkEnd w:id="644"/>
          <w:p>
            <w:pPr>
              <w:spacing w:after="20"/>
              <w:ind w:left="20"/>
              <w:jc w:val="both"/>
            </w:pPr>
            <w:r>
              <w:rPr>
                <w:rFonts w:ascii="Times New Roman"/>
                <w:b w:val="false"/>
                <w:i w:val="false"/>
                <w:color w:val="000000"/>
                <w:sz w:val="20"/>
              </w:rPr>
              <w:t>
Тлеужанович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720420300668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5"/>
          <w:p>
            <w:pPr>
              <w:spacing w:after="20"/>
              <w:ind w:left="20"/>
              <w:jc w:val="both"/>
            </w:pPr>
            <w:r>
              <w:rPr>
                <w:rFonts w:ascii="Times New Roman"/>
                <w:b w:val="false"/>
                <w:i w:val="false"/>
                <w:color w:val="000000"/>
                <w:sz w:val="20"/>
              </w:rPr>
              <w:t>
Бирманов Бекайдар</w:t>
            </w:r>
          </w:p>
          <w:bookmarkEnd w:id="645"/>
          <w:p>
            <w:pPr>
              <w:spacing w:after="20"/>
              <w:ind w:left="20"/>
              <w:jc w:val="both"/>
            </w:pPr>
            <w:r>
              <w:rPr>
                <w:rFonts w:ascii="Times New Roman"/>
                <w:b w:val="false"/>
                <w:i w:val="false"/>
                <w:color w:val="000000"/>
                <w:sz w:val="20"/>
              </w:rPr>
              <w:t>
Тлеужанович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990830350836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Бирманов Медет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701030350425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6"/>
          <w:p>
            <w:pPr>
              <w:spacing w:after="20"/>
              <w:ind w:left="20"/>
              <w:jc w:val="both"/>
            </w:pPr>
            <w:r>
              <w:rPr>
                <w:rFonts w:ascii="Times New Roman"/>
                <w:b w:val="false"/>
                <w:i w:val="false"/>
                <w:color w:val="000000"/>
                <w:sz w:val="20"/>
              </w:rPr>
              <w:t>
Болгужинов Талгат</w:t>
            </w:r>
          </w:p>
          <w:bookmarkEnd w:id="646"/>
          <w:p>
            <w:pPr>
              <w:spacing w:after="20"/>
              <w:ind w:left="20"/>
              <w:jc w:val="both"/>
            </w:pPr>
            <w:r>
              <w:rPr>
                <w:rFonts w:ascii="Times New Roman"/>
                <w:b w:val="false"/>
                <w:i w:val="false"/>
                <w:color w:val="000000"/>
                <w:sz w:val="20"/>
              </w:rPr>
              <w:t>
Сартаевич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931005351434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7"/>
          <w:p>
            <w:pPr>
              <w:spacing w:after="20"/>
              <w:ind w:left="20"/>
              <w:jc w:val="both"/>
            </w:pPr>
            <w:r>
              <w:rPr>
                <w:rFonts w:ascii="Times New Roman"/>
                <w:b w:val="false"/>
                <w:i w:val="false"/>
                <w:color w:val="000000"/>
                <w:sz w:val="20"/>
              </w:rPr>
              <w:t>
Борусовский Анатолий</w:t>
            </w:r>
          </w:p>
          <w:bookmarkEnd w:id="647"/>
          <w:p>
            <w:pPr>
              <w:spacing w:after="20"/>
              <w:ind w:left="20"/>
              <w:jc w:val="both"/>
            </w:pPr>
            <w:r>
              <w:rPr>
                <w:rFonts w:ascii="Times New Roman"/>
                <w:b w:val="false"/>
                <w:i w:val="false"/>
                <w:color w:val="000000"/>
                <w:sz w:val="20"/>
              </w:rPr>
              <w:t>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720130300413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Бралин Казак Байгазович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750826301222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8"/>
          <w:p>
            <w:pPr>
              <w:spacing w:after="20"/>
              <w:ind w:left="20"/>
              <w:jc w:val="both"/>
            </w:pPr>
            <w:r>
              <w:rPr>
                <w:rFonts w:ascii="Times New Roman"/>
                <w:b w:val="false"/>
                <w:i w:val="false"/>
                <w:color w:val="000000"/>
                <w:sz w:val="20"/>
              </w:rPr>
              <w:t>
Бусурманов Берик</w:t>
            </w:r>
          </w:p>
          <w:bookmarkEnd w:id="648"/>
          <w:p>
            <w:pPr>
              <w:spacing w:after="20"/>
              <w:ind w:left="20"/>
              <w:jc w:val="both"/>
            </w:pPr>
            <w:r>
              <w:rPr>
                <w:rFonts w:ascii="Times New Roman"/>
                <w:b w:val="false"/>
                <w:i w:val="false"/>
                <w:color w:val="000000"/>
                <w:sz w:val="20"/>
              </w:rPr>
              <w:t>
Бахитбекович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790417300347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49"/>
          <w:p>
            <w:pPr>
              <w:spacing w:after="20"/>
              <w:ind w:left="20"/>
              <w:jc w:val="both"/>
            </w:pPr>
            <w:r>
              <w:rPr>
                <w:rFonts w:ascii="Times New Roman"/>
                <w:b w:val="false"/>
                <w:i w:val="false"/>
                <w:color w:val="000000"/>
                <w:sz w:val="20"/>
              </w:rPr>
              <w:t>
Власенко Вячеслав</w:t>
            </w:r>
          </w:p>
          <w:bookmarkEnd w:id="649"/>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891103351219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0"/>
          <w:p>
            <w:pPr>
              <w:spacing w:after="20"/>
              <w:ind w:left="20"/>
              <w:jc w:val="both"/>
            </w:pPr>
            <w:r>
              <w:rPr>
                <w:rFonts w:ascii="Times New Roman"/>
                <w:b w:val="false"/>
                <w:i w:val="false"/>
                <w:color w:val="000000"/>
                <w:sz w:val="20"/>
              </w:rPr>
              <w:t>
Габдуллин Рустем</w:t>
            </w:r>
          </w:p>
          <w:bookmarkEnd w:id="650"/>
          <w:p>
            <w:pPr>
              <w:spacing w:after="20"/>
              <w:ind w:left="20"/>
              <w:jc w:val="both"/>
            </w:pPr>
            <w:r>
              <w:rPr>
                <w:rFonts w:ascii="Times New Roman"/>
                <w:b w:val="false"/>
                <w:i w:val="false"/>
                <w:color w:val="000000"/>
                <w:sz w:val="20"/>
              </w:rPr>
              <w:t>
Каиргалиевич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910910351468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1"/>
          <w:p>
            <w:pPr>
              <w:spacing w:after="20"/>
              <w:ind w:left="20"/>
              <w:jc w:val="both"/>
            </w:pPr>
            <w:r>
              <w:rPr>
                <w:rFonts w:ascii="Times New Roman"/>
                <w:b w:val="false"/>
                <w:i w:val="false"/>
                <w:color w:val="000000"/>
                <w:sz w:val="20"/>
              </w:rPr>
              <w:t>
Гаврилов Николай</w:t>
            </w:r>
          </w:p>
          <w:bookmarkEnd w:id="651"/>
          <w:p>
            <w:pPr>
              <w:spacing w:after="20"/>
              <w:ind w:left="20"/>
              <w:jc w:val="both"/>
            </w:pPr>
            <w:r>
              <w:rPr>
                <w:rFonts w:ascii="Times New Roman"/>
                <w:b w:val="false"/>
                <w:i w:val="false"/>
                <w:color w:val="000000"/>
                <w:sz w:val="20"/>
              </w:rPr>
              <w:t>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991028350303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2"/>
          <w:p>
            <w:pPr>
              <w:spacing w:after="20"/>
              <w:ind w:left="20"/>
              <w:jc w:val="both"/>
            </w:pPr>
            <w:r>
              <w:rPr>
                <w:rFonts w:ascii="Times New Roman"/>
                <w:b w:val="false"/>
                <w:i w:val="false"/>
                <w:color w:val="000000"/>
                <w:sz w:val="20"/>
              </w:rPr>
              <w:t>
Гетманчук Станислав</w:t>
            </w:r>
          </w:p>
          <w:bookmarkEnd w:id="652"/>
          <w:p>
            <w:pPr>
              <w:spacing w:after="20"/>
              <w:ind w:left="20"/>
              <w:jc w:val="both"/>
            </w:pPr>
            <w:r>
              <w:rPr>
                <w:rFonts w:ascii="Times New Roman"/>
                <w:b w:val="false"/>
                <w:i w:val="false"/>
                <w:color w:val="000000"/>
                <w:sz w:val="20"/>
              </w:rPr>
              <w:t>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750527350522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Гетманчук Юрий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831009350229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3"/>
          <w:p>
            <w:pPr>
              <w:spacing w:after="20"/>
              <w:ind w:left="20"/>
              <w:jc w:val="both"/>
            </w:pPr>
            <w:r>
              <w:rPr>
                <w:rFonts w:ascii="Times New Roman"/>
                <w:b w:val="false"/>
                <w:i w:val="false"/>
                <w:color w:val="000000"/>
                <w:sz w:val="20"/>
              </w:rPr>
              <w:t>
Горбунов Александр</w:t>
            </w:r>
          </w:p>
          <w:bookmarkEnd w:id="653"/>
          <w:p>
            <w:pPr>
              <w:spacing w:after="20"/>
              <w:ind w:left="20"/>
              <w:jc w:val="both"/>
            </w:pPr>
            <w:r>
              <w:rPr>
                <w:rFonts w:ascii="Times New Roman"/>
                <w:b w:val="false"/>
                <w:i w:val="false"/>
                <w:color w:val="000000"/>
                <w:sz w:val="20"/>
              </w:rPr>
              <w:t>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671000300010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4"/>
          <w:p>
            <w:pPr>
              <w:spacing w:after="20"/>
              <w:ind w:left="20"/>
              <w:jc w:val="both"/>
            </w:pPr>
            <w:r>
              <w:rPr>
                <w:rFonts w:ascii="Times New Roman"/>
                <w:b w:val="false"/>
                <w:i w:val="false"/>
                <w:color w:val="000000"/>
                <w:sz w:val="20"/>
              </w:rPr>
              <w:t>
Горбунов Владимир</w:t>
            </w:r>
          </w:p>
          <w:bookmarkEnd w:id="654"/>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630401301891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5"/>
          <w:p>
            <w:pPr>
              <w:spacing w:after="20"/>
              <w:ind w:left="20"/>
              <w:jc w:val="both"/>
            </w:pPr>
            <w:r>
              <w:rPr>
                <w:rFonts w:ascii="Times New Roman"/>
                <w:b w:val="false"/>
                <w:i w:val="false"/>
                <w:color w:val="000000"/>
                <w:sz w:val="20"/>
              </w:rPr>
              <w:t>
Горбунов Сергей</w:t>
            </w:r>
          </w:p>
          <w:bookmarkEnd w:id="655"/>
          <w:p>
            <w:pPr>
              <w:spacing w:after="20"/>
              <w:ind w:left="20"/>
              <w:jc w:val="both"/>
            </w:pPr>
            <w:r>
              <w:rPr>
                <w:rFonts w:ascii="Times New Roman"/>
                <w:b w:val="false"/>
                <w:i w:val="false"/>
                <w:color w:val="000000"/>
                <w:sz w:val="20"/>
              </w:rPr>
              <w:t>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630703350465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Гуленков Николай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691115300044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6"/>
          <w:p>
            <w:pPr>
              <w:spacing w:after="20"/>
              <w:ind w:left="20"/>
              <w:jc w:val="both"/>
            </w:pPr>
            <w:r>
              <w:rPr>
                <w:rFonts w:ascii="Times New Roman"/>
                <w:b w:val="false"/>
                <w:i w:val="false"/>
                <w:color w:val="000000"/>
                <w:sz w:val="20"/>
              </w:rPr>
              <w:t>
Досымов Берикбек</w:t>
            </w:r>
          </w:p>
          <w:bookmarkEnd w:id="656"/>
          <w:p>
            <w:pPr>
              <w:spacing w:after="20"/>
              <w:ind w:left="20"/>
              <w:jc w:val="both"/>
            </w:pPr>
            <w:r>
              <w:rPr>
                <w:rFonts w:ascii="Times New Roman"/>
                <w:b w:val="false"/>
                <w:i w:val="false"/>
                <w:color w:val="000000"/>
                <w:sz w:val="20"/>
              </w:rPr>
              <w:t>
Дауренбекович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570204300551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Дукиев Торсан Косылбайулы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580913300499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Жагпаров Хайса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881204350525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Аблай Жакетович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600101307329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Бекет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610322400430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7"/>
          <w:p>
            <w:pPr>
              <w:spacing w:after="20"/>
              <w:ind w:left="20"/>
              <w:jc w:val="both"/>
            </w:pPr>
            <w:r>
              <w:rPr>
                <w:rFonts w:ascii="Times New Roman"/>
                <w:b w:val="false"/>
                <w:i w:val="false"/>
                <w:color w:val="000000"/>
                <w:sz w:val="20"/>
              </w:rPr>
              <w:t>
Жапарова Шолпан</w:t>
            </w:r>
          </w:p>
          <w:bookmarkEnd w:id="657"/>
          <w:p>
            <w:pPr>
              <w:spacing w:after="20"/>
              <w:ind w:left="20"/>
              <w:jc w:val="both"/>
            </w:pPr>
            <w:r>
              <w:rPr>
                <w:rFonts w:ascii="Times New Roman"/>
                <w:b w:val="false"/>
                <w:i w:val="false"/>
                <w:color w:val="000000"/>
                <w:sz w:val="20"/>
              </w:rPr>
              <w:t>
Жансултановна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711016350629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8"/>
          <w:p>
            <w:pPr>
              <w:spacing w:after="20"/>
              <w:ind w:left="20"/>
              <w:jc w:val="both"/>
            </w:pPr>
            <w:r>
              <w:rPr>
                <w:rFonts w:ascii="Times New Roman"/>
                <w:b w:val="false"/>
                <w:i w:val="false"/>
                <w:color w:val="000000"/>
                <w:sz w:val="20"/>
              </w:rPr>
              <w:t>
Жармагамбетов Мухит</w:t>
            </w:r>
          </w:p>
          <w:bookmarkEnd w:id="658"/>
          <w:p>
            <w:pPr>
              <w:spacing w:after="20"/>
              <w:ind w:left="20"/>
              <w:jc w:val="both"/>
            </w:pPr>
            <w:r>
              <w:rPr>
                <w:rFonts w:ascii="Times New Roman"/>
                <w:b w:val="false"/>
                <w:i w:val="false"/>
                <w:color w:val="000000"/>
                <w:sz w:val="20"/>
              </w:rPr>
              <w:t>
Газезович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681119300911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9"/>
          <w:p>
            <w:pPr>
              <w:spacing w:after="20"/>
              <w:ind w:left="20"/>
              <w:jc w:val="both"/>
            </w:pPr>
            <w:r>
              <w:rPr>
                <w:rFonts w:ascii="Times New Roman"/>
                <w:b w:val="false"/>
                <w:i w:val="false"/>
                <w:color w:val="000000"/>
                <w:sz w:val="20"/>
              </w:rPr>
              <w:t>
Забровский Николай</w:t>
            </w:r>
          </w:p>
          <w:bookmarkEnd w:id="659"/>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891225451675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0"/>
          <w:p>
            <w:pPr>
              <w:spacing w:after="20"/>
              <w:ind w:left="20"/>
              <w:jc w:val="both"/>
            </w:pPr>
            <w:r>
              <w:rPr>
                <w:rFonts w:ascii="Times New Roman"/>
                <w:b w:val="false"/>
                <w:i w:val="false"/>
                <w:color w:val="000000"/>
                <w:sz w:val="20"/>
              </w:rPr>
              <w:t>
Зуйкевич Анастасия</w:t>
            </w:r>
          </w:p>
          <w:bookmarkEnd w:id="660"/>
          <w:p>
            <w:pPr>
              <w:spacing w:after="20"/>
              <w:ind w:left="20"/>
              <w:jc w:val="both"/>
            </w:pPr>
            <w:r>
              <w:rPr>
                <w:rFonts w:ascii="Times New Roman"/>
                <w:b w:val="false"/>
                <w:i w:val="false"/>
                <w:color w:val="000000"/>
                <w:sz w:val="20"/>
              </w:rPr>
              <w:t>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891109450448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1"/>
          <w:p>
            <w:pPr>
              <w:spacing w:after="20"/>
              <w:ind w:left="20"/>
              <w:jc w:val="both"/>
            </w:pPr>
            <w:r>
              <w:rPr>
                <w:rFonts w:ascii="Times New Roman"/>
                <w:b w:val="false"/>
                <w:i w:val="false"/>
                <w:color w:val="000000"/>
                <w:sz w:val="20"/>
              </w:rPr>
              <w:t>
"Абитаева Алия</w:t>
            </w:r>
          </w:p>
          <w:bookmarkEnd w:id="661"/>
          <w:p>
            <w:pPr>
              <w:spacing w:after="20"/>
              <w:ind w:left="20"/>
              <w:jc w:val="both"/>
            </w:pPr>
            <w:r>
              <w:rPr>
                <w:rFonts w:ascii="Times New Roman"/>
                <w:b w:val="false"/>
                <w:i w:val="false"/>
                <w:color w:val="000000"/>
                <w:sz w:val="20"/>
              </w:rPr>
              <w:t>
Турлыевна"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770717350428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2"/>
          <w:p>
            <w:pPr>
              <w:spacing w:after="20"/>
              <w:ind w:left="20"/>
              <w:jc w:val="both"/>
            </w:pPr>
            <w:r>
              <w:rPr>
                <w:rFonts w:ascii="Times New Roman"/>
                <w:b w:val="false"/>
                <w:i w:val="false"/>
                <w:color w:val="000000"/>
                <w:sz w:val="20"/>
              </w:rPr>
              <w:t>
Кадралинов Нурлан</w:t>
            </w:r>
          </w:p>
          <w:bookmarkEnd w:id="662"/>
          <w:p>
            <w:pPr>
              <w:spacing w:after="20"/>
              <w:ind w:left="20"/>
              <w:jc w:val="both"/>
            </w:pPr>
            <w:r>
              <w:rPr>
                <w:rFonts w:ascii="Times New Roman"/>
                <w:b w:val="false"/>
                <w:i w:val="false"/>
                <w:color w:val="000000"/>
                <w:sz w:val="20"/>
              </w:rPr>
              <w:t>
Туренович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740604350271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3"/>
          <w:p>
            <w:pPr>
              <w:spacing w:after="20"/>
              <w:ind w:left="20"/>
              <w:jc w:val="both"/>
            </w:pPr>
            <w:r>
              <w:rPr>
                <w:rFonts w:ascii="Times New Roman"/>
                <w:b w:val="false"/>
                <w:i w:val="false"/>
                <w:color w:val="000000"/>
                <w:sz w:val="20"/>
              </w:rPr>
              <w:t>
Казангапов Габит</w:t>
            </w:r>
          </w:p>
          <w:bookmarkEnd w:id="663"/>
          <w:p>
            <w:pPr>
              <w:spacing w:after="20"/>
              <w:ind w:left="20"/>
              <w:jc w:val="both"/>
            </w:pPr>
            <w:r>
              <w:rPr>
                <w:rFonts w:ascii="Times New Roman"/>
                <w:b w:val="false"/>
                <w:i w:val="false"/>
                <w:color w:val="000000"/>
                <w:sz w:val="20"/>
              </w:rPr>
              <w:t>
Бимагамбетович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580317301447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Байгожа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661109301278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4"/>
          <w:p>
            <w:pPr>
              <w:spacing w:after="20"/>
              <w:ind w:left="20"/>
              <w:jc w:val="both"/>
            </w:pPr>
            <w:r>
              <w:rPr>
                <w:rFonts w:ascii="Times New Roman"/>
                <w:b w:val="false"/>
                <w:i w:val="false"/>
                <w:color w:val="000000"/>
                <w:sz w:val="20"/>
              </w:rPr>
              <w:t>
Касенгалиев Анас</w:t>
            </w:r>
          </w:p>
          <w:bookmarkEnd w:id="664"/>
          <w:p>
            <w:pPr>
              <w:spacing w:after="20"/>
              <w:ind w:left="20"/>
              <w:jc w:val="both"/>
            </w:pPr>
            <w:r>
              <w:rPr>
                <w:rFonts w:ascii="Times New Roman"/>
                <w:b w:val="false"/>
                <w:i w:val="false"/>
                <w:color w:val="000000"/>
                <w:sz w:val="20"/>
              </w:rPr>
              <w:t>
Сейтказиевич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910916351193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Кирик Руслан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610802450595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Кирик Улжан Рашитовна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710807300590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5"/>
          <w:p>
            <w:pPr>
              <w:spacing w:after="20"/>
              <w:ind w:left="20"/>
              <w:jc w:val="both"/>
            </w:pPr>
            <w:r>
              <w:rPr>
                <w:rFonts w:ascii="Times New Roman"/>
                <w:b w:val="false"/>
                <w:i w:val="false"/>
                <w:color w:val="000000"/>
                <w:sz w:val="20"/>
              </w:rPr>
              <w:t>
Ковалевич Анатолий</w:t>
            </w:r>
          </w:p>
          <w:bookmarkEnd w:id="665"/>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710601400557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6"/>
          <w:p>
            <w:pPr>
              <w:spacing w:after="20"/>
              <w:ind w:left="20"/>
              <w:jc w:val="both"/>
            </w:pPr>
            <w:r>
              <w:rPr>
                <w:rFonts w:ascii="Times New Roman"/>
                <w:b w:val="false"/>
                <w:i w:val="false"/>
                <w:color w:val="000000"/>
                <w:sz w:val="20"/>
              </w:rPr>
              <w:t>
Королевич Ирина</w:t>
            </w:r>
          </w:p>
          <w:bookmarkEnd w:id="666"/>
          <w:p>
            <w:pPr>
              <w:spacing w:after="20"/>
              <w:ind w:left="20"/>
              <w:jc w:val="both"/>
            </w:pPr>
            <w:r>
              <w:rPr>
                <w:rFonts w:ascii="Times New Roman"/>
                <w:b w:val="false"/>
                <w:i w:val="false"/>
                <w:color w:val="000000"/>
                <w:sz w:val="20"/>
              </w:rPr>
              <w:t>
Генриховна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810731350505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7"/>
          <w:p>
            <w:pPr>
              <w:spacing w:after="20"/>
              <w:ind w:left="20"/>
              <w:jc w:val="both"/>
            </w:pPr>
            <w:r>
              <w:rPr>
                <w:rFonts w:ascii="Times New Roman"/>
                <w:b w:val="false"/>
                <w:i w:val="false"/>
                <w:color w:val="000000"/>
                <w:sz w:val="20"/>
              </w:rPr>
              <w:t>
Крестьянское Хозяйство</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Белинский Владимир</w:t>
            </w:r>
          </w:p>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740621450617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8"/>
          <w:p>
            <w:pPr>
              <w:spacing w:after="20"/>
              <w:ind w:left="20"/>
              <w:jc w:val="both"/>
            </w:pPr>
            <w:r>
              <w:rPr>
                <w:rFonts w:ascii="Times New Roman"/>
                <w:b w:val="false"/>
                <w:i w:val="false"/>
                <w:color w:val="000000"/>
                <w:sz w:val="20"/>
              </w:rPr>
              <w:t>
Кропотова Ольга</w:t>
            </w:r>
          </w:p>
          <w:bookmarkEnd w:id="668"/>
          <w:p>
            <w:pPr>
              <w:spacing w:after="20"/>
              <w:ind w:left="20"/>
              <w:jc w:val="both"/>
            </w:pPr>
            <w:r>
              <w:rPr>
                <w:rFonts w:ascii="Times New Roman"/>
                <w:b w:val="false"/>
                <w:i w:val="false"/>
                <w:color w:val="000000"/>
                <w:sz w:val="20"/>
              </w:rPr>
              <w:t>
Казимировна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810331350858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 Жантас Кадуевич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700417350248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 Каирбек Кадуевич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720327350574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 Марат Кадуевич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530523300454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 Уразбай Шопанович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630927450648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Кукаева Нургиза Кадуевна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650101310516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9"/>
          <w:p>
            <w:pPr>
              <w:spacing w:after="20"/>
              <w:ind w:left="20"/>
              <w:jc w:val="both"/>
            </w:pPr>
            <w:r>
              <w:rPr>
                <w:rFonts w:ascii="Times New Roman"/>
                <w:b w:val="false"/>
                <w:i w:val="false"/>
                <w:color w:val="000000"/>
                <w:sz w:val="20"/>
              </w:rPr>
              <w:t>
Лавринович Валерий</w:t>
            </w:r>
          </w:p>
          <w:bookmarkEnd w:id="669"/>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761005350579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Лавринович Роман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771118301478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0"/>
          <w:p>
            <w:pPr>
              <w:spacing w:after="20"/>
              <w:ind w:left="20"/>
              <w:jc w:val="both"/>
            </w:pPr>
            <w:r>
              <w:rPr>
                <w:rFonts w:ascii="Times New Roman"/>
                <w:b w:val="false"/>
                <w:i w:val="false"/>
                <w:color w:val="000000"/>
                <w:sz w:val="20"/>
              </w:rPr>
              <w:t>
Латыпов Ильнур</w:t>
            </w:r>
          </w:p>
          <w:bookmarkEnd w:id="670"/>
          <w:p>
            <w:pPr>
              <w:spacing w:after="20"/>
              <w:ind w:left="20"/>
              <w:jc w:val="both"/>
            </w:pPr>
            <w:r>
              <w:rPr>
                <w:rFonts w:ascii="Times New Roman"/>
                <w:b w:val="false"/>
                <w:i w:val="false"/>
                <w:color w:val="000000"/>
                <w:sz w:val="20"/>
              </w:rPr>
              <w:t>
Фидиратович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690222301196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Лашун Виктор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820421351341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Лозенко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820421351361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1"/>
          <w:p>
            <w:pPr>
              <w:spacing w:after="20"/>
              <w:ind w:left="20"/>
              <w:jc w:val="both"/>
            </w:pPr>
            <w:r>
              <w:rPr>
                <w:rFonts w:ascii="Times New Roman"/>
                <w:b w:val="false"/>
                <w:i w:val="false"/>
                <w:color w:val="000000"/>
                <w:sz w:val="20"/>
              </w:rPr>
              <w:t>
Лозенко Александр</w:t>
            </w:r>
          </w:p>
          <w:bookmarkEnd w:id="671"/>
          <w:p>
            <w:pPr>
              <w:spacing w:after="20"/>
              <w:ind w:left="20"/>
              <w:jc w:val="both"/>
            </w:pPr>
            <w:r>
              <w:rPr>
                <w:rFonts w:ascii="Times New Roman"/>
                <w:b w:val="false"/>
                <w:i w:val="false"/>
                <w:color w:val="000000"/>
                <w:sz w:val="20"/>
              </w:rPr>
              <w:t>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830908350808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Майбасов Амир Багитович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820326351276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2"/>
          <w:p>
            <w:pPr>
              <w:spacing w:after="20"/>
              <w:ind w:left="20"/>
              <w:jc w:val="both"/>
            </w:pPr>
            <w:r>
              <w:rPr>
                <w:rFonts w:ascii="Times New Roman"/>
                <w:b w:val="false"/>
                <w:i w:val="false"/>
                <w:color w:val="000000"/>
                <w:sz w:val="20"/>
              </w:rPr>
              <w:t>
Михайлов Денис</w:t>
            </w:r>
          </w:p>
          <w:bookmarkEnd w:id="672"/>
          <w:p>
            <w:pPr>
              <w:spacing w:after="20"/>
              <w:ind w:left="20"/>
              <w:jc w:val="both"/>
            </w:pPr>
            <w:r>
              <w:rPr>
                <w:rFonts w:ascii="Times New Roman"/>
                <w:b w:val="false"/>
                <w:i w:val="false"/>
                <w:color w:val="000000"/>
                <w:sz w:val="20"/>
              </w:rPr>
              <w:t>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920121350105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Моталь Иван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850303351088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Моталь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720109300220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3"/>
          <w:p>
            <w:pPr>
              <w:spacing w:after="20"/>
              <w:ind w:left="20"/>
              <w:jc w:val="both"/>
            </w:pPr>
            <w:r>
              <w:rPr>
                <w:rFonts w:ascii="Times New Roman"/>
                <w:b w:val="false"/>
                <w:i w:val="false"/>
                <w:color w:val="000000"/>
                <w:sz w:val="20"/>
              </w:rPr>
              <w:t>
Мусаинов Аймагамбет</w:t>
            </w:r>
          </w:p>
          <w:bookmarkEnd w:id="673"/>
          <w:p>
            <w:pPr>
              <w:spacing w:after="20"/>
              <w:ind w:left="20"/>
              <w:jc w:val="both"/>
            </w:pPr>
            <w:r>
              <w:rPr>
                <w:rFonts w:ascii="Times New Roman"/>
                <w:b w:val="false"/>
                <w:i w:val="false"/>
                <w:color w:val="000000"/>
                <w:sz w:val="20"/>
              </w:rPr>
              <w:t>
Арнгазович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631217301319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Мусатов Уразбек Кабдулович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871102350519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4"/>
          <w:p>
            <w:pPr>
              <w:spacing w:after="20"/>
              <w:ind w:left="20"/>
              <w:jc w:val="both"/>
            </w:pPr>
            <w:r>
              <w:rPr>
                <w:rFonts w:ascii="Times New Roman"/>
                <w:b w:val="false"/>
                <w:i w:val="false"/>
                <w:color w:val="000000"/>
                <w:sz w:val="20"/>
              </w:rPr>
              <w:t>
Мусиенко Дмитрий</w:t>
            </w:r>
          </w:p>
          <w:bookmarkEnd w:id="674"/>
          <w:p>
            <w:pPr>
              <w:spacing w:after="20"/>
              <w:ind w:left="20"/>
              <w:jc w:val="both"/>
            </w:pPr>
            <w:r>
              <w:rPr>
                <w:rFonts w:ascii="Times New Roman"/>
                <w:b w:val="false"/>
                <w:i w:val="false"/>
                <w:color w:val="000000"/>
                <w:sz w:val="20"/>
              </w:rPr>
              <w:t>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880316350472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5"/>
          <w:p>
            <w:pPr>
              <w:spacing w:after="20"/>
              <w:ind w:left="20"/>
              <w:jc w:val="both"/>
            </w:pPr>
            <w:r>
              <w:rPr>
                <w:rFonts w:ascii="Times New Roman"/>
                <w:b w:val="false"/>
                <w:i w:val="false"/>
                <w:color w:val="000000"/>
                <w:sz w:val="20"/>
              </w:rPr>
              <w:t>
Мухин Александр</w:t>
            </w:r>
          </w:p>
          <w:bookmarkEnd w:id="675"/>
          <w:p>
            <w:pPr>
              <w:spacing w:after="20"/>
              <w:ind w:left="20"/>
              <w:jc w:val="both"/>
            </w:pPr>
            <w:r>
              <w:rPr>
                <w:rFonts w:ascii="Times New Roman"/>
                <w:b w:val="false"/>
                <w:i w:val="false"/>
                <w:color w:val="000000"/>
                <w:sz w:val="20"/>
              </w:rPr>
              <w:t>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551006400987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6"/>
          <w:p>
            <w:pPr>
              <w:spacing w:after="20"/>
              <w:ind w:left="20"/>
              <w:jc w:val="both"/>
            </w:pPr>
            <w:r>
              <w:rPr>
                <w:rFonts w:ascii="Times New Roman"/>
                <w:b w:val="false"/>
                <w:i w:val="false"/>
                <w:color w:val="000000"/>
                <w:sz w:val="20"/>
              </w:rPr>
              <w:t>
Новичкова Любовь</w:t>
            </w:r>
          </w:p>
          <w:bookmarkEnd w:id="676"/>
          <w:p>
            <w:pPr>
              <w:spacing w:after="20"/>
              <w:ind w:left="20"/>
              <w:jc w:val="both"/>
            </w:pPr>
            <w:r>
              <w:rPr>
                <w:rFonts w:ascii="Times New Roman"/>
                <w:b w:val="false"/>
                <w:i w:val="false"/>
                <w:color w:val="000000"/>
                <w:sz w:val="20"/>
              </w:rPr>
              <w:t>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741010300427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77"/>
          <w:p>
            <w:pPr>
              <w:spacing w:after="20"/>
              <w:ind w:left="20"/>
              <w:jc w:val="both"/>
            </w:pPr>
            <w:r>
              <w:rPr>
                <w:rFonts w:ascii="Times New Roman"/>
                <w:b w:val="false"/>
                <w:i w:val="false"/>
                <w:color w:val="000000"/>
                <w:sz w:val="20"/>
              </w:rPr>
              <w:t>
Омаров Олжас</w:t>
            </w:r>
          </w:p>
          <w:bookmarkEnd w:id="677"/>
          <w:p>
            <w:pPr>
              <w:spacing w:after="20"/>
              <w:ind w:left="20"/>
              <w:jc w:val="both"/>
            </w:pPr>
            <w:r>
              <w:rPr>
                <w:rFonts w:ascii="Times New Roman"/>
                <w:b w:val="false"/>
                <w:i w:val="false"/>
                <w:color w:val="000000"/>
                <w:sz w:val="20"/>
              </w:rPr>
              <w:t>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690602300400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78"/>
          <w:p>
            <w:pPr>
              <w:spacing w:after="20"/>
              <w:ind w:left="20"/>
              <w:jc w:val="both"/>
            </w:pPr>
            <w:r>
              <w:rPr>
                <w:rFonts w:ascii="Times New Roman"/>
                <w:b w:val="false"/>
                <w:i w:val="false"/>
                <w:color w:val="000000"/>
                <w:sz w:val="20"/>
              </w:rPr>
              <w:t>
Оразалин Алимхан</w:t>
            </w:r>
          </w:p>
          <w:bookmarkEnd w:id="678"/>
          <w:p>
            <w:pPr>
              <w:spacing w:after="20"/>
              <w:ind w:left="20"/>
              <w:jc w:val="both"/>
            </w:pPr>
            <w:r>
              <w:rPr>
                <w:rFonts w:ascii="Times New Roman"/>
                <w:b w:val="false"/>
                <w:i w:val="false"/>
                <w:color w:val="000000"/>
                <w:sz w:val="20"/>
              </w:rPr>
              <w:t>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850804351229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610829400982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79"/>
          <w:p>
            <w:pPr>
              <w:spacing w:after="20"/>
              <w:ind w:left="20"/>
              <w:jc w:val="both"/>
            </w:pPr>
            <w:r>
              <w:rPr>
                <w:rFonts w:ascii="Times New Roman"/>
                <w:b w:val="false"/>
                <w:i w:val="false"/>
                <w:color w:val="000000"/>
                <w:sz w:val="20"/>
              </w:rPr>
              <w:t>
Полякова Валентина</w:t>
            </w:r>
          </w:p>
          <w:bookmarkEnd w:id="679"/>
          <w:p>
            <w:pPr>
              <w:spacing w:after="20"/>
              <w:ind w:left="20"/>
              <w:jc w:val="both"/>
            </w:pPr>
            <w:r>
              <w:rPr>
                <w:rFonts w:ascii="Times New Roman"/>
                <w:b w:val="false"/>
                <w:i w:val="false"/>
                <w:color w:val="000000"/>
                <w:sz w:val="20"/>
              </w:rPr>
              <w:t>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680924301071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0"/>
          <w:p>
            <w:pPr>
              <w:spacing w:after="20"/>
              <w:ind w:left="20"/>
              <w:jc w:val="both"/>
            </w:pPr>
            <w:r>
              <w:rPr>
                <w:rFonts w:ascii="Times New Roman"/>
                <w:b w:val="false"/>
                <w:i w:val="false"/>
                <w:color w:val="000000"/>
                <w:sz w:val="20"/>
              </w:rPr>
              <w:t>
Раскошный Александр</w:t>
            </w:r>
          </w:p>
          <w:bookmarkEnd w:id="680"/>
          <w:p>
            <w:pPr>
              <w:spacing w:after="20"/>
              <w:ind w:left="20"/>
              <w:jc w:val="both"/>
            </w:pPr>
            <w:r>
              <w:rPr>
                <w:rFonts w:ascii="Times New Roman"/>
                <w:b w:val="false"/>
                <w:i w:val="false"/>
                <w:color w:val="000000"/>
                <w:sz w:val="20"/>
              </w:rPr>
              <w:t>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840229350026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590331300299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1"/>
          <w:p>
            <w:pPr>
              <w:spacing w:after="20"/>
              <w:ind w:left="20"/>
              <w:jc w:val="both"/>
            </w:pPr>
            <w:r>
              <w:rPr>
                <w:rFonts w:ascii="Times New Roman"/>
                <w:b w:val="false"/>
                <w:i w:val="false"/>
                <w:color w:val="000000"/>
                <w:sz w:val="20"/>
              </w:rPr>
              <w:t>
Садвакасов Ербулан</w:t>
            </w:r>
          </w:p>
          <w:bookmarkEnd w:id="681"/>
          <w:p>
            <w:pPr>
              <w:spacing w:after="20"/>
              <w:ind w:left="20"/>
              <w:jc w:val="both"/>
            </w:pPr>
            <w:r>
              <w:rPr>
                <w:rFonts w:ascii="Times New Roman"/>
                <w:b w:val="false"/>
                <w:i w:val="false"/>
                <w:color w:val="000000"/>
                <w:sz w:val="20"/>
              </w:rPr>
              <w:t>
Беккожинович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710304350572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Абдбек Зейнешович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621103300963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Алебай Калаувич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641207350483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Ашимкан Калеевич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2"/>
          <w:p>
            <w:pPr>
              <w:spacing w:after="20"/>
              <w:ind w:left="20"/>
              <w:jc w:val="both"/>
            </w:pPr>
            <w:r>
              <w:rPr>
                <w:rFonts w:ascii="Times New Roman"/>
                <w:b w:val="false"/>
                <w:i w:val="false"/>
                <w:color w:val="000000"/>
                <w:sz w:val="20"/>
              </w:rPr>
              <w:t>
Садинов Бельгебай</w:t>
            </w:r>
          </w:p>
          <w:bookmarkEnd w:id="682"/>
          <w:p>
            <w:pPr>
              <w:spacing w:after="20"/>
              <w:ind w:left="20"/>
              <w:jc w:val="both"/>
            </w:pPr>
            <w:r>
              <w:rPr>
                <w:rFonts w:ascii="Times New Roman"/>
                <w:b w:val="false"/>
                <w:i w:val="false"/>
                <w:color w:val="000000"/>
                <w:sz w:val="20"/>
              </w:rPr>
              <w:t>
Зейнешевич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600724301644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Садинов Турсунбай Калаувич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591005450638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3"/>
          <w:p>
            <w:pPr>
              <w:spacing w:after="20"/>
              <w:ind w:left="20"/>
              <w:jc w:val="both"/>
            </w:pPr>
            <w:r>
              <w:rPr>
                <w:rFonts w:ascii="Times New Roman"/>
                <w:b w:val="false"/>
                <w:i w:val="false"/>
                <w:color w:val="000000"/>
                <w:sz w:val="20"/>
              </w:rPr>
              <w:t>
Сазонова Антонина</w:t>
            </w:r>
          </w:p>
          <w:bookmarkEnd w:id="683"/>
          <w:p>
            <w:pPr>
              <w:spacing w:after="20"/>
              <w:ind w:left="20"/>
              <w:jc w:val="both"/>
            </w:pPr>
            <w:r>
              <w:rPr>
                <w:rFonts w:ascii="Times New Roman"/>
                <w:b w:val="false"/>
                <w:i w:val="false"/>
                <w:color w:val="000000"/>
                <w:sz w:val="20"/>
              </w:rPr>
              <w:t>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4"/>
          <w:p>
            <w:pPr>
              <w:spacing w:after="20"/>
              <w:ind w:left="20"/>
              <w:jc w:val="both"/>
            </w:pPr>
            <w:r>
              <w:rPr>
                <w:rFonts w:ascii="Times New Roman"/>
                <w:b w:val="false"/>
                <w:i w:val="false"/>
                <w:color w:val="000000"/>
                <w:sz w:val="20"/>
              </w:rPr>
              <w:t>
Сакенов Болатжан</w:t>
            </w:r>
          </w:p>
          <w:bookmarkEnd w:id="684"/>
          <w:p>
            <w:pPr>
              <w:spacing w:after="20"/>
              <w:ind w:left="20"/>
              <w:jc w:val="both"/>
            </w:pPr>
            <w:r>
              <w:rPr>
                <w:rFonts w:ascii="Times New Roman"/>
                <w:b w:val="false"/>
                <w:i w:val="false"/>
                <w:color w:val="000000"/>
                <w:sz w:val="20"/>
              </w:rPr>
              <w:t>
Есмагамбетович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600930350187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5"/>
          <w:p>
            <w:pPr>
              <w:spacing w:after="20"/>
              <w:ind w:left="20"/>
              <w:jc w:val="both"/>
            </w:pPr>
            <w:r>
              <w:rPr>
                <w:rFonts w:ascii="Times New Roman"/>
                <w:b w:val="false"/>
                <w:i w:val="false"/>
                <w:color w:val="000000"/>
                <w:sz w:val="20"/>
              </w:rPr>
              <w:t>
Сантимиров Мухтарбек</w:t>
            </w:r>
          </w:p>
          <w:bookmarkEnd w:id="685"/>
          <w:p>
            <w:pPr>
              <w:spacing w:after="20"/>
              <w:ind w:left="20"/>
              <w:jc w:val="both"/>
            </w:pPr>
            <w:r>
              <w:rPr>
                <w:rFonts w:ascii="Times New Roman"/>
                <w:b w:val="false"/>
                <w:i w:val="false"/>
                <w:color w:val="000000"/>
                <w:sz w:val="20"/>
              </w:rPr>
              <w:t>
Ерденович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600823350353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6"/>
          <w:p>
            <w:pPr>
              <w:spacing w:after="20"/>
              <w:ind w:left="20"/>
              <w:jc w:val="both"/>
            </w:pPr>
            <w:r>
              <w:rPr>
                <w:rFonts w:ascii="Times New Roman"/>
                <w:b w:val="false"/>
                <w:i w:val="false"/>
                <w:color w:val="000000"/>
                <w:sz w:val="20"/>
              </w:rPr>
              <w:t>
СемҰнов Александр</w:t>
            </w:r>
          </w:p>
          <w:bookmarkEnd w:id="686"/>
          <w:p>
            <w:pPr>
              <w:spacing w:after="20"/>
              <w:ind w:left="20"/>
              <w:jc w:val="both"/>
            </w:pPr>
            <w:r>
              <w:rPr>
                <w:rFonts w:ascii="Times New Roman"/>
                <w:b w:val="false"/>
                <w:i w:val="false"/>
                <w:color w:val="000000"/>
                <w:sz w:val="20"/>
              </w:rPr>
              <w:t>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850908350237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7"/>
          <w:p>
            <w:pPr>
              <w:spacing w:after="20"/>
              <w:ind w:left="20"/>
              <w:jc w:val="both"/>
            </w:pPr>
            <w:r>
              <w:rPr>
                <w:rFonts w:ascii="Times New Roman"/>
                <w:b w:val="false"/>
                <w:i w:val="false"/>
                <w:color w:val="000000"/>
                <w:sz w:val="20"/>
              </w:rPr>
              <w:t>
Семенов Сергей</w:t>
            </w:r>
          </w:p>
          <w:bookmarkEnd w:id="687"/>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741025350257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Симбаев Серык Увалеевич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881211350701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Синегуб Андрей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910509350539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Синегуб АртҰм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870417351100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Синегуб Виктор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650512301175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Синегуб Юрий АртҰмович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8"/>
          <w:p>
            <w:pPr>
              <w:spacing w:after="20"/>
              <w:ind w:left="20"/>
              <w:jc w:val="both"/>
            </w:pPr>
            <w:r>
              <w:rPr>
                <w:rFonts w:ascii="Times New Roman"/>
                <w:b w:val="false"/>
                <w:i w:val="false"/>
                <w:color w:val="000000"/>
                <w:sz w:val="20"/>
              </w:rPr>
              <w:t>
Смолов Юрий</w:t>
            </w:r>
          </w:p>
          <w:bookmarkEnd w:id="688"/>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590805350310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89"/>
          <w:p>
            <w:pPr>
              <w:spacing w:after="20"/>
              <w:ind w:left="20"/>
              <w:jc w:val="both"/>
            </w:pPr>
            <w:r>
              <w:rPr>
                <w:rFonts w:ascii="Times New Roman"/>
                <w:b w:val="false"/>
                <w:i w:val="false"/>
                <w:color w:val="000000"/>
                <w:sz w:val="20"/>
              </w:rPr>
              <w:t>
Снеговой Василий</w:t>
            </w:r>
          </w:p>
          <w:bookmarkEnd w:id="689"/>
          <w:p>
            <w:pPr>
              <w:spacing w:after="20"/>
              <w:ind w:left="20"/>
              <w:jc w:val="both"/>
            </w:pPr>
            <w:r>
              <w:rPr>
                <w:rFonts w:ascii="Times New Roman"/>
                <w:b w:val="false"/>
                <w:i w:val="false"/>
                <w:color w:val="000000"/>
                <w:sz w:val="20"/>
              </w:rPr>
              <w:t>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630318350393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0"/>
          <w:p>
            <w:pPr>
              <w:spacing w:after="20"/>
              <w:ind w:left="20"/>
              <w:jc w:val="both"/>
            </w:pPr>
            <w:r>
              <w:rPr>
                <w:rFonts w:ascii="Times New Roman"/>
                <w:b w:val="false"/>
                <w:i w:val="false"/>
                <w:color w:val="000000"/>
                <w:sz w:val="20"/>
              </w:rPr>
              <w:t>
Султанхамитов Жанат</w:t>
            </w:r>
          </w:p>
          <w:bookmarkEnd w:id="690"/>
          <w:p>
            <w:pPr>
              <w:spacing w:after="20"/>
              <w:ind w:left="20"/>
              <w:jc w:val="both"/>
            </w:pPr>
            <w:r>
              <w:rPr>
                <w:rFonts w:ascii="Times New Roman"/>
                <w:b w:val="false"/>
                <w:i w:val="false"/>
                <w:color w:val="000000"/>
                <w:sz w:val="20"/>
              </w:rPr>
              <w:t>
Махметович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560718300346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1"/>
          <w:p>
            <w:pPr>
              <w:spacing w:after="20"/>
              <w:ind w:left="20"/>
              <w:jc w:val="both"/>
            </w:pPr>
            <w:r>
              <w:rPr>
                <w:rFonts w:ascii="Times New Roman"/>
                <w:b w:val="false"/>
                <w:i w:val="false"/>
                <w:color w:val="000000"/>
                <w:sz w:val="20"/>
              </w:rPr>
              <w:t>
Султанхамитов Самат</w:t>
            </w:r>
          </w:p>
          <w:bookmarkEnd w:id="691"/>
          <w:p>
            <w:pPr>
              <w:spacing w:after="20"/>
              <w:ind w:left="20"/>
              <w:jc w:val="both"/>
            </w:pPr>
            <w:r>
              <w:rPr>
                <w:rFonts w:ascii="Times New Roman"/>
                <w:b w:val="false"/>
                <w:i w:val="false"/>
                <w:color w:val="000000"/>
                <w:sz w:val="20"/>
              </w:rPr>
              <w:t>
Махметович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740827300377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2"/>
          <w:p>
            <w:pPr>
              <w:spacing w:after="20"/>
              <w:ind w:left="20"/>
              <w:jc w:val="both"/>
            </w:pPr>
            <w:r>
              <w:rPr>
                <w:rFonts w:ascii="Times New Roman"/>
                <w:b w:val="false"/>
                <w:i w:val="false"/>
                <w:color w:val="000000"/>
                <w:sz w:val="20"/>
              </w:rPr>
              <w:t>
Тайпаков Азамат</w:t>
            </w:r>
          </w:p>
          <w:bookmarkEnd w:id="692"/>
          <w:p>
            <w:pPr>
              <w:spacing w:after="20"/>
              <w:ind w:left="20"/>
              <w:jc w:val="both"/>
            </w:pPr>
            <w:r>
              <w:rPr>
                <w:rFonts w:ascii="Times New Roman"/>
                <w:b w:val="false"/>
                <w:i w:val="false"/>
                <w:color w:val="000000"/>
                <w:sz w:val="20"/>
              </w:rPr>
              <w:t>
Есенгельдинович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651016350378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3"/>
          <w:p>
            <w:pPr>
              <w:spacing w:after="20"/>
              <w:ind w:left="20"/>
              <w:jc w:val="both"/>
            </w:pPr>
            <w:r>
              <w:rPr>
                <w:rFonts w:ascii="Times New Roman"/>
                <w:b w:val="false"/>
                <w:i w:val="false"/>
                <w:color w:val="000000"/>
                <w:sz w:val="20"/>
              </w:rPr>
              <w:t>
Такенов Агбай</w:t>
            </w:r>
          </w:p>
          <w:bookmarkEnd w:id="693"/>
          <w:p>
            <w:pPr>
              <w:spacing w:after="20"/>
              <w:ind w:left="20"/>
              <w:jc w:val="both"/>
            </w:pPr>
            <w:r>
              <w:rPr>
                <w:rFonts w:ascii="Times New Roman"/>
                <w:b w:val="false"/>
                <w:i w:val="false"/>
                <w:color w:val="000000"/>
                <w:sz w:val="20"/>
              </w:rPr>
              <w:t>
Амангельдович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820808451460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4"/>
          <w:p>
            <w:pPr>
              <w:spacing w:after="20"/>
              <w:ind w:left="20"/>
              <w:jc w:val="both"/>
            </w:pPr>
            <w:r>
              <w:rPr>
                <w:rFonts w:ascii="Times New Roman"/>
                <w:b w:val="false"/>
                <w:i w:val="false"/>
                <w:color w:val="000000"/>
                <w:sz w:val="20"/>
              </w:rPr>
              <w:t>
Таскина Надежда</w:t>
            </w:r>
          </w:p>
          <w:bookmarkEnd w:id="694"/>
          <w:p>
            <w:pPr>
              <w:spacing w:after="20"/>
              <w:ind w:left="20"/>
              <w:jc w:val="both"/>
            </w:pPr>
            <w:r>
              <w:rPr>
                <w:rFonts w:ascii="Times New Roman"/>
                <w:b w:val="false"/>
                <w:i w:val="false"/>
                <w:color w:val="000000"/>
                <w:sz w:val="20"/>
              </w:rPr>
              <w:t>
Бахтияровна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630818350222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5"/>
          <w:p>
            <w:pPr>
              <w:spacing w:after="20"/>
              <w:ind w:left="20"/>
              <w:jc w:val="both"/>
            </w:pPr>
            <w:r>
              <w:rPr>
                <w:rFonts w:ascii="Times New Roman"/>
                <w:b w:val="false"/>
                <w:i w:val="false"/>
                <w:color w:val="000000"/>
                <w:sz w:val="20"/>
              </w:rPr>
              <w:t>
Тлеукин Дауренбек</w:t>
            </w:r>
          </w:p>
          <w:bookmarkEnd w:id="695"/>
          <w:p>
            <w:pPr>
              <w:spacing w:after="20"/>
              <w:ind w:left="20"/>
              <w:jc w:val="both"/>
            </w:pPr>
            <w:r>
              <w:rPr>
                <w:rFonts w:ascii="Times New Roman"/>
                <w:b w:val="false"/>
                <w:i w:val="false"/>
                <w:color w:val="000000"/>
                <w:sz w:val="20"/>
              </w:rPr>
              <w:t>
Менкаевич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790114302237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6"/>
          <w:p>
            <w:pPr>
              <w:spacing w:after="20"/>
              <w:ind w:left="20"/>
              <w:jc w:val="both"/>
            </w:pPr>
            <w:r>
              <w:rPr>
                <w:rFonts w:ascii="Times New Roman"/>
                <w:b w:val="false"/>
                <w:i w:val="false"/>
                <w:color w:val="000000"/>
                <w:sz w:val="20"/>
              </w:rPr>
              <w:t>
Тыкыбаев Жаныбек</w:t>
            </w:r>
          </w:p>
          <w:bookmarkEnd w:id="696"/>
          <w:p>
            <w:pPr>
              <w:spacing w:after="20"/>
              <w:ind w:left="20"/>
              <w:jc w:val="both"/>
            </w:pPr>
            <w:r>
              <w:rPr>
                <w:rFonts w:ascii="Times New Roman"/>
                <w:b w:val="false"/>
                <w:i w:val="false"/>
                <w:color w:val="000000"/>
                <w:sz w:val="20"/>
              </w:rPr>
              <w:t>
Мнайдарович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800404300450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7"/>
          <w:p>
            <w:pPr>
              <w:spacing w:after="20"/>
              <w:ind w:left="20"/>
              <w:jc w:val="both"/>
            </w:pPr>
            <w:r>
              <w:rPr>
                <w:rFonts w:ascii="Times New Roman"/>
                <w:b w:val="false"/>
                <w:i w:val="false"/>
                <w:color w:val="000000"/>
                <w:sz w:val="20"/>
              </w:rPr>
              <w:t>
Увалиев Эрик</w:t>
            </w:r>
          </w:p>
          <w:bookmarkEnd w:id="697"/>
          <w:p>
            <w:pPr>
              <w:spacing w:after="20"/>
              <w:ind w:left="20"/>
              <w:jc w:val="both"/>
            </w:pPr>
            <w:r>
              <w:rPr>
                <w:rFonts w:ascii="Times New Roman"/>
                <w:b w:val="false"/>
                <w:i w:val="false"/>
                <w:color w:val="000000"/>
                <w:sz w:val="20"/>
              </w:rPr>
              <w:t>
Абтжанович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820722450821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Увалиева Айгуль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691006350182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98"/>
          <w:p>
            <w:pPr>
              <w:spacing w:after="20"/>
              <w:ind w:left="20"/>
              <w:jc w:val="both"/>
            </w:pPr>
            <w:r>
              <w:rPr>
                <w:rFonts w:ascii="Times New Roman"/>
                <w:b w:val="false"/>
                <w:i w:val="false"/>
                <w:color w:val="000000"/>
                <w:sz w:val="20"/>
              </w:rPr>
              <w:t>
Умурзаков Арман</w:t>
            </w:r>
          </w:p>
          <w:bookmarkEnd w:id="698"/>
          <w:p>
            <w:pPr>
              <w:spacing w:after="20"/>
              <w:ind w:left="20"/>
              <w:jc w:val="both"/>
            </w:pPr>
            <w:r>
              <w:rPr>
                <w:rFonts w:ascii="Times New Roman"/>
                <w:b w:val="false"/>
                <w:i w:val="false"/>
                <w:color w:val="000000"/>
                <w:sz w:val="20"/>
              </w:rPr>
              <w:t>
Зайнулович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690824301604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Усабаев Талгат Таскалиевич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631224450094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99"/>
          <w:p>
            <w:pPr>
              <w:spacing w:after="20"/>
              <w:ind w:left="20"/>
              <w:jc w:val="both"/>
            </w:pPr>
            <w:r>
              <w:rPr>
                <w:rFonts w:ascii="Times New Roman"/>
                <w:b w:val="false"/>
                <w:i w:val="false"/>
                <w:color w:val="000000"/>
                <w:sz w:val="20"/>
              </w:rPr>
              <w:t>
Усабаева Дамелы</w:t>
            </w:r>
          </w:p>
          <w:bookmarkEnd w:id="699"/>
          <w:p>
            <w:pPr>
              <w:spacing w:after="20"/>
              <w:ind w:left="20"/>
              <w:jc w:val="both"/>
            </w:pPr>
            <w:r>
              <w:rPr>
                <w:rFonts w:ascii="Times New Roman"/>
                <w:b w:val="false"/>
                <w:i w:val="false"/>
                <w:color w:val="000000"/>
                <w:sz w:val="20"/>
              </w:rPr>
              <w:t>
Таскалиевна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860429351194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0"/>
          <w:p>
            <w:pPr>
              <w:spacing w:after="20"/>
              <w:ind w:left="20"/>
              <w:jc w:val="both"/>
            </w:pPr>
            <w:r>
              <w:rPr>
                <w:rFonts w:ascii="Times New Roman"/>
                <w:b w:val="false"/>
                <w:i w:val="false"/>
                <w:color w:val="000000"/>
                <w:sz w:val="20"/>
              </w:rPr>
              <w:t>
Утегенов Буркунбай</w:t>
            </w:r>
          </w:p>
          <w:bookmarkEnd w:id="700"/>
          <w:p>
            <w:pPr>
              <w:spacing w:after="20"/>
              <w:ind w:left="20"/>
              <w:jc w:val="both"/>
            </w:pPr>
            <w:r>
              <w:rPr>
                <w:rFonts w:ascii="Times New Roman"/>
                <w:b w:val="false"/>
                <w:i w:val="false"/>
                <w:color w:val="000000"/>
                <w:sz w:val="20"/>
              </w:rPr>
              <w:t>
Ержанович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720131350297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Утимисов Мурат Каппасович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571220350131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1"/>
          <w:p>
            <w:pPr>
              <w:spacing w:after="20"/>
              <w:ind w:left="20"/>
              <w:jc w:val="both"/>
            </w:pPr>
            <w:r>
              <w:rPr>
                <w:rFonts w:ascii="Times New Roman"/>
                <w:b w:val="false"/>
                <w:i w:val="false"/>
                <w:color w:val="000000"/>
                <w:sz w:val="20"/>
              </w:rPr>
              <w:t>
Утимисов Сансбай</w:t>
            </w:r>
          </w:p>
          <w:bookmarkEnd w:id="701"/>
          <w:p>
            <w:pPr>
              <w:spacing w:after="20"/>
              <w:ind w:left="20"/>
              <w:jc w:val="both"/>
            </w:pPr>
            <w:r>
              <w:rPr>
                <w:rFonts w:ascii="Times New Roman"/>
                <w:b w:val="false"/>
                <w:i w:val="false"/>
                <w:color w:val="000000"/>
                <w:sz w:val="20"/>
              </w:rPr>
              <w:t>
Каппасович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720108450307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2"/>
          <w:p>
            <w:pPr>
              <w:spacing w:after="20"/>
              <w:ind w:left="20"/>
              <w:jc w:val="both"/>
            </w:pPr>
            <w:r>
              <w:rPr>
                <w:rFonts w:ascii="Times New Roman"/>
                <w:b w:val="false"/>
                <w:i w:val="false"/>
                <w:color w:val="000000"/>
                <w:sz w:val="20"/>
              </w:rPr>
              <w:t>
Утимисова Ботогоз</w:t>
            </w:r>
          </w:p>
          <w:bookmarkEnd w:id="702"/>
          <w:p>
            <w:pPr>
              <w:spacing w:after="20"/>
              <w:ind w:left="20"/>
              <w:jc w:val="both"/>
            </w:pPr>
            <w:r>
              <w:rPr>
                <w:rFonts w:ascii="Times New Roman"/>
                <w:b w:val="false"/>
                <w:i w:val="false"/>
                <w:color w:val="000000"/>
                <w:sz w:val="20"/>
              </w:rPr>
              <w:t>
Сейткановна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740809350474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 Олег Валериевич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680212350168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3"/>
          <w:p>
            <w:pPr>
              <w:spacing w:after="20"/>
              <w:ind w:left="20"/>
              <w:jc w:val="both"/>
            </w:pPr>
            <w:r>
              <w:rPr>
                <w:rFonts w:ascii="Times New Roman"/>
                <w:b w:val="false"/>
                <w:i w:val="false"/>
                <w:color w:val="000000"/>
                <w:sz w:val="20"/>
              </w:rPr>
              <w:t>
Хажиев Аманкелды</w:t>
            </w:r>
          </w:p>
          <w:bookmarkEnd w:id="703"/>
          <w:p>
            <w:pPr>
              <w:spacing w:after="20"/>
              <w:ind w:left="20"/>
              <w:jc w:val="both"/>
            </w:pPr>
            <w:r>
              <w:rPr>
                <w:rFonts w:ascii="Times New Roman"/>
                <w:b w:val="false"/>
                <w:i w:val="false"/>
                <w:color w:val="000000"/>
                <w:sz w:val="20"/>
              </w:rPr>
              <w:t>
Магумович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Хажиев Курганбек Магумович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660527301159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4"/>
          <w:p>
            <w:pPr>
              <w:spacing w:after="20"/>
              <w:ind w:left="20"/>
              <w:jc w:val="both"/>
            </w:pPr>
            <w:r>
              <w:rPr>
                <w:rFonts w:ascii="Times New Roman"/>
                <w:b w:val="false"/>
                <w:i w:val="false"/>
                <w:color w:val="000000"/>
                <w:sz w:val="20"/>
              </w:rPr>
              <w:t>
Хасенов Биримжан</w:t>
            </w:r>
          </w:p>
          <w:bookmarkEnd w:id="704"/>
          <w:p>
            <w:pPr>
              <w:spacing w:after="20"/>
              <w:ind w:left="20"/>
              <w:jc w:val="both"/>
            </w:pPr>
            <w:r>
              <w:rPr>
                <w:rFonts w:ascii="Times New Roman"/>
                <w:b w:val="false"/>
                <w:i w:val="false"/>
                <w:color w:val="000000"/>
                <w:sz w:val="20"/>
              </w:rPr>
              <w:t>
Галимжанович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651013300335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Илдар Уралович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710907300445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05"/>
          <w:p>
            <w:pPr>
              <w:spacing w:after="20"/>
              <w:ind w:left="20"/>
              <w:jc w:val="both"/>
            </w:pPr>
            <w:r>
              <w:rPr>
                <w:rFonts w:ascii="Times New Roman"/>
                <w:b w:val="false"/>
                <w:i w:val="false"/>
                <w:color w:val="000000"/>
                <w:sz w:val="20"/>
              </w:rPr>
              <w:t>
Шайдуллин Марсиль</w:t>
            </w:r>
          </w:p>
          <w:bookmarkEnd w:id="705"/>
          <w:p>
            <w:pPr>
              <w:spacing w:after="20"/>
              <w:ind w:left="20"/>
              <w:jc w:val="both"/>
            </w:pPr>
            <w:r>
              <w:rPr>
                <w:rFonts w:ascii="Times New Roman"/>
                <w:b w:val="false"/>
                <w:i w:val="false"/>
                <w:color w:val="000000"/>
                <w:sz w:val="20"/>
              </w:rPr>
              <w:t>
Мавлярович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580922350216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6"/>
          <w:p>
            <w:pPr>
              <w:spacing w:after="20"/>
              <w:ind w:left="20"/>
              <w:jc w:val="both"/>
            </w:pPr>
            <w:r>
              <w:rPr>
                <w:rFonts w:ascii="Times New Roman"/>
                <w:b w:val="false"/>
                <w:i w:val="false"/>
                <w:color w:val="000000"/>
                <w:sz w:val="20"/>
              </w:rPr>
              <w:t>
Шаймерденов Бегайдар</w:t>
            </w:r>
          </w:p>
          <w:bookmarkEnd w:id="706"/>
          <w:p>
            <w:pPr>
              <w:spacing w:after="20"/>
              <w:ind w:left="20"/>
              <w:jc w:val="both"/>
            </w:pPr>
            <w:r>
              <w:rPr>
                <w:rFonts w:ascii="Times New Roman"/>
                <w:b w:val="false"/>
                <w:i w:val="false"/>
                <w:color w:val="000000"/>
                <w:sz w:val="20"/>
              </w:rPr>
              <w:t>
Жусупович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560212301462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7"/>
          <w:p>
            <w:pPr>
              <w:spacing w:after="20"/>
              <w:ind w:left="20"/>
              <w:jc w:val="both"/>
            </w:pPr>
            <w:r>
              <w:rPr>
                <w:rFonts w:ascii="Times New Roman"/>
                <w:b w:val="false"/>
                <w:i w:val="false"/>
                <w:color w:val="000000"/>
                <w:sz w:val="20"/>
              </w:rPr>
              <w:t>
Шаймерденов Илюбай</w:t>
            </w:r>
          </w:p>
          <w:bookmarkEnd w:id="707"/>
          <w:p>
            <w:pPr>
              <w:spacing w:after="20"/>
              <w:ind w:left="20"/>
              <w:jc w:val="both"/>
            </w:pPr>
            <w:r>
              <w:rPr>
                <w:rFonts w:ascii="Times New Roman"/>
                <w:b w:val="false"/>
                <w:i w:val="false"/>
                <w:color w:val="000000"/>
                <w:sz w:val="20"/>
              </w:rPr>
              <w:t>
Осипович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501204300908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8"/>
          <w:p>
            <w:pPr>
              <w:spacing w:after="20"/>
              <w:ind w:left="20"/>
              <w:jc w:val="both"/>
            </w:pPr>
            <w:r>
              <w:rPr>
                <w:rFonts w:ascii="Times New Roman"/>
                <w:b w:val="false"/>
                <w:i w:val="false"/>
                <w:color w:val="000000"/>
                <w:sz w:val="20"/>
              </w:rPr>
              <w:t>
Шаймерденов Турсун</w:t>
            </w:r>
          </w:p>
          <w:bookmarkEnd w:id="708"/>
          <w:p>
            <w:pPr>
              <w:spacing w:after="20"/>
              <w:ind w:left="20"/>
              <w:jc w:val="both"/>
            </w:pPr>
            <w:r>
              <w:rPr>
                <w:rFonts w:ascii="Times New Roman"/>
                <w:b w:val="false"/>
                <w:i w:val="false"/>
                <w:color w:val="000000"/>
                <w:sz w:val="20"/>
              </w:rPr>
              <w:t>
Жусупович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710118350551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"Шаметов"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681027350303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 Владимир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530117350191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Шегенов Нургазы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801209350815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09"/>
          <w:p>
            <w:pPr>
              <w:spacing w:after="20"/>
              <w:ind w:left="20"/>
              <w:jc w:val="both"/>
            </w:pPr>
            <w:r>
              <w:rPr>
                <w:rFonts w:ascii="Times New Roman"/>
                <w:b w:val="false"/>
                <w:i w:val="false"/>
                <w:color w:val="000000"/>
                <w:sz w:val="20"/>
              </w:rPr>
              <w:t>
Шигамбаев Мурат</w:t>
            </w:r>
          </w:p>
          <w:bookmarkEnd w:id="709"/>
          <w:p>
            <w:pPr>
              <w:spacing w:after="20"/>
              <w:ind w:left="20"/>
              <w:jc w:val="both"/>
            </w:pPr>
            <w:r>
              <w:rPr>
                <w:rFonts w:ascii="Times New Roman"/>
                <w:b w:val="false"/>
                <w:i w:val="false"/>
                <w:color w:val="000000"/>
                <w:sz w:val="20"/>
              </w:rPr>
              <w:t>
Бибосонович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860606351225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0"/>
          <w:p>
            <w:pPr>
              <w:spacing w:after="20"/>
              <w:ind w:left="20"/>
              <w:jc w:val="both"/>
            </w:pPr>
            <w:r>
              <w:rPr>
                <w:rFonts w:ascii="Times New Roman"/>
                <w:b w:val="false"/>
                <w:i w:val="false"/>
                <w:color w:val="000000"/>
                <w:sz w:val="20"/>
              </w:rPr>
              <w:t>
Яровиков Александр</w:t>
            </w:r>
          </w:p>
          <w:bookmarkEnd w:id="710"/>
          <w:p>
            <w:pPr>
              <w:spacing w:after="20"/>
              <w:ind w:left="20"/>
              <w:jc w:val="both"/>
            </w:pPr>
            <w:r>
              <w:rPr>
                <w:rFonts w:ascii="Times New Roman"/>
                <w:b w:val="false"/>
                <w:i w:val="false"/>
                <w:color w:val="000000"/>
                <w:sz w:val="20"/>
              </w:rPr>
              <w:t>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 w:id="711"/>
    <w:p>
      <w:pPr>
        <w:spacing w:after="0"/>
        <w:ind w:left="0"/>
        <w:jc w:val="both"/>
      </w:pPr>
      <w:r>
        <w:rPr>
          <w:rFonts w:ascii="Times New Roman"/>
          <w:b w:val="false"/>
          <w:i w:val="false"/>
          <w:color w:val="000000"/>
          <w:sz w:val="28"/>
        </w:rPr>
        <w:t>
      Кесте 2. Ауыл шаруашылығы жануарларының түрлері мен жыныстық - жас топтары бойынша қалыптастырылған гурттардың, отарлардың, табындардың саны туралы деректер</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(жарқын,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(қой,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4" w:id="712"/>
    <w:p>
      <w:pPr>
        <w:spacing w:after="0"/>
        <w:ind w:left="0"/>
        <w:jc w:val="both"/>
      </w:pPr>
      <w:r>
        <w:rPr>
          <w:rFonts w:ascii="Times New Roman"/>
          <w:b w:val="false"/>
          <w:i w:val="false"/>
          <w:color w:val="000000"/>
          <w:sz w:val="28"/>
        </w:rPr>
        <w:t>
      Кесте 3. Шалғайдағы жайылымдарда жаюға арналған ауыл шаруашылығы жануарлары басының саны туралы мәліметтер</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 бойынша кент, ауыл, ауылдық округ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5-қосымша</w:t>
            </w:r>
          </w:p>
        </w:tc>
      </w:tr>
    </w:tbl>
    <w:bookmarkStart w:name="z750" w:id="713"/>
    <w:p>
      <w:pPr>
        <w:spacing w:after="0"/>
        <w:ind w:left="0"/>
        <w:jc w:val="both"/>
      </w:pPr>
      <w:r>
        <w:rPr>
          <w:rFonts w:ascii="Times New Roman"/>
          <w:b w:val="false"/>
          <w:i w:val="false"/>
          <w:color w:val="000000"/>
          <w:sz w:val="28"/>
        </w:rPr>
        <w:t>
      Әкімшілік-аумақтық бірлік аумағында жер санаттары, жер учаскелерінің меншік иелері және жер пайдаланушылар бөлінісінде жайылымдардың орналасу схемасы (картасы) құқық белгілейтін құжаттар негізінде</w:t>
      </w:r>
    </w:p>
    <w:bookmarkEnd w:id="713"/>
    <w:bookmarkStart w:name="z751"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6-қосымша</w:t>
            </w:r>
          </w:p>
        </w:tc>
      </w:tr>
    </w:tbl>
    <w:bookmarkStart w:name="z757" w:id="715"/>
    <w:p>
      <w:pPr>
        <w:spacing w:after="0"/>
        <w:ind w:left="0"/>
        <w:jc w:val="left"/>
      </w:pPr>
      <w:r>
        <w:rPr>
          <w:rFonts w:ascii="Times New Roman"/>
          <w:b/>
          <w:i w:val="false"/>
          <w:color w:val="000000"/>
        </w:rPr>
        <w:t xml:space="preserve"> Жайылым айналымының қолайлы схемалары</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7-қосымша</w:t>
            </w:r>
          </w:p>
        </w:tc>
      </w:tr>
    </w:tbl>
    <w:bookmarkStart w:name="z763" w:id="716"/>
    <w:p>
      <w:pPr>
        <w:spacing w:after="0"/>
        <w:ind w:left="0"/>
        <w:jc w:val="both"/>
      </w:pPr>
      <w:r>
        <w:rPr>
          <w:rFonts w:ascii="Times New Roman"/>
          <w:b w:val="false"/>
          <w:i w:val="false"/>
          <w:color w:val="000000"/>
          <w:sz w:val="28"/>
        </w:rPr>
        <w:t>
      Жайылымдардың, оның ішінде маусымдық жайылымдық инфрақұрылым объектілерінің сыртқы және ішкі шекаралары мен алаңдары белгіленген карта</w:t>
      </w:r>
    </w:p>
    <w:bookmarkEnd w:id="716"/>
    <w:bookmarkStart w:name="z764"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8-қосымша</w:t>
            </w:r>
          </w:p>
        </w:tc>
      </w:tr>
    </w:tbl>
    <w:bookmarkStart w:name="z770" w:id="718"/>
    <w:p>
      <w:pPr>
        <w:spacing w:after="0"/>
        <w:ind w:left="0"/>
        <w:jc w:val="both"/>
      </w:pPr>
      <w:r>
        <w:rPr>
          <w:rFonts w:ascii="Times New Roman"/>
          <w:b w:val="false"/>
          <w:i w:val="false"/>
          <w:color w:val="000000"/>
          <w:sz w:val="28"/>
        </w:rPr>
        <w:t>
      Жайылым пайдаланушылардың су көздеріне (көлдерге, өзендерге, тоғандарға, шұңқырларға, суландыру немесе суландыру каналдарына, құбырлы немесе шахталық құдықтарға) қол жеткізу схемасы</w:t>
      </w:r>
    </w:p>
    <w:bookmarkEnd w:id="718"/>
    <w:bookmarkStart w:name="z771"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3660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3"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 w:id="726"/>
    <w:p>
      <w:pPr>
        <w:spacing w:after="0"/>
        <w:ind w:left="0"/>
        <w:jc w:val="both"/>
      </w:pPr>
      <w:r>
        <w:rPr>
          <w:rFonts w:ascii="Times New Roman"/>
          <w:b w:val="false"/>
          <w:i w:val="false"/>
          <w:color w:val="000000"/>
          <w:sz w:val="28"/>
        </w:rPr>
        <w:t>
      Шартты белгілер:</w:t>
      </w:r>
    </w:p>
    <w:bookmarkEnd w:id="726"/>
    <w:bookmarkStart w:name="z779"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69342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342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728"/>
    <w:p>
      <w:pPr>
        <w:spacing w:after="0"/>
        <w:ind w:left="0"/>
        <w:jc w:val="both"/>
      </w:pPr>
      <w:r>
        <w:rPr>
          <w:rFonts w:ascii="Times New Roman"/>
          <w:b w:val="false"/>
          <w:i w:val="false"/>
          <w:color w:val="000000"/>
          <w:sz w:val="28"/>
        </w:rPr>
        <w:t xml:space="preserve">
       </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9-қосымша</w:t>
            </w:r>
          </w:p>
        </w:tc>
      </w:tr>
    </w:tbl>
    <w:bookmarkStart w:name="z786" w:id="729"/>
    <w:p>
      <w:pPr>
        <w:spacing w:after="0"/>
        <w:ind w:left="0"/>
        <w:jc w:val="both"/>
      </w:pPr>
      <w:r>
        <w:rPr>
          <w:rFonts w:ascii="Times New Roman"/>
          <w:b w:val="false"/>
          <w:i w:val="false"/>
          <w:color w:val="000000"/>
          <w:sz w:val="28"/>
        </w:rPr>
        <w:t>
      Жайылымы жоқ жеке және (немесе) заңды тұлғалардың ауыл шаруашылығы жануарларының басын орналастыру үшін жайылымдарды қайта бөлу және оны берілетін жайылымдарға ауыстыру схемасы</w:t>
      </w:r>
    </w:p>
    <w:bookmarkEnd w:id="729"/>
    <w:bookmarkStart w:name="z787"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10-қосымша</w:t>
            </w:r>
          </w:p>
        </w:tc>
      </w:tr>
    </w:tbl>
    <w:bookmarkStart w:name="z793" w:id="731"/>
    <w:p>
      <w:pPr>
        <w:spacing w:after="0"/>
        <w:ind w:left="0"/>
        <w:jc w:val="both"/>
      </w:pPr>
      <w:r>
        <w:rPr>
          <w:rFonts w:ascii="Times New Roman"/>
          <w:b w:val="false"/>
          <w:i w:val="false"/>
          <w:color w:val="000000"/>
          <w:sz w:val="28"/>
        </w:rPr>
        <w:t>
      Ауыл шаруашылығы жануарларын ауыл, ауылдық округ жанында орналасқан жайылымдармен қамтамасыз етілмеген жеке және (немесе) заңды тұлғалардың шалғайдағы жайылымдарына орналастыру схемасы</w:t>
      </w:r>
    </w:p>
    <w:bookmarkEnd w:id="731"/>
    <w:bookmarkStart w:name="z794" w:id="732"/>
    <w:p>
      <w:pPr>
        <w:spacing w:after="0"/>
        <w:ind w:left="0"/>
        <w:jc w:val="both"/>
      </w:pPr>
      <w:r>
        <w:rPr>
          <w:rFonts w:ascii="Times New Roman"/>
          <w:b w:val="false"/>
          <w:i w:val="false"/>
          <w:color w:val="000000"/>
          <w:sz w:val="28"/>
        </w:rPr>
        <w:t>
      1 учаскесі</w:t>
      </w:r>
    </w:p>
    <w:bookmarkEnd w:id="732"/>
    <w:bookmarkStart w:name="z795" w:id="733"/>
    <w:p>
      <w:pPr>
        <w:spacing w:after="0"/>
        <w:ind w:left="0"/>
        <w:jc w:val="both"/>
      </w:pPr>
      <w:r>
        <w:rPr>
          <w:rFonts w:ascii="Times New Roman"/>
          <w:b w:val="false"/>
          <w:i w:val="false"/>
          <w:color w:val="000000"/>
          <w:sz w:val="28"/>
        </w:rPr>
        <w:t>
      Сорочин ауылдық округінің жерлері - 442 гектар</w:t>
      </w:r>
    </w:p>
    <w:bookmarkEnd w:id="733"/>
    <w:bookmarkStart w:name="z796"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35"/>
    <w:p>
      <w:pPr>
        <w:spacing w:after="0"/>
        <w:ind w:left="0"/>
        <w:jc w:val="both"/>
      </w:pPr>
      <w:r>
        <w:rPr>
          <w:rFonts w:ascii="Times New Roman"/>
          <w:b w:val="false"/>
          <w:i w:val="false"/>
          <w:color w:val="000000"/>
          <w:sz w:val="28"/>
        </w:rPr>
        <w:t>
      2 учаскесі</w:t>
      </w:r>
    </w:p>
    <w:bookmarkEnd w:id="735"/>
    <w:bookmarkStart w:name="z798" w:id="736"/>
    <w:p>
      <w:pPr>
        <w:spacing w:after="0"/>
        <w:ind w:left="0"/>
        <w:jc w:val="both"/>
      </w:pPr>
      <w:r>
        <w:rPr>
          <w:rFonts w:ascii="Times New Roman"/>
          <w:b w:val="false"/>
          <w:i w:val="false"/>
          <w:color w:val="000000"/>
          <w:sz w:val="28"/>
        </w:rPr>
        <w:t>
      Севастополь ауылдық округінің жерлері - 243 гектар</w:t>
      </w:r>
    </w:p>
    <w:bookmarkEnd w:id="736"/>
    <w:bookmarkStart w:name="z799"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738"/>
    <w:p>
      <w:pPr>
        <w:spacing w:after="0"/>
        <w:ind w:left="0"/>
        <w:jc w:val="both"/>
      </w:pPr>
      <w:r>
        <w:rPr>
          <w:rFonts w:ascii="Times New Roman"/>
          <w:b w:val="false"/>
          <w:i w:val="false"/>
          <w:color w:val="000000"/>
          <w:sz w:val="28"/>
        </w:rPr>
        <w:t>
      3 учаскесі</w:t>
      </w:r>
    </w:p>
    <w:bookmarkEnd w:id="738"/>
    <w:bookmarkStart w:name="z801" w:id="739"/>
    <w:p>
      <w:pPr>
        <w:spacing w:after="0"/>
        <w:ind w:left="0"/>
        <w:jc w:val="both"/>
      </w:pPr>
      <w:r>
        <w:rPr>
          <w:rFonts w:ascii="Times New Roman"/>
          <w:b w:val="false"/>
          <w:i w:val="false"/>
          <w:color w:val="000000"/>
          <w:sz w:val="28"/>
        </w:rPr>
        <w:t>
      Тимирязев ауылының жері - 658 гектар</w:t>
      </w:r>
    </w:p>
    <w:bookmarkEnd w:id="739"/>
    <w:bookmarkStart w:name="z802"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3" w:id="741"/>
    <w:p>
      <w:pPr>
        <w:spacing w:after="0"/>
        <w:ind w:left="0"/>
        <w:jc w:val="both"/>
      </w:pPr>
      <w:r>
        <w:rPr>
          <w:rFonts w:ascii="Times New Roman"/>
          <w:b w:val="false"/>
          <w:i w:val="false"/>
          <w:color w:val="000000"/>
          <w:sz w:val="28"/>
        </w:rPr>
        <w:t xml:space="preserve">
      4 учаскесі </w:t>
      </w:r>
    </w:p>
    <w:bookmarkEnd w:id="741"/>
    <w:bookmarkStart w:name="z804" w:id="742"/>
    <w:p>
      <w:pPr>
        <w:spacing w:after="0"/>
        <w:ind w:left="0"/>
        <w:jc w:val="both"/>
      </w:pPr>
      <w:r>
        <w:rPr>
          <w:rFonts w:ascii="Times New Roman"/>
          <w:b w:val="false"/>
          <w:i w:val="false"/>
          <w:color w:val="000000"/>
          <w:sz w:val="28"/>
        </w:rPr>
        <w:t>
      Севастополь ауылдық округінің жерлері - 187 гектар</w:t>
      </w:r>
    </w:p>
    <w:bookmarkEnd w:id="742"/>
    <w:bookmarkStart w:name="z805"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048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48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744"/>
    <w:p>
      <w:pPr>
        <w:spacing w:after="0"/>
        <w:ind w:left="0"/>
        <w:jc w:val="both"/>
      </w:pPr>
      <w:r>
        <w:rPr>
          <w:rFonts w:ascii="Times New Roman"/>
          <w:b w:val="false"/>
          <w:i w:val="false"/>
          <w:color w:val="000000"/>
          <w:sz w:val="28"/>
        </w:rPr>
        <w:t xml:space="preserve">
      5 учаскесі </w:t>
      </w:r>
    </w:p>
    <w:bookmarkEnd w:id="744"/>
    <w:bookmarkStart w:name="z807" w:id="745"/>
    <w:p>
      <w:pPr>
        <w:spacing w:after="0"/>
        <w:ind w:left="0"/>
        <w:jc w:val="both"/>
      </w:pPr>
      <w:r>
        <w:rPr>
          <w:rFonts w:ascii="Times New Roman"/>
          <w:b w:val="false"/>
          <w:i w:val="false"/>
          <w:color w:val="000000"/>
          <w:sz w:val="28"/>
        </w:rPr>
        <w:t>
      Комсомол ауылдық округінің жерлері – 303,3 гектар</w:t>
      </w:r>
    </w:p>
    <w:bookmarkEnd w:id="745"/>
    <w:bookmarkStart w:name="z808"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