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ebc001" w14:textId="bebc00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Сарыкөл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Қостанай облысы Сарыкөл ауданы мәслихатының 2025 жылғы 11 маусымдағы № 309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13) тармақшасына,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Сарыкөл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беріліп отырған Сарыкөл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 </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Сарыкөл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Әбжамалов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Мәслихаттың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2025 жылғы 11 маусымдағы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309 шешімімен бекітілген</w:t>
            </w:r>
          </w:p>
        </w:tc>
      </w:tr>
    </w:tbl>
    <w:bookmarkStart w:name="z11" w:id="3"/>
    <w:p>
      <w:pPr>
        <w:spacing w:after="0"/>
        <w:ind w:left="0"/>
        <w:jc w:val="left"/>
      </w:pPr>
      <w:r>
        <w:rPr>
          <w:rFonts w:ascii="Times New Roman"/>
          <w:b/>
          <w:i w:val="false"/>
          <w:color w:val="000000"/>
        </w:rPr>
        <w:t xml:space="preserve"> Сарыкөл ауданы бойынша 2025-2029 жылдарға арналған жайылымдарды басқару және оларды пайдалану жөніндегі жоспар</w:t>
      </w:r>
    </w:p>
    <w:bookmarkEnd w:id="3"/>
    <w:bookmarkStart w:name="z12" w:id="4"/>
    <w:p>
      <w:pPr>
        <w:spacing w:after="0"/>
        <w:ind w:left="0"/>
        <w:jc w:val="left"/>
      </w:pPr>
      <w:r>
        <w:rPr>
          <w:rFonts w:ascii="Times New Roman"/>
          <w:b/>
          <w:i w:val="false"/>
          <w:color w:val="000000"/>
        </w:rPr>
        <w:t xml:space="preserve"> 1-тарау. Жалпы ережелер</w:t>
      </w:r>
    </w:p>
    <w:bookmarkEnd w:id="4"/>
    <w:bookmarkStart w:name="z13" w:id="5"/>
    <w:p>
      <w:pPr>
        <w:spacing w:after="0"/>
        <w:ind w:left="0"/>
        <w:jc w:val="both"/>
      </w:pPr>
      <w:r>
        <w:rPr>
          <w:rFonts w:ascii="Times New Roman"/>
          <w:b w:val="false"/>
          <w:i w:val="false"/>
          <w:color w:val="000000"/>
          <w:sz w:val="28"/>
        </w:rPr>
        <w:t xml:space="preserve">
      1. Осы Сарыкөл ауданы бойынша 2025-2029 жылдарға арналған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және "Мемлекеттік статистика туралы" Қазақстан Республикасы Заңының </w:t>
      </w:r>
      <w:r>
        <w:rPr>
          <w:rFonts w:ascii="Times New Roman"/>
          <w:b w:val="false"/>
          <w:i w:val="false"/>
          <w:color w:val="000000"/>
          <w:sz w:val="28"/>
        </w:rPr>
        <w:t>16-бабы</w:t>
      </w:r>
      <w:r>
        <w:rPr>
          <w:rFonts w:ascii="Times New Roman"/>
          <w:b w:val="false"/>
          <w:i w:val="false"/>
          <w:color w:val="000000"/>
          <w:sz w:val="28"/>
        </w:rPr>
        <w:t xml:space="preserve"> 3-тармағының 2) тармақшасына және "Жайылымдарды басқару және оларды пайдалану жөніндегі үлгілік жоспарды бекіту туралы" Қазақстан Республикасының Ауыл шаруашылығы министрінің 2024 жылғы 29 шілдедегі </w:t>
      </w:r>
      <w:r>
        <w:rPr>
          <w:rFonts w:ascii="Times New Roman"/>
          <w:b w:val="false"/>
          <w:i w:val="false"/>
          <w:color w:val="000000"/>
          <w:sz w:val="28"/>
        </w:rPr>
        <w:t>№ 263</w:t>
      </w:r>
      <w:r>
        <w:rPr>
          <w:rFonts w:ascii="Times New Roman"/>
          <w:b w:val="false"/>
          <w:i w:val="false"/>
          <w:color w:val="000000"/>
          <w:sz w:val="28"/>
        </w:rPr>
        <w:t xml:space="preserve"> (Нормативтік құқықтық актілерді мемлекеттік тіркеу тізілімінде № 34831 болып тіркелген) бұйрығына сәйкес әзірленді.</w:t>
      </w:r>
    </w:p>
    <w:bookmarkEnd w:id="5"/>
    <w:bookmarkStart w:name="z14" w:id="6"/>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6"/>
    <w:bookmarkStart w:name="z15" w:id="7"/>
    <w:p>
      <w:pPr>
        <w:spacing w:after="0"/>
        <w:ind w:left="0"/>
        <w:jc w:val="left"/>
      </w:pPr>
      <w:r>
        <w:rPr>
          <w:rFonts w:ascii="Times New Roman"/>
          <w:b/>
          <w:i w:val="false"/>
          <w:color w:val="000000"/>
        </w:rPr>
        <w:t xml:space="preserve"> 2-тарау. Жайылымдарды басқару және пайдалану жоспары</w:t>
      </w:r>
    </w:p>
    <w:bookmarkEnd w:id="7"/>
    <w:bookmarkStart w:name="z16" w:id="8"/>
    <w:p>
      <w:pPr>
        <w:spacing w:after="0"/>
        <w:ind w:left="0"/>
        <w:jc w:val="both"/>
      </w:pPr>
      <w:r>
        <w:rPr>
          <w:rFonts w:ascii="Times New Roman"/>
          <w:b w:val="false"/>
          <w:i w:val="false"/>
          <w:color w:val="000000"/>
          <w:sz w:val="28"/>
        </w:rPr>
        <w:t>
      3. Жоспарды әзірлеу кезінде:</w:t>
      </w:r>
    </w:p>
    <w:bookmarkEnd w:id="8"/>
    <w:bookmarkStart w:name="z17" w:id="9"/>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 Осы тармақшаның бірінші бөлігінде көрсетілген деректерді қалыптастыру кезінде жердің болуы және оларды санаттар, жер учаскелерінің меншік иелері, жер пайдаланушылар мен алқаптар бойынша бөлу туралы ресми статистикалық ақпарат және мемлекеттік жер кадастрының ақпараттық жүйесіндегі мәліметтер пайдаланылды;</w:t>
      </w:r>
    </w:p>
    <w:bookmarkEnd w:id="9"/>
    <w:bookmarkStart w:name="z18" w:id="10"/>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зерттеу мәліметтері.</w:t>
      </w:r>
    </w:p>
    <w:bookmarkEnd w:id="10"/>
    <w:bookmarkStart w:name="z19" w:id="11"/>
    <w:p>
      <w:pPr>
        <w:spacing w:after="0"/>
        <w:ind w:left="0"/>
        <w:jc w:val="both"/>
      </w:pPr>
      <w:r>
        <w:rPr>
          <w:rFonts w:ascii="Times New Roman"/>
          <w:b w:val="false"/>
          <w:i w:val="false"/>
          <w:color w:val="000000"/>
          <w:sz w:val="28"/>
        </w:rPr>
        <w:t xml:space="preserve">
      Осы тармақшаның бірінші бөлігінде көрсетілген мәліметтерді қалыптастыру кезінде Сарыкөл ауданы бойынша 2015-2016 жылдары жүргізілген жайылымдарды геоботаникалық зерттеу нәтижелері пайдаланылды. </w:t>
      </w:r>
    </w:p>
    <w:bookmarkEnd w:id="11"/>
    <w:bookmarkStart w:name="z20" w:id="12"/>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w:t>
      </w:r>
      <w:r>
        <w:rPr>
          <w:rFonts w:ascii="Times New Roman"/>
          <w:b w:val="false"/>
          <w:i w:val="false"/>
          <w:color w:val="000000"/>
          <w:sz w:val="28"/>
        </w:rPr>
        <w:t>№ 35</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 19987 болып тіркелген) мал қорымдарының (биотермиялық шұңқырлардың) тізілімін жүргізу қағидаларына сәйкес қалыптастырылатын мал қорымдары (биометриялық шұңқырлар) туралы мәліметтер;</w:t>
      </w:r>
    </w:p>
    <w:bookmarkEnd w:id="12"/>
    <w:bookmarkStart w:name="z21" w:id="13"/>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және ауыл шаруашылығы жануарларын айдауға арналған сервитуттар туралы мәліметтер.</w:t>
      </w:r>
    </w:p>
    <w:bookmarkEnd w:id="13"/>
    <w:bookmarkStart w:name="z22" w:id="14"/>
    <w:p>
      <w:pPr>
        <w:spacing w:after="0"/>
        <w:ind w:left="0"/>
        <w:jc w:val="both"/>
      </w:pPr>
      <w:r>
        <w:rPr>
          <w:rFonts w:ascii="Times New Roman"/>
          <w:b w:val="false"/>
          <w:i w:val="false"/>
          <w:color w:val="000000"/>
          <w:sz w:val="28"/>
        </w:rPr>
        <w:t xml:space="preserve">
      Осы тармақшаның бірінші бөлігінде көрсетілген мәліметтерді қалыптастыруды облыстың жергілікті атқарушы органы әзірлеген жайылымдық инфрақұрылым объектілерін дамыту және реконструкциялау жөніндегі жоспар негізінде Сарыкөл ауданының әкімдігі ауылдық округтердің әкімдіктерімен бірлесіп жүзеге асырды; </w:t>
      </w:r>
    </w:p>
    <w:bookmarkEnd w:id="14"/>
    <w:bookmarkStart w:name="z23" w:id="15"/>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1-кестесіне</w:t>
      </w:r>
      <w:r>
        <w:rPr>
          <w:rFonts w:ascii="Times New Roman"/>
          <w:b w:val="false"/>
          <w:i w:val="false"/>
          <w:color w:val="000000"/>
          <w:sz w:val="28"/>
        </w:rPr>
        <w:t xml:space="preserve"> сәйкес нысан бойынша олардың иелерін көрсете отырып, ауыл шаруашылығы жануарларын бірдейлендіру дерекқорынан алынған ауыл шаруашылығы жануарлары басының саны туралы деректер;</w:t>
      </w:r>
    </w:p>
    <w:bookmarkEnd w:id="15"/>
    <w:bookmarkStart w:name="z24" w:id="16"/>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2-кестесіне</w:t>
      </w:r>
      <w:r>
        <w:rPr>
          <w:rFonts w:ascii="Times New Roman"/>
          <w:b w:val="false"/>
          <w:i w:val="false"/>
          <w:color w:val="000000"/>
          <w:sz w:val="28"/>
        </w:rPr>
        <w:t xml:space="preserve"> сәйкес нысан бойынша ауыл шаруашылығы жануарларының түрлері мен жыныстық-жас топтары бойынша қалыптастырылған гурттардың, отарлардың, табындардың саны туралы деректер. Осы тармақшаның бірінші бөлігінде көрсетілген мәліметтерді қалыптастыруды Сарыкөл ауданының әкімдігі ауылдық округтердің әкімдіктерімен бірлесіп жүзеге асырды;</w:t>
      </w:r>
    </w:p>
    <w:bookmarkEnd w:id="16"/>
    <w:bookmarkStart w:name="z25" w:id="17"/>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3-кестесіне</w:t>
      </w:r>
      <w:r>
        <w:rPr>
          <w:rFonts w:ascii="Times New Roman"/>
          <w:b w:val="false"/>
          <w:i w:val="false"/>
          <w:color w:val="000000"/>
          <w:sz w:val="28"/>
        </w:rPr>
        <w:t xml:space="preserve"> сәйкес нысан бойынша шалғайдағы жайылымдарда жаюға арналған ауыл шаруашылығы жануарлары басының саны туралы мәліметтер.</w:t>
      </w:r>
    </w:p>
    <w:bookmarkEnd w:id="17"/>
    <w:bookmarkStart w:name="z26" w:id="18"/>
    <w:p>
      <w:pPr>
        <w:spacing w:after="0"/>
        <w:ind w:left="0"/>
        <w:jc w:val="both"/>
      </w:pPr>
      <w:r>
        <w:rPr>
          <w:rFonts w:ascii="Times New Roman"/>
          <w:b w:val="false"/>
          <w:i w:val="false"/>
          <w:color w:val="000000"/>
          <w:sz w:val="28"/>
        </w:rPr>
        <w:t xml:space="preserve">
      Осы тармақшаның бірінші бөлігінде көрсетілген мәліметтерді қалыптастыруды Сарыкөл ауданының әкімдігі ауылдық округтердің әкімдіктерімен бірлесіп жүзеге асырды; </w:t>
      </w:r>
    </w:p>
    <w:bookmarkEnd w:id="18"/>
    <w:bookmarkStart w:name="z27" w:id="19"/>
    <w:p>
      <w:pPr>
        <w:spacing w:after="0"/>
        <w:ind w:left="0"/>
        <w:jc w:val="both"/>
      </w:pPr>
      <w:r>
        <w:rPr>
          <w:rFonts w:ascii="Times New Roman"/>
          <w:b w:val="false"/>
          <w:i w:val="false"/>
          <w:color w:val="000000"/>
          <w:sz w:val="28"/>
        </w:rPr>
        <w:t>
      8) мәдени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bookmarkEnd w:id="19"/>
    <w:bookmarkStart w:name="z28" w:id="20"/>
    <w:p>
      <w:pPr>
        <w:spacing w:after="0"/>
        <w:ind w:left="0"/>
        <w:jc w:val="both"/>
      </w:pPr>
      <w:r>
        <w:rPr>
          <w:rFonts w:ascii="Times New Roman"/>
          <w:b w:val="false"/>
          <w:i w:val="false"/>
          <w:color w:val="000000"/>
          <w:sz w:val="28"/>
        </w:rPr>
        <w:t xml:space="preserve">
      Жайылымдарда ауыл шаруашылығы жануарларын жаю "Агроөнеркәсіптік кешенді және ауылдық аумақтарды дамытуды мемлекеттік реттеу туралы" Қазақстан Республикасы Заңының </w:t>
      </w:r>
      <w:r>
        <w:rPr>
          <w:rFonts w:ascii="Times New Roman"/>
          <w:b w:val="false"/>
          <w:i w:val="false"/>
          <w:color w:val="000000"/>
          <w:sz w:val="28"/>
        </w:rPr>
        <w:t>7-бабы</w:t>
      </w:r>
      <w:r>
        <w:rPr>
          <w:rFonts w:ascii="Times New Roman"/>
          <w:b w:val="false"/>
          <w:i w:val="false"/>
          <w:color w:val="000000"/>
          <w:sz w:val="28"/>
        </w:rPr>
        <w:t xml:space="preserve"> 4-тармағының 5-1) тармақшасына сәйкес ауыл шаруашылығы жануарларын жаю үлгілік қағидалары негізінде Сарыкөл ауданының әкімдігі бекітетін ауыл шаруашылығы жануарларын жаю Қазақстан Республикасы Ауыл шаруашылығы министрінің 2020 жылғы 29 сәуірдегі </w:t>
      </w:r>
      <w:r>
        <w:rPr>
          <w:rFonts w:ascii="Times New Roman"/>
          <w:b w:val="false"/>
          <w:i w:val="false"/>
          <w:color w:val="000000"/>
          <w:sz w:val="28"/>
        </w:rPr>
        <w:t>№ 145</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 20540 болып тіркелген) қағидаларына сәйкес жүзеге асырылады. </w:t>
      </w:r>
    </w:p>
    <w:bookmarkEnd w:id="20"/>
    <w:bookmarkStart w:name="z29" w:id="21"/>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w:t>
      </w:r>
      <w:r>
        <w:rPr>
          <w:rFonts w:ascii="Times New Roman"/>
          <w:b w:val="false"/>
          <w:i w:val="false"/>
          <w:color w:val="000000"/>
          <w:sz w:val="28"/>
        </w:rPr>
        <w:t>№ 18-02/909</w:t>
      </w:r>
      <w:r>
        <w:rPr>
          <w:rFonts w:ascii="Times New Roman"/>
          <w:b w:val="false"/>
          <w:i w:val="false"/>
          <w:color w:val="000000"/>
          <w:sz w:val="28"/>
        </w:rPr>
        <w:t xml:space="preserve"> бұйрығымен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қағидаларына,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69-баптарына</w:t>
      </w:r>
      <w:r>
        <w:rPr>
          <w:rFonts w:ascii="Times New Roman"/>
          <w:b w:val="false"/>
          <w:i w:val="false"/>
          <w:color w:val="000000"/>
          <w:sz w:val="28"/>
        </w:rPr>
        <w:t xml:space="preserve"> сәйкес жүзеге асырылады;</w:t>
      </w:r>
    </w:p>
    <w:bookmarkEnd w:id="21"/>
    <w:bookmarkStart w:name="z30" w:id="22"/>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жайылым айналымдарының ұсынылатын схемалары;</w:t>
      </w:r>
    </w:p>
    <w:bookmarkEnd w:id="22"/>
    <w:bookmarkStart w:name="z31" w:id="23"/>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23"/>
    <w:bookmarkStart w:name="z32" w:id="24"/>
    <w:p>
      <w:pPr>
        <w:spacing w:after="0"/>
        <w:ind w:left="0"/>
        <w:jc w:val="both"/>
      </w:pPr>
      <w:r>
        <w:rPr>
          <w:rFonts w:ascii="Times New Roman"/>
          <w:b w:val="false"/>
          <w:i w:val="false"/>
          <w:color w:val="000000"/>
          <w:sz w:val="28"/>
        </w:rPr>
        <w:t>
      4. Жоспарда келесі қосымшалар бар:</w:t>
      </w:r>
    </w:p>
    <w:bookmarkEnd w:id="24"/>
    <w:bookmarkStart w:name="z33" w:id="25"/>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 маусымдық, құрғақ және мәдени түрлері,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 </w:t>
      </w:r>
    </w:p>
    <w:bookmarkEnd w:id="25"/>
    <w:bookmarkStart w:name="z34" w:id="26"/>
    <w:p>
      <w:pPr>
        <w:spacing w:after="0"/>
        <w:ind w:left="0"/>
        <w:jc w:val="both"/>
      </w:pPr>
      <w:r>
        <w:rPr>
          <w:rFonts w:ascii="Times New Roman"/>
          <w:b w:val="false"/>
          <w:i w:val="false"/>
          <w:color w:val="000000"/>
          <w:sz w:val="28"/>
        </w:rPr>
        <w:t xml:space="preserve">
      Ауданның климаты континенталды. Қаңтардың орташа температурасы −17—18°С, шілденің орташа температурасы-21°С — 22°С. Жауын-шашынның орташа жылдық мөлшері-250-300 мм. </w:t>
      </w:r>
    </w:p>
    <w:bookmarkEnd w:id="26"/>
    <w:bookmarkStart w:name="z35" w:id="27"/>
    <w:p>
      <w:pPr>
        <w:spacing w:after="0"/>
        <w:ind w:left="0"/>
        <w:jc w:val="both"/>
      </w:pPr>
      <w:r>
        <w:rPr>
          <w:rFonts w:ascii="Times New Roman"/>
          <w:b w:val="false"/>
          <w:i w:val="false"/>
          <w:color w:val="000000"/>
          <w:sz w:val="28"/>
        </w:rPr>
        <w:t xml:space="preserve">
      Гидрографиялық желіге шығыстағы Обаған өзенінің орта ағысы, Құсмұрын көлінің солтүстік бөлігі, оңтүстік-шығыстағы көптеген үлкен және кіші көлдер кіреді. </w:t>
      </w:r>
    </w:p>
    <w:bookmarkEnd w:id="27"/>
    <w:bookmarkStart w:name="z36" w:id="28"/>
    <w:p>
      <w:pPr>
        <w:spacing w:after="0"/>
        <w:ind w:left="0"/>
        <w:jc w:val="both"/>
      </w:pPr>
      <w:r>
        <w:rPr>
          <w:rFonts w:ascii="Times New Roman"/>
          <w:b w:val="false"/>
          <w:i w:val="false"/>
          <w:color w:val="000000"/>
          <w:sz w:val="28"/>
        </w:rPr>
        <w:t xml:space="preserve">
      Жазықта топырақтар Оңтүстік черноземалармен кең таралған. </w:t>
      </w:r>
    </w:p>
    <w:bookmarkEnd w:id="28"/>
    <w:bookmarkStart w:name="z37" w:id="29"/>
    <w:p>
      <w:pPr>
        <w:spacing w:after="0"/>
        <w:ind w:left="0"/>
        <w:jc w:val="both"/>
      </w:pPr>
      <w:r>
        <w:rPr>
          <w:rFonts w:ascii="Times New Roman"/>
          <w:b w:val="false"/>
          <w:i w:val="false"/>
          <w:color w:val="000000"/>
          <w:sz w:val="28"/>
        </w:rPr>
        <w:t>
      Жазықта оңтүстік қара топырақтар кең таралған. Өсімдік жамылғысы қауырсынды шөптермен араласады. Солтүстік-шығыста - Сарыкөл орман шаруашылығының қайың ормандары.</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Сарыкөл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43" w:id="30"/>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30"/>
    <w:bookmarkStart w:name="z44" w:id="31"/>
    <w:p>
      <w:pPr>
        <w:spacing w:after="0"/>
        <w:ind w:left="0"/>
        <w:jc w:val="both"/>
      </w:pPr>
      <w:r>
        <w:rPr>
          <w:rFonts w:ascii="Times New Roman"/>
          <w:b w:val="false"/>
          <w:i w:val="false"/>
          <w:color w:val="000000"/>
          <w:sz w:val="28"/>
        </w:rPr>
        <w:t>
      Кесте 1. Сарыкөл ауданының жер санаттары бойынша жайылымдарды бөлу, мың, га.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r>
      <w:tr>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шаруашылық мақсаттағы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өзге де ауыл шаруашылығы мақсатындағы емес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404080,7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 w:id="32"/>
    <w:p>
      <w:pPr>
        <w:spacing w:after="0"/>
        <w:ind w:left="0"/>
        <w:jc w:val="both"/>
      </w:pPr>
      <w:r>
        <w:rPr>
          <w:rFonts w:ascii="Times New Roman"/>
          <w:b w:val="false"/>
          <w:i w:val="false"/>
          <w:color w:val="000000"/>
          <w:sz w:val="28"/>
        </w:rPr>
        <w:t>
      Кесте 2. Елді мекеннің жайылымдарын бөлу, мың гектар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мың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қажеттіліктерін қанағаттандыруға арналған ауыл шаруашылығы жануарларын жаю бойынша жеке аула, мың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мың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айдалатын, мың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мың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Сорочинка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Краснознамен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Ленинградское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Тимирязевка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13329,0748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13329,0748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 w:id="33"/>
    <w:p>
      <w:pPr>
        <w:spacing w:after="0"/>
        <w:ind w:left="0"/>
        <w:jc w:val="both"/>
      </w:pPr>
      <w:r>
        <w:rPr>
          <w:rFonts w:ascii="Times New Roman"/>
          <w:b w:val="false"/>
          <w:i w:val="false"/>
          <w:color w:val="000000"/>
          <w:sz w:val="28"/>
        </w:rPr>
        <w:t>
      Кесте 3. Жер учаскесіне құқық белгілейтін және сәйкестендіру құжаттарының негізінде меншік иелері мен жер пайдаланушылар туралы мәліметтер</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Кабдуали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810804301028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12190018021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Дузенов Жанат Таскожинович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670518300123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Ногин Игорь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751205300409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Ногин Игорь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751205300409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Панкратова Наталья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690920450432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Шатохин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610316350295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Шатохин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610316350295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Шатохин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610316350295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Шатохин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610316350295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Шатохин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610316350295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Шатохин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610316350295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Яблонский Виктор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450117300049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720824450240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Кабдуали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661001301250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Кабдуали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661001301250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Кабдуали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661001301250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Майбасова Зарина Магомедовна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860412450714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Майбасова Зарина Магомедовна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860412450714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Стап Шуга Турловна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640927401116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Стап Шуга Турловна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640927401116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Стап Шуга Турловна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640927401116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Байбусунов Бахитжан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560807301106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Ващенко Виктор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570826350173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Гридюшко Сергей Станиславович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630724300532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Досмухамедова Гульнара Бираловна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760630450510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Досмухамедова Гульнара Бираловна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760630450510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Жакенова Кенжекей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490716401027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Иванченко Екатерина Дмитриевна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611007400916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Индач Валерий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740330350470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Китебаев Амир Сулейменович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830104351538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Майбасова Зарина Магомедовна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860412450714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Крыжановский Александр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870506350136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Крыжановский Александр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870506350136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Кужалинов Рустам Жасланович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721020350682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Урик Тимишевич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610325301736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 Виталий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680625300385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 Виталий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680625300385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 Танатар Достаевич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710203350266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 Танатар Достаевич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710203350266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Котей Ережепович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620914301105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Котей Ережепович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620914301105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Аскар Уралтаевич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700926300922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Аскар Уралтаевич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700926300922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 Виталий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680625300385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Лескевич Павел Антонович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870216350159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12190020941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Жанат Тукунович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690410301366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720824450240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720824450240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720824450240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720824450240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720824450240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720824450240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720824450240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720824450240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720824450240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Флят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710925301686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Нина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531118401237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Шефер Иван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671024350058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Шефер Иван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671024350058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Шоканов Мейраш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680325301322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Шоканов Мейраш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680325301322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Шоканов Мейраш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680325301322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12090021045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Майбасова Зарина Магомедовна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860412450714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Шукенова Галина Романовна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440517400365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770223302226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Мулдахметов Адил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761020350362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"Алимбай" ШҚ (басшы Алимбаев Баймурза Актасович)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450217300131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Иван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840918350824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Бекпасов Ришат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770524300157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Гридюшко Сергей Станиславович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630724300532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Гридюшко Сергей Станиславович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630724300532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Гребенюк Виталий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770808301218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Багытбек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530219300675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Кабиденов Бугобай (оралм)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580216350565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Каирбай Конкаевич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600209301008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12190024680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Каирбай Конкаевич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600209301008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Мулдабеков Орал Габдулович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730923301226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Мулдабеков Орал Габдулович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730923301226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Нуркина Лейла Шабденовна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491119400472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Ненашев Владимир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530220300630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Ненашев Владимир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530220300630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Ненашев Владимир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530220300630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Ненашев Владимир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530220300630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Ненашев Владимир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530220300630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Сергей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830810351177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Сергей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830810351177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Иван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840918350824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Иван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840918350824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 Василий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740106350076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 Василий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740106350076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 Михаил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500919350197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АлҰна Вячеславовна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870218451313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АлҰна Вячеславовна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870218451313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АлҰна Вячеславовна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870218451313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АлҰна Вячеславовна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870218451313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АлҰна Вячеславовна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870218451313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АлҰна Вячеславовна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870218451313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Иван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840918350824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Абай Айдарбекович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880524350265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12190024745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Шевцов Владимир Евгеньевич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670923350072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Шевцов Владимир Евгеньевич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670923350072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Сергей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830810351177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Мамедьяр Аллахярович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581125350167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Антихович Сергей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720325300522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Асембеков Есим Бибатырович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510328300199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Бетман Владимир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651123000914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Джаксыбаев Талгат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740715301138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Джаксыбаев Акылбек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640508300877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Дзыгарь Иван Трофимович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410912300599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АлҰна Вячеславовна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870218451313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Амангельды Саруарович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581002401344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Амангельды Саруарович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581002401344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12090031063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Алексей Кириллович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410702350187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Юрий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710404350497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Исахметова Сауле Какимовна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680115401298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Исахметова Сауле Какимовна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680115401298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Исахметова Сауле Какимовна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680115401298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Исахметова Сауле Какимовна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680115401298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Кужабаев Кайрат Мендыгалиевич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711107350346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Александр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740312301682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Утепова Карылгаш Хизатуллаевна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700730401426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Валентина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531129450324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Валентина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531129450324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Валентина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531129450324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Даулет Джамбулович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661007300999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Молдахметова Бупе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490729400951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Мулдахметов Адил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761020350362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Мулдахметов Адил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761020350362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Мулдахметов Адил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761020350362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Мулдахметова Амина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481213400967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Мурзатаев Алькуат Сабырович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620101310144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Мурзатаев Алькуат Сабырович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620101310144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Сергей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830810351177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Сергей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830810351177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Сергей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830810351177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Сергей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830810351177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Сергей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830810351177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Позднякова Наталья Валериевна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790616401879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Саутбеков Канат Тулекбергенович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850409350561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Флячук Василий Филиппович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510106300200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Шериезданов Серик Рахимович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640508300877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Елена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680421450488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Позднякова Наталья Валериевна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790616401879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Сұлтанғазы Абай Қазиұлы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861224350362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Исахметова Сауле Какимовна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680115401298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Арман Мухтарович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921129350191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АлҰна Вячеславовна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870218451313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Каирбай Конкаевич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600209301008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Лязат Сапаргалиевна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901026450491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Драпеза Вячеслав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741022350052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Драпеза Вячеслав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741022350052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Алибек Кукенович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750509350574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12190012480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Алибек Кукенович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750509350574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Жаслан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800314302378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Бексултанова Акмарал Батырхановна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900608451420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Драпеза Вячеслав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741022350052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Запорощенко Галина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660726450264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Жанар Сатвалдиевна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801231450415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Коренкова Людмила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620707400702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Коренкова Людмила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620707400702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Коренкова Людмила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620707400702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Коренкова Людмила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620707400702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Кучеренко Владимир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870829350452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Кучеренко Владимир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870829350452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Лейченко Василий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621122300411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Ташмуканов Дархан Аралбаевич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900417350359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Ташмуканов Дархан Аралбаевич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900417350359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 Габиден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640204350513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 Габиден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640204350513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 Габиден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640204350513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 Габиден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640204350513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 Габиден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640204350513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Красовский Олег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730513350631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12190012454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 Кайнет 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610814350138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Ескендир Байжанович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681118350348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Ескендир Байжанович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681118350348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Ескендир Байжанович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681118350348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Раисова Нурсулу Балгабаевна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840920451166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12190012460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Мурат Курлеутович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Мурат Курлеутович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Мурат Курлеутович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Мурат Курлеутович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Мурат Курлеутович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Мурат Курлеутович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Мурат Курлеутович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Мурат Курлеутович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Анна Касперовна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650809400514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Анна Касперовна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650809400514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Анна Касперовна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650809400514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Юцев Николай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790727302468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Газиз Сулейменович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591018350187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12190012479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Жаналипова Нагима Зейнуловна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691116450127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Жаналипова Нагима Зейнуловна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691116450127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Бимурзин Берик Бимурзинович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660510301116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Гульнар Орыкпаевна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540226401194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Гульнар Орыкпаевна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540226401194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Шолпан Амангельдиновна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690121450627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 Жаслан Бабашевич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670204300969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 Жанатай Багитжанович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 Жанатай Багитжанович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 Жанатай Багитжанович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 Жанатай Багитжанович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 Жанатай Багитжанович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 Жанатай Багитжанович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 Жанатай Багитжанович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Турсын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450729300254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Кадирбаев Валихан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750801300486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Кадирбаев Серик Сапабекович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760211300400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Кадирбаев Уразалы Чапаевич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651226301133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Кадирбаева Раушан Кабдулмановна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701029401349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Григол Леванович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Григол Леванович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Григол Леванович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Григол Леванович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Григол Леванович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Григол Леванович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Григол Леванович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Григол Леванович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Григол Леванович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Григол Леванович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Колодийчук Виталий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620809400380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Крайчак Мария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700121400378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Кухарова Анна Кимовна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490304400455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Лавринец Виталий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481107300449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Лавринец Виталий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481107300449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Лавринец Виталий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481107300449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Айткожа Исахметович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620605301303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Айткожа Исахметович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620605301303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 Жанатай Багитжанович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Сергета Анатолий Антонович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460814300367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800105300553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Унгаров Болат Баянович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711123301008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Унгаров Болат Баянович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711123301008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Таскожа Курмангалиевич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610508300465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Таскожа Курмангалиевич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610508300465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Таскожа Курмангалиевич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610508300465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Хищенко Николай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680319350308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Хищенко ФҰдор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651123350210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Таскожа Курмангалиевич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610508300465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Мейрам Бектемирович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700307300632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Мейрам Бектемирович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700307300632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Каиржан Жолбарысович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790503301719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Канагат Мырзагалиевич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630901350293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Булат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590801350438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Булат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590801350438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Булат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590801350438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Булат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590801350438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Жангельды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671221301080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Жангельды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671221301080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Жангельды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671221301080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Артемчук Виталий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79040830058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Артемчук Виталий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79040830058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Артемчук Виталий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79040830058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Артемчук Иван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810804300604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Артемчук Иван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810804300604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Малик Ерканович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560204300867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Малик Ерканович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560204300867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Бабич Сергей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840516350511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Ближенский Николай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500714300353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Ербулан Исаевич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580221300546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Каппас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761126301073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Бердыбеков Какимбек Темясович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610905300403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Бердыбеков Какимбек Темясович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610905300403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Бердыбеков Какимбек Темясович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610905300403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Утинов Болсынбек Тасымбаевич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Кокушев Нурлан Сейтзадаевич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631018300120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Виоарэ Денис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850924350839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Волкогонова Светлана Яковлевна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730990400758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Волкогонова Светлана Яковлевна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730990400758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Волкогонова Светлана Яковлевна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730990400758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Волкогонова Светлана Яковлевна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730990400758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Волкогонова Светлана Яковлевна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730990400758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Волкогонова Светлана Яковлевна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730990400758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Волкогонова Светлана Яковлевна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730990400758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Волкогонова Светлана Яковлевна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730990400758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Ригерт Андрей Иосифович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851122350465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 Жансултан Уракович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631114300935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Христолюбова Анастасия Муртузалиевна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840521450614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Булат Акбузауович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690223350388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Серик Борибаевич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720724300745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Серик Борибаевич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720724300745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Серик Борибаевич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720724300745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 Серик Борибаевич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720724300745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Аскар Сабиржанович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721113350241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Есембаков Канат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741215300614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Косылбай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640101308502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Жалгасов Асылхан Рахимбаевич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711207350250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Жалгасов Асылхан Рахимбаевич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711207350250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Жалмагамбетов Нурлан Кабдрашитович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750311309938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Жалмагамбетов Нурлан Кабдрашитович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750311309938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Жалмагамбетов Нурлан Кабдрашитович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750311309938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Жалмагамбетов Нурлан Кабдрашитович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750311309938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Жалмагамбетов Нурлан Кабдрашитович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750311309938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Жантасов Алмат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820409350378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12190026972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Кокушев Нурлан Сейтзадаевич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631018300120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Бахитжамал Нуржановна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581002401344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Бахитжамал Нуржановна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581002401344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Бахитжамал Нуржановна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581002401344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Утинов Болсынбек Тасымбаевич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Космачев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740511301084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Космачев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740511301084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Космачев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740511301084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Космачев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740511301084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Жалмагамбетов Нурлан Кабдрашитович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750311309938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Кужалинов Болат Бержанович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560730300837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Кужалинов Болат Бержанович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560730300837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Кужалинов Болат Бержанович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560730300837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Кужалинов Болат Бержанович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560730300837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Кужалинов Алмаз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920213350630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Кужалинов Алмаз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920213350630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Кужалинов Марат Бержанович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540629300696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Кунанбаева Жулдуз Жантуреновна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581005450216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Абай Кашкенович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Лавринец Виталий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481005450216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Лавринец Виталий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481005450216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Лавринец Максим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791129300681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Ногин Игорь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751205300409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Тогзак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550901301604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Артемчук Иван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810804300604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Каирбай Конкаевич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600209301008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Каирбай Конкаевич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600209301008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Каирбай Конкаевич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600209301008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Каирбай Конкаевич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600209301008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Каирбай Конкаевич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600209301008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Бижан Каирбаевич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890904350054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Ригерт Марина Борисовна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860128450354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Ригерт Марина Борисовна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860128450354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Мацепура Алексей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610731300686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Мацепура Алексей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610731300686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Виоарэ Денис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850924350839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Мусинова Каракоз Салкеновна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631028400607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Могилко Галина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610721450347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Жаксымбай Ахметкалиевич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510525301455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Ногин Игорь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751205300409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Ногин Игорь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751205300409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Николай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660520301140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Николай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660520301140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Николай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660520301140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Николай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660520301140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Николай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660520301140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Николай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660520301140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Очеретяный Валерий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700919300904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Очеретяный Валерий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700919300904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Очеретяный Валерий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700919300904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Очеретяный Валерий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700919300904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ЛунҰва Мария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840630450964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ЛунҰва Мария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840630450964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ЛунҰва Мария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840630450964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Паркин Геннадий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500102301552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Канатбай Жакенович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660711301139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Ригерт Андрей Иосифович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851122350465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Ригерт Андрей Иосифович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851122350465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Ригерт Андрей Иосифович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851122350465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Ригерт Андрей Иосифович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851122350465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Ригерт Андрей Иосифович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851122350465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Мацепура Алексей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610731300686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Мацепура Алексей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610731300686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Сагаров Асылхан Кенжебаевич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720202301690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Сагаров Асылхан Кенжебаевич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720202301690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Сагаров Балгабай Кенжебаевич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651210401668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Байболат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580226301393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Байболат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580226301393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Байболат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580226301393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Байболат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580226301393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Байболат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580226301393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Байболат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580226301393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Байболат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580226301393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Баймурза Хаирбекович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620911350137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Баймурза Хаирбекович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620911350137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Баймурза Хаирбекович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620911350137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Баймурза Хаирбекович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620911350137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Буранбай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520620350233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Буранбай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520620350233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Буранбай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520620350233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Ищук Александр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881002350319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Сундеталин Валихан Усербаевич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751215300592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Красовский Олег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730513350631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Тапаев Серик Казисович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651107301671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Тапаев Серик Казисович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651107301671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Тапаева Кульман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470110401821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Жаксанбай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600504300362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Жаксанбай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600504300362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Токарев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630422301013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Токарев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630422301013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Токарев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630422301013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Токарчук Александр Геннадьевич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750823350373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Утенова Марал Шоинтаевна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581107401905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Утетлеуова Гульшира Жараскановна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680521450184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Утетлеуова Гульшира Жараскановна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680521450184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Утинов Болсынбек Тасымбаевич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600227301064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Утинов Болсынбек Тасымбаевич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600227301065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Шатохин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610316350295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Шакпутов Кадырбай Жукунович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630120301903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Шаяхметова Карагоз Жаксылыковна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701201450460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Шаяхметова Карагоз Жаксылыковна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701201450460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Шилов Николай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621214350190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Шилов Николай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621214350190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Шокаева БибигульЖаксылыковна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690413401100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Каирбай Конкаевич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600209301008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Мусинова Каракоз Салкеновна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631028400607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154,1979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Шулека Василий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810604350782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Мадина Сериковна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891127450971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Мадина Сериковна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891127450971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Тайпаков Азамат Есенгельдинович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740827300377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Абильмажинова Акбопе Альмагамбетовна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370813400273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Гемар Рашидович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550301302175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Асхат Рашидович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620923301223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Асхат Рашидович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620923301223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Багитжан Рашидович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591114350248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Багитжан Рашидович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591114350248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Багитжан Рашидович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591114350248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800105300553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800105300553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800105300553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800105300553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800105300553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800105300553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800105300553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Балгужинов Хамит Баксултанович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590108301105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Бексултанова Акмарал Батырхановна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900608451420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Тлеужан 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390504300742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Бирманова Асель Касымхановна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830617450218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Тлеужан 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390504300742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Брановец Валентина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481005401101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Брановец Валентина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481005401101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Брановец Валентина Григорьевна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481005401101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Бусурманов Берик Бахитбекович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750826301222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Бусурманов Берик Бахитбекович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750826301222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Белинский Владимир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810731350505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Белинский Владимир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810731350505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12190010732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Горбунова Татьяна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660629401219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Гуленков Николай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630703350465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Гуленков Николай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630703350465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Дукиев Болат Косылбаевич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700104350157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Дукиев Торсан Косылбаевич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570204300551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Евстафьева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630907450341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Жагпаров Кайса 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580913300499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Жаналипова Нагима Зейнуловна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691116450127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Асылбек Каратаевич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650426300853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Бекет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600101307329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Бекет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600101307329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Бекет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600101307329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Жапарова Шолпан Жансултановна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610322400430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Жапарова Шолпан Жансултановна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610322400430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Жапарова Шолпан Жансултановна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610322400430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Жапарова Шолпан Жансултановна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610322400430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12190010733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Жакет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570227350167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Жаулебаев Кенжегали Жумагалиевич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730614350422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Жаулебаев Кенжегали Жумагалиевич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730614350422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Жаулебаев Самат Жумагалиевич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760219350381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Жанибек Мухамедьярович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720827350479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Урал Таскалиевич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701106350278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Ковалевич Анатолий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710807300590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Ковалевич Анатолий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710807300590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Ковалевич Анатолий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710807300590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Ковалевич Анатолий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710807300590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Ковалевич Анатолий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710807300590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Драпеза Вячеслав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741022350052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Драпеза Вячеслав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741022350052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Драпеза Вячеслав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741022350052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Кривопляс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7204013007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 Каирбек Кадуович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700417350248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 Ураз Шопанович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530523300454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 Ураз Шопанович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530523300454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 Ураз Шопанович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530523300454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 Ураз Шопанович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530523300454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Кульба Виктор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611026300051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 Рашид Рамзиевич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580811300395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 Рашид Рамзиевич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580811300395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 Рашид Рамзиевич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580811300395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 Рашид Рамзиевич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580811300395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700307300184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Михнев Павел Данилович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56080300612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Моталь Николай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581217350197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Моталь Юрий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620428300561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Мусаинов Аймагамбет Арынгазович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720109300220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Мусатова Разия Курмангалиевна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691116450127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Калкаман Кагазович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720519300498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Никитина Надежда Валерьевна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010720650686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Аскар Канатович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620807301163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Аскар Канатович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620807301163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Самиля Кенжитаевна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571112401300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Дулат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710925301686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Дулат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710925301686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Исергепова Зауреш Искаковна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780830401642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Дулат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710925301686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Дулат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710925301686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Исергепова Зауреш Искаковна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780830401642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Олжас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741010300427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Алимхан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690602300400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Алимхан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690602300400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Алимхан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690602300400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Алимхан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690602300400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Алимхан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690602300400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Эрат Токсанович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720121301145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Эрат Токсанович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720121301145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Панченко Владимир ФҰдорович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541101350397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Панченко Владимир ФҰдорович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541101350397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Панченко Владимир ФҰдорович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541101350397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Панченко Иван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671010350369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Виктор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810903350897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Василий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580406301044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Ербулан Беккожинович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590331300299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Кучеренко Владимир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870829350452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Кучеренко Владимир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870829350452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Садинов Алебай Калаувич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621103300963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Садинов Бельгибай Зайнешевич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600812301197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Садинов Бельгибай Зайнешевич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600812301197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Садинов Бельгибай Зайнешевич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600812301197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Садинов Бельгибай Зайнешевич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600812301197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Садинов Бельгибай Зайнешевич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600812301197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Сазонова Антонина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591005450638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Сазонова Антонина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591005450638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Сазонова Антонина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591005450638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Айтуган Есмагамбетович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630310350637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Акылбек Есмагамбетович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681203350343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Болатжан Есмагамбетович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710201350483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Жанар Танаткановна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900923451186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Шегенова Кумус Есмагамбетовна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670110401784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КайратТумурзаевич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590331300299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Сантимиров Мухтарбек 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600930350187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Кабида Майлыевна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460101408848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Кабида Майлыевна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460101408848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Биримжан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660527301159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Султанхамитов Самат Махметович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560718300346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Султанхамитов Самат Махметович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560718300346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Султанхамитов Самат Махметович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560718300346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Султанхамитов Самат Махметович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560718300346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Карыбай Биминденович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Такенов Агбай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651016350378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Токарева Степанида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690722450634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Убаков Юрий Евгеньевич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810223301327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Садинов Алебай Калаувич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621103300963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Тайпаков Азамат Есенгельдинович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740827300377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Тайпаков Азамат Есенгельдинович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740827300377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Тайпаков Азамат Есенгельдинович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740827300377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Тайпаков Азамат Есенгельдинович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740827300377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Тайпаков Азамат Есенгельдинович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740827300377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Мурат Курлеутович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Увалиева Орынтай Жакиевна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540409400666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 Арман Зинуллинович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691006350182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 Арман Зинуллинович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691006350182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Утемисова Галина Нурахметовна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720408300682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Утемисова Галина Нурахметовна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720408300682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Утемисова Галина Нурахметовна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720408300682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Утемисова Галина Нурахметовна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720408300682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Адильбек Каратаевич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800421300363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 Шоентай Есмагулович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 Шоентай Есмагулович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Мурат Каппасович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720131350296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Мурат Каппасович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720131350296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Мурат Каппасович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720131350296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Асылбек Каратаевич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650426300853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Асылбек Каратаевич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650426300853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Асылбек Каратаевич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650426300853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Утемисова Галина Нурахметовна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720408300682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Утемисов Сансызбай Каппасович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571220350131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 Олег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740809350474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 Олег Валерьевич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740809350474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Бауржан Магумович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720125350323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Бауржан Магумович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720125350323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Курганбек Магумович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660618301381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Курганбек Магумович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660618301381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Курганбек Магумович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660618301381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Курганбек Магумович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660618301381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Биримжан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660527301159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Биримжан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660527301159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Биримжан Галимжанович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660527301159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 Владимир Степанович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681027350303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Шегенов Нургазы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530117350191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Спирин Юрий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600326350528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Курганбек Магумович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660618301381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Мурат Каппасович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720131350296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 Арман Зинуллинович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691006350182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Григол Ливанович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Михнев Александр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781115302520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"Алимбай" ШҚ (басшы Алимбаев Баймурза Актасович)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450217300131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Нуртасов Болатай 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630101310898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12190034817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Байкенже Акжанович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580804350165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Аллахвердиев Гюмрах Иса-Оглы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Аллахвердиев Гюмрах Иса-Оглы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Аллахвердиев Гюмрах Иса-Оглы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Аулабаев Шоинтай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630601301531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Аулабаев Шоинтай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630601301531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Аулабаев Шоинтай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630601301531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Бабич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 Танат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760809350537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Белик Сергей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570601350497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Джармухамедов Руслан Турсунбаевич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750408350238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Джармухамедов Руслан Турсунбаевич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750408350238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630605350244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630605350244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Вотчель Юрий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690322350247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Вотчель Юрий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690322350247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Мырзагали Габдуллаулы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830521351159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Дамбаулова Раушан Болтакескеновна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680524450616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Дамбаулова Раушан Болтакескеновна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680524450616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Калымжан Мукановна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580901450991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Калымжан Мукановна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580901450991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Калымжан Мукановна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580901450991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Калымжан Мукановна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580901450991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Калымжан Мукановна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580901450991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Калымжан Мукановна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580901450991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 Ерторы Алимбаевич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601208350342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Карашаш Елимысовна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531201301519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Карашаш Елимысовна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531201301519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Карашаш Елимысовна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531201301519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Карашаш Елимысовна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531201301519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Карашаш Елимысовна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531201301519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Болат Шорович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751022301105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Болат Шорович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751022301105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Болат Шорович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751022301105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СергейАлексеевич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630726350123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Дудка Александр Семенович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661027350270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Дудка Оксана СемҰновна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750409401261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Дудка Оксана СемҰновна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750409401261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Гайсенова Анара Егизтуровна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850513450999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Дутпаев Танат Малбакович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631001300603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Дутпаев Танат Малбакович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631001300603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Дутпаев Танат Малбакович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631001300603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 Жанатай Багитжанович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 Жанатай Багитжанович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Жиентаев Айтпай Мунсузбаевич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540423350226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Жилкишенова Даметкен Баймурзиновна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571010401910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Жилкишенова Даметкен Баймурзиновна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571010401910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Хамьял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521201301236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Хамьял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521201301236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Жутаев Тамерлан Махаббатович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000419500118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Жутаев Тамерлан Махаббатович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000419500118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Иваншин Николай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741004300058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Габит Жамбулатович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731022301210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Исакова Фатима Тулевна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7002202450374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Валентина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531129450324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Кайтанов Байсен Оспанович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500615300127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Кайтанов Байсен Оспанович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500615300127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Кайтанов Байсен Оспанович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500615300127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Кайтанов Байсен Оспанович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500615300127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Каневская Мария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450103450015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Каневская Мария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450103450015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Каневская Мария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450103450015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Каневская Мария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450103450015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Каневская Мария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450103450015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Каневская Мария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450103450015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Каневская Наталья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720315450075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Каневская Наталья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720315450075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Карпенко Светлана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660625401287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Карпенко Светлана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660625401287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Мелоян Аревик Ванушовна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690606499071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Кусымбаев Кайрат Пасильжанович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690705301062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Кусымбаев Кайрат Пасильжанович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690705301062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Коваляускас Виктор Альбирдасович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611022350353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Кужахметов Темиржан Шарипжанович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630411350205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 Салимгерей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630411350205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Курочкин Олег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630525350150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Кустаев Сеитен Мукатаевич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630620300666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Максутова Анастасия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820125450608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Масликова Вера Андреевна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560913400253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Масликова Вера Андреевна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560913400253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Мохнацкая Мария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460510400201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Мусафирова Асма Шаймерденовна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480901402089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Мусафирова Асма Шаймерденовна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480901402089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Мусафирова Асма Шаймерденовна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480901402089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Мусафирова Асма Шаймерденовна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480901402089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Нуркина Лейла Шабденовна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491119400472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Нуркина Лейла Шабденовна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491119400472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Нуркина Лейла Шабденовна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491119400472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Нуркина Лейла Шабденовна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491119400472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Султангазинов Ренат Сейтенович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750503300515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Ботагоз Нургалиевна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510828450209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Магфура Бекешевна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481125450310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Туганай Казкеновна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630109400911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Поздяева Вера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780112450240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Поздяева Вера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780112450240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Карлыгаш Абильжановна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670326400641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Рыжков Иван Степанович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500119350107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Сатубалдин Гаирхан Шотпаевич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861219350503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Сатубалдин Гаирхан Шотпаевич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861219350503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Байболсын Хаербекович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Сатубалдин Сарсембай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640201302061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12190032337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Секенов Дулат Уралбаевич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591101350069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Сексембаева Айжан Шайхисламовна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700901400040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Сексенова Зухра Гариповна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571023401446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Сексенова Зухра Гариповна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571023401446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Сексенов Серкеш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590705350446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Бабка Валентина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690101452298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Султангазинов Марат Секешович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650225300078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Султангазинов Марат Секешович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650225300078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Султангазинов Секеш Жанабилевич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380910350318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Султангазинов Ренат Сейтенович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750503300515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Султангазинов Секеш Жанабилевич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380910350318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Мелоян Аревик Ванушовна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690606499071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Супруненко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671115300442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Талейкис Антонас Юазанасович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660223350878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Тыртышный Игорь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680209301054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Тыртышный Игорь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680209301054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Тыртышный Игорь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680209301054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Флят Надежда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620425400086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Шебеда Дмитрий Борисович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900916351200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Шугумбаев Булат Туканович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641026350291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Руслан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710714300872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Агайсинов Арман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820406350292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Агайсинов Арман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820406350292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Агайсинов Арман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820406350292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Аллахвердиева Радмила Алмазовна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771030450404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Аллахвердиева Радмила Алмазовна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771030450404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Аллахвердиев Гюмрах Иса-Оглы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Аллахвердиев Гюмрах Иса-Оглы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Аллахвердиев Гюмрах Иса-Оглы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Аллахвердиев Гюмрах Иса-Оглы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Аллахвердиев Гюмрах Иса-Оглы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Аллахвердиев Гюмрах Иса-Оглы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Кадыржан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470501302165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Туганай Казкеновна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630109400911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Евтушенко Владимир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540513300833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 Танат Газизович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760809350537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 Құлман Асқар Сайлаубекұлы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820625300792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Беркенов Жаслан Ильдарович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900103350361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Бурбаева Маули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600622400638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Бекмагамбетова Камшат Батырхановна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850821451115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Бекмагамбетова Камшат Батырхановна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850821451115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Бекмагамбетова Камшат Батырхановна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850821451115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Танкебаев Асанбек Мухамбетрахимович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850216350809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Гулиев Максим Яхыяевич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750411350234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Гулиев Максим Яхыяевич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750411350234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Гулиев Максим Яхыяевич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750411350234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Гулиев Максим Яхыяевич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750411350234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Дандыбаева Карашаш Елимысовна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531201301519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 Данияр Марзатурович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851102350387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12190034485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Добош Владимир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650418300780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Евтушенко Владимир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540513300833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Евтушенко Владимир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540513300833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Евтушенко Владимир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540513300833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Евтушенко Владимир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540513300833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Утинов Болсынбек Тасымбаевич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Утинов Болсынбек Тасымбаевич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12190034816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Гульнар Кабдуовна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570730400796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Жулдугулов Толеу Жусупбекович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520815300970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Жулдугулов Толеу Жусупбекович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520815300970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Туганай Казкеновна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630109400911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Истлеуова Сания Газизовна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450722400272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Конюшин Сергей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640229300915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Газиз Сулейменович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591018350187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Мелоян Аревик Ванушовна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690606499071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Елена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680421450488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Елена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680421450488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Валерий Гарольдович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590329300496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Позднякова Наталья Валериевна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790616401879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Валерий Гарольдович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590329300496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Валерий Гарольдович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590329300496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 Петр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820509350252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 Петр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820509350252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 Петр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820509350252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12190034814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Танкебаев Адилбек Дильдабекович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720416350385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12190034813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Танкебаев Адилбек Дильдабекович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720416350385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12190034815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Турлубеков Какимжан Тойбазарович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650101301369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Туганай Казкеновна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630109400911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Утетлеуова Гайни Казгалиевна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510720401769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Виоарэ Денис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640821350052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Гулиев Максим Яхыяевич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750411350234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Шагатаев Айтбай Шаймерденович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630504300843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Шагатаев Айтбай Шаймерденович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630504300843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Шагатаев Айтбай Шаймерденович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630504300843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Евтушенко Владимир Дмитриевич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540513300833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Малик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510711350404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Малик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510711350404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Танкебаев Адилбек Дильдабекович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720416350385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Сагаров Руслан Кенжебаевич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761121300395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Онестюк Леонид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Талгат Дарбаевич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730604350041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Талгат Дарбаевич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730604350041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Амержанов Кайрат Тастанович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700506300552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Бердыгулов Сабит Багитжанович "Сабит и 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660419350417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Бродюк Виктор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600409350383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Бродюк Виктор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600409350383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Величкин Дмитрий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740304300492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Стадник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680401350254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Гадецкий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590927350354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Гадецкий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590927350354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Гадецкий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590927350354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Гросс Александр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550224350464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Шевцов Алексей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800618301848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Иван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840918350284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Иван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840918350284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830104351538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Талипова Жанар Еркинбековна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830104351538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Иван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840918350824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Иван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840918350824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Марк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10527551400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Марк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10527551400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Коханов Юрий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740919300575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Кренц Константин Адольфович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641212350183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Кренц Константин Адольфович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641212350183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Мелоян Аревик Ванушовна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690606499071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Пуме Вера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481101400958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Стап Шуга Турловна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640927401116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Серветник Сергей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720402300828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Стадник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680401350254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Стадник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680401350254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Шулека Василий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810604350782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Дусмагамбетов Кайрат Сагындыкович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530515401679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Жака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700112402028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Лобанов Владимир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611012300580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Кадыржан Жолбарысович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810721300792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Есембаков Канат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741215300614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Цихоцкий Сергей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800820301905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Марк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10527551400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Магазумов Марат Турсунович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780217301782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183,2826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Каир Нигматович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800912300898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Мегдат Кабдуллинович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600515350399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Мегдат Кабдуллинович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600515350399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Мегдат Кабдуллинович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600515350399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Айсина Гульбашин Валихановна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530416450163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Абилкасымова Кымбат Жолдасхановна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420205401105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Жаслан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800314302378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Есенбек Кауазович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630316350789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Баймаканова Зура Кабдулловна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720720301171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Есов Алимжан Аскерович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700111300486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Жаров Кабдыгапар Каушевич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611012300570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Ербол Жамбыршинович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841024350966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Михнев Александр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781115302520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Михнев Павел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800808302076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Равинский Борис Евгеньевич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611012300580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Равинский Борис Евгеньевич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611012300580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Туманова Раушан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661029400539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Сергазинов Баймурза Кабдуллаевич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851108350885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12190008638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Шоентай Есмагулович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Шоентай Есмагулович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Шоентай Есмагулович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Асылбек Каратаевич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650426300853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Анна Касперовна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650809400514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Курганбек Магумович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660618301381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Анна Касперовна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650809400514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12190008647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Анна Касперовна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650809400514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12190008646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Алибек Кукенович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750509350574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12190008648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Шонов Мирам Негматович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790514302192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Сергазинов Баймурза Кабдуллаевич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851108350885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Сергазинов Баймурза Кабдуллаевич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851108350885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Саурбаев Баглан Дауленович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690525300145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Валерий Гарольдович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590329300496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Кабдыкалык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591205301333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Колодийчук Виталий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620809400380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Колодийчук Виталий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620809400380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570912350329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Утепова Карылгаш Хизатуллаевна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700730401426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12190037007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Нурлан Бекмухамбетович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820726350183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Нурлан Бекмухамбетович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820726350183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Саурбаев Баглан Дауленович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690525300145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Ермаханова Айнур Сабитовна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830911400150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Шехурдин Василий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571105300764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Аксенова Елена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710112450357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12190014685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Жантасов Алмат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820409350378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Адильбек Каратаевич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800421300363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Елена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680421450488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серіктестіктер және АҚ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 АКРО"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990540001941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 АКРО"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990540001941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 АКРО"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990540001941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 АКРО"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990540001941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 АКРО"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990540001941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 АКРО"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990540001941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 АКРО"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990540001941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180340027750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180340027750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"SKL-Group"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180640020962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4"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041240007797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4"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041240007797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4"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041240007797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МТС"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981040013155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МТС"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981040013155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МТС"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981040013155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МТС"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981040013155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МТС"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981040013155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"Мелитопольское"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150240002508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"Мелитопольское"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150240002508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"Мелитопольское"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150240002508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"Мелитопольское"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150240002508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"Мелитопольское"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150240002508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"Мелитопольское"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150240002508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"Мелитопольское"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150240002508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"AgroBio kz"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180240025681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- 2023"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230440026242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12190023057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220540013113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220540013113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220540013113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220540013113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220540013113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"Амал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980640004353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170540005795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170540005795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170540005795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12190033418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 2021"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211240020661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 2021"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211240020661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 2021"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211240020661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 2021"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211240020661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 2021"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211240020661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"ВсҰ для тебя"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221040007738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"ВсҰ для тебя"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221040007738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12190035297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"QAZBDS"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"QAZBDS"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"QAZBDS"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"QAZBDS"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"QAZBDS"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"QAZBDS"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"QAZBDS"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"QAZBDS"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"QAZBDS"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"QAZBDS"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"QAZBDS"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12190013179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АКРО"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990540001941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"SARYKOL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190440013062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"SKL-Group"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180640020962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Импульс 2006"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060840013198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"Карасор Group"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161240011998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 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12190016509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180340027750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180340027750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12190017267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"SKL-Group"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180640020962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"SKL-Group"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180640020962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"SKL-Group"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180640020962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"SKL-Group"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180640020962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"SKL-Group"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180640020962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"SKL-Group"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180640020962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"СарыкольДорСтрой"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110240000227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12190027474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Дала+"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12190010640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"СарыкольДорСтрой"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110240000227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12190029150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"Үйкескен"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041240007747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"Анновка.kst"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220540034969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"Анновка.kst"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220540034969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"Анновка.kst"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220540034969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"SARYKOL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190440013062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"SARYKOL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190440013062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140440011196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140440011196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140440011196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140440011196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140440011196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140440011196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140440011196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140440011196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140440011196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"Елсан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140440011196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 Т1"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120840003691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 Т1"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120840003691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12190009147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"SARYKOL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190440013062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дала+"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098014002428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091040016877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 ПК"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12190015099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агробизнес және құқық колледжі" КМҚК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990240002255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12190025193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47" w:id="34"/>
    <w:p>
      <w:pPr>
        <w:spacing w:after="0"/>
        <w:ind w:left="0"/>
        <w:jc w:val="both"/>
      </w:pPr>
      <w:r>
        <w:rPr>
          <w:rFonts w:ascii="Times New Roman"/>
          <w:b w:val="false"/>
          <w:i w:val="false"/>
          <w:color w:val="000000"/>
          <w:sz w:val="28"/>
        </w:rPr>
        <w:t>
      Кесте 4. Жайылымдарды бөлу</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5"/>
          <w:p>
            <w:pPr>
              <w:spacing w:after="20"/>
              <w:ind w:left="20"/>
              <w:jc w:val="both"/>
            </w:pPr>
            <w:r>
              <w:rPr>
                <w:rFonts w:ascii="Times New Roman"/>
                <w:b w:val="false"/>
                <w:i w:val="false"/>
                <w:color w:val="000000"/>
                <w:sz w:val="20"/>
              </w:rPr>
              <w:t>
№</w:t>
            </w:r>
          </w:p>
          <w:bookmarkEnd w:id="35"/>
          <w:p>
            <w:pPr>
              <w:spacing w:after="20"/>
              <w:ind w:left="20"/>
              <w:jc w:val="both"/>
            </w:pPr>
            <w:r>
              <w:rPr>
                <w:rFonts w:ascii="Times New Roman"/>
                <w:b w:val="false"/>
                <w:i w:val="false"/>
                <w:color w:val="000000"/>
                <w:sz w:val="20"/>
              </w:rPr>
              <w:t>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алаңы, мың гектар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мың гектар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5127</w:t>
            </w:r>
          </w:p>
        </w:tc>
      </w:tr>
    </w:tbl>
    <w:bookmarkStart w:name="z49" w:id="36"/>
    <w:p>
      <w:pPr>
        <w:spacing w:after="0"/>
        <w:ind w:left="0"/>
        <w:jc w:val="both"/>
      </w:pPr>
      <w:r>
        <w:rPr>
          <w:rFonts w:ascii="Times New Roman"/>
          <w:b w:val="false"/>
          <w:i w:val="false"/>
          <w:color w:val="000000"/>
          <w:sz w:val="28"/>
        </w:rPr>
        <w:t>
      5-кесте. Талап етілетін қосымша жайылымдар</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7"/>
          <w:p>
            <w:pPr>
              <w:spacing w:after="20"/>
              <w:ind w:left="20"/>
              <w:jc w:val="both"/>
            </w:pPr>
            <w:r>
              <w:rPr>
                <w:rFonts w:ascii="Times New Roman"/>
                <w:b w:val="false"/>
                <w:i w:val="false"/>
                <w:color w:val="000000"/>
                <w:sz w:val="20"/>
              </w:rPr>
              <w:t>
№</w:t>
            </w:r>
          </w:p>
          <w:bookmarkEnd w:id="37"/>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жерлерден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ауланың ауыл шаруашылығы жануарларын жаю бойынша халықтың мұқтажын қанағаттандыру мақсатында резервке қоюға жататын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Сарыкөл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56" w:id="38"/>
    <w:p>
      <w:pPr>
        <w:spacing w:after="0"/>
        <w:ind w:left="0"/>
        <w:jc w:val="left"/>
      </w:pPr>
      <w:r>
        <w:rPr>
          <w:rFonts w:ascii="Times New Roman"/>
          <w:b/>
          <w:i w:val="false"/>
          <w:color w:val="000000"/>
        </w:rPr>
        <w:t xml:space="preserve"> Жайылымдарды геоботаникалық зерттеу мәліметтер</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ҚР табиғи жем-шөп алқаптарының жіктелуі бойынша шифрлар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Контурлармен сипаттамалардың нөмірлері (қосымша)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жемшөп алқаптарының рельефке, топыраққа орайластырылуымен олардың типтерінің (айырмашылықтарының, модификацияларының) атауы. Жердің басқа жерлерінің атауы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Көрікті жерлер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Контурға қатысу пайызы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пайдалану</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өнімділік, ц/га (жылдық зерттеу)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Жейтін өсімдіктердің өнімділігі: ц/га құрғақмасса, Жембірліктерінің ц/га, сіңімді ақуыздыңкг/га</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Есептелген өнімділік өсімдік: ц/га құрғақ массалар (алым), ц/га азықтық бірлік (бөлгіш)</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жем қоры: цқұрғақмасса (алым), ц Жем бірліктері (бөлгіш)</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Дақылдардың техникалық жағдайы, дәрілік өсімдіктердің болуы</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 түрі. Ұсынылады әдебиеттер жақсарту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жем-шөп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толқынды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Астық-төс-жусан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ЕТБ Малдың барлық түрлеріне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(Лессинг шөміші, сұлы шөміші)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жыралы, кеудесі түкті,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Шренковская) шалғындық тұздықтарда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топырақты ұсақ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қырлы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 әр түрлі шөптер - шоқ ағаштар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шегіршін, шегіршін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жайылмалы, сүйексіз алау,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Бессер сәбізі, лабазник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 жапырақты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қылқан жапырақты, жіті шырын)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шалғындық-қара топырақты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қуатты жеңіл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(алау)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сүйексіз, жер бетіндегі вейник,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бұтақты масақ, тимофеевка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 жіті шырын)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топырақты жеңіл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толқынды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 әр түрлі шөптер - шоқ ағаштар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ЕТБ Малдың барлық түрлеріне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(сырғымалы бұршақ, вейник)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шабындық миязы,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 зубровка, вероника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шынайы, жіті шайыр)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шалғындық-қара топырақты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қуатты жеңіл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(алау)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сүйексіз, жер бетіндегі вейник,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бұтақты масақ, тимофеевка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 жіті шырын)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топырақты жеңіл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төмендеу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 - әр түрлі шөптер - шоқ ағаштар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бұршақ майшабағы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жайылмалы, сүйексіз алау,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Бессер сәбізі, лабазник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ЕТБ Малдың барлық түрлеріне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 жапырақты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тұтқыр жапырақты, жіті шырын)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шалғындық-қара топырақты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қуатты жеңіл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21.06.2021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Дәнді-әр түрлі шөпті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(сырғымалы бұршақ, сұлы бұршағы)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жыралы, мың жапырақты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кеспе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ЕТБ Малдың барлық түрлеріне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 түстес, понт жусаны)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қара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аз жеңіл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қалайылау</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Дәнді-жусанды (шөптер)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сырғымалы, сұлы,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 қоңыр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ЕТБ Малдың барлық түрлеріне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Шренковская) шалғындық тұздықтарда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топырақты ұсақ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қырлы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қалайылау</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Дәнді-әр түрлі шөпті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(сүйексіз алау, шегіршін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сырғымалы, сұлы,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жоңышқа, құлпынай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понт жусаны)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шалғындық-қара топырақты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қуатты жеңіл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Дәнді-жусанды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жыралы сұлы, жұқа қоңыр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жұқа жусан, Шренковская)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ЕТБ Малдың барлық</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С-2г</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топырақты сортаңдарда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түрлеріне арналған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жеңіл бұдырлы топырақтарда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қалайылау</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Дәнді-әр түрлі шөпті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(сырғымалы бұршақ, сұлы бұршағы)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жыралы, мың жапырақты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кеспе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 түстес, понт жусаны)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қара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аз жеңіл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толқынды жазық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Жыртқыш-жыртқыш</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ЕТБ Малдың барлық түрлеріне</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шөпті (сырғымалы қарақат,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жайылымдар</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сарғыш еркекшөп, түбір,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мың жапырақты)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жаюды реттеу</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қара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аз жеңіл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жусаны (шөміш)</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Лессинга, шұңқырлы сұлы,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 жібек жусан,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Эстрагон)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соғылған</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ұсақ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қырлы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шөптес дақылдар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(сүйексіз алау, шегіршін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сырғымалы, сұлы,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нағыз таңба,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масақты вероника, құлпынай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жыртқыш жыртқыш)</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шалғындық-қара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қуатты жеңіл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Сарыкөл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62" w:id="39"/>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айдауға арналған сервитуттар туралы мәліметтер</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объектілерінің саны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тоқтату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сатып алуға арналған сыйымдылықтар, қошарлар және қоршалған орындар, жайылымдарды қоршаулар, қоршаулар (оның ішінде электр қоршаулар), ауыл шаруашылығы жануарларын қора-порциялық жаюға арналған қаламдар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бөліністер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жөніндегі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күтіп-ұстауға және пайдалануға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Сарыкөл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68" w:id="40"/>
    <w:p>
      <w:pPr>
        <w:spacing w:after="0"/>
        <w:ind w:left="0"/>
        <w:jc w:val="both"/>
      </w:pPr>
      <w:r>
        <w:rPr>
          <w:rFonts w:ascii="Times New Roman"/>
          <w:b w:val="false"/>
          <w:i w:val="false"/>
          <w:color w:val="000000"/>
          <w:sz w:val="28"/>
        </w:rPr>
        <w:t xml:space="preserve">
      Әкімшілік деректерді жинауға арналған нысан. </w:t>
      </w:r>
    </w:p>
    <w:bookmarkEnd w:id="40"/>
    <w:bookmarkStart w:name="z69" w:id="41"/>
    <w:p>
      <w:pPr>
        <w:spacing w:after="0"/>
        <w:ind w:left="0"/>
        <w:jc w:val="both"/>
      </w:pPr>
      <w:r>
        <w:rPr>
          <w:rFonts w:ascii="Times New Roman"/>
          <w:b w:val="false"/>
          <w:i w:val="false"/>
          <w:color w:val="000000"/>
          <w:sz w:val="28"/>
        </w:rPr>
        <w:t xml:space="preserve">
      Ұсынылады: ауданның (қалалардағы аудандардан басқа), облыстық маңызы бар қаланың жергілікті атқарушы органына, аудандық маңызы бар қаланың, кенттің, ауылдың, ауылдық округтің әкіміне. </w:t>
      </w:r>
    </w:p>
    <w:bookmarkEnd w:id="41"/>
    <w:bookmarkStart w:name="z70" w:id="42"/>
    <w:p>
      <w:pPr>
        <w:spacing w:after="0"/>
        <w:ind w:left="0"/>
        <w:jc w:val="both"/>
      </w:pPr>
      <w:r>
        <w:rPr>
          <w:rFonts w:ascii="Times New Roman"/>
          <w:b w:val="false"/>
          <w:i w:val="false"/>
          <w:color w:val="000000"/>
          <w:sz w:val="28"/>
        </w:rPr>
        <w:t xml:space="preserve">
      Әкімшілік деректер нысаны интернет-ресурста орналастырылған: www.gov.kz </w:t>
      </w:r>
    </w:p>
    <w:bookmarkEnd w:id="42"/>
    <w:bookmarkStart w:name="z71" w:id="43"/>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бірдейлендіру дерекқорынан ауыл шаруашылығы жануарлары басының саны</w:t>
      </w:r>
    </w:p>
    <w:bookmarkEnd w:id="43"/>
    <w:bookmarkStart w:name="z72" w:id="44"/>
    <w:p>
      <w:pPr>
        <w:spacing w:after="0"/>
        <w:ind w:left="0"/>
        <w:jc w:val="both"/>
      </w:pPr>
      <w:r>
        <w:rPr>
          <w:rFonts w:ascii="Times New Roman"/>
          <w:b w:val="false"/>
          <w:i w:val="false"/>
          <w:color w:val="000000"/>
          <w:sz w:val="28"/>
        </w:rPr>
        <w:t xml:space="preserve">
      Әкімшілік деректер нысанының индексі: БДИСЖ-1 нысаны Жиілігі: жылына бір рет </w:t>
      </w:r>
    </w:p>
    <w:bookmarkEnd w:id="44"/>
    <w:bookmarkStart w:name="z73" w:id="45"/>
    <w:p>
      <w:pPr>
        <w:spacing w:after="0"/>
        <w:ind w:left="0"/>
        <w:jc w:val="both"/>
      </w:pPr>
      <w:r>
        <w:rPr>
          <w:rFonts w:ascii="Times New Roman"/>
          <w:b w:val="false"/>
          <w:i w:val="false"/>
          <w:color w:val="000000"/>
          <w:sz w:val="28"/>
        </w:rPr>
        <w:t xml:space="preserve">
      Есепті кезең: 2024 жылғы 31 наурыздағы жағдай бойынша </w:t>
      </w:r>
    </w:p>
    <w:bookmarkEnd w:id="45"/>
    <w:bookmarkStart w:name="z74" w:id="46"/>
    <w:p>
      <w:pPr>
        <w:spacing w:after="0"/>
        <w:ind w:left="0"/>
        <w:jc w:val="both"/>
      </w:pPr>
      <w:r>
        <w:rPr>
          <w:rFonts w:ascii="Times New Roman"/>
          <w:b w:val="false"/>
          <w:i w:val="false"/>
          <w:color w:val="000000"/>
          <w:sz w:val="28"/>
        </w:rPr>
        <w:t>
      Ақпаратты ұсынатын тұлғалар тобы: жергілікті атқарушы органдар құрған ветеринариялық ұйымдар Әкімшілік деректер нысанын ұсыну мерзімі: жыл сайын есепті кезеңнен кейін 1 сәуірге дейін (қоса алғанда).</w:t>
      </w:r>
    </w:p>
    <w:bookmarkEnd w:id="46"/>
    <w:bookmarkStart w:name="z75" w:id="47"/>
    <w:p>
      <w:pPr>
        <w:spacing w:after="0"/>
        <w:ind w:left="0"/>
        <w:jc w:val="both"/>
      </w:pPr>
      <w:r>
        <w:rPr>
          <w:rFonts w:ascii="Times New Roman"/>
          <w:b w:val="false"/>
          <w:i w:val="false"/>
          <w:color w:val="000000"/>
          <w:sz w:val="28"/>
        </w:rPr>
        <w:t>
      Кесте 1. Ауыл шаруашылығы жануарларының иелерін көрсете отырып, олардың саны туралы деректер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түрі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 / иесінің ЖСН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болса)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930502351007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Таскожин Самат Маратулы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030702651808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"Деревянко Н.В"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741005301577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Дулат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850129350807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Саиын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521011300972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Сапаргалий Тасмагамбетович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580126350338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 Алексей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820116350593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 Виталий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550407300650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Беккужа 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600510302024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Темирбай 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700811450325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Аида Аскеновна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520719400519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Ахменова Камали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830921351103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 Иван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480202350358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Байгобылов Комымжар 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710112350300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Байдусов Ахмедья Мурзатаевич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810418450966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48"/>
          <w:p>
            <w:pPr>
              <w:spacing w:after="20"/>
              <w:ind w:left="20"/>
              <w:jc w:val="both"/>
            </w:pPr>
            <w:r>
              <w:rPr>
                <w:rFonts w:ascii="Times New Roman"/>
                <w:b w:val="false"/>
                <w:i w:val="false"/>
                <w:color w:val="000000"/>
                <w:sz w:val="20"/>
              </w:rPr>
              <w:t>
Баймаганбетова</w:t>
            </w:r>
          </w:p>
          <w:bookmarkEnd w:id="48"/>
          <w:p>
            <w:pPr>
              <w:spacing w:after="20"/>
              <w:ind w:left="20"/>
              <w:jc w:val="both"/>
            </w:pPr>
            <w:r>
              <w:rPr>
                <w:rFonts w:ascii="Times New Roman"/>
                <w:b w:val="false"/>
                <w:i w:val="false"/>
                <w:color w:val="000000"/>
                <w:sz w:val="20"/>
              </w:rPr>
              <w:t>
Карлыгаш Бекуловна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900411451340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49"/>
          <w:p>
            <w:pPr>
              <w:spacing w:after="20"/>
              <w:ind w:left="20"/>
              <w:jc w:val="both"/>
            </w:pPr>
            <w:r>
              <w:rPr>
                <w:rFonts w:ascii="Times New Roman"/>
                <w:b w:val="false"/>
                <w:i w:val="false"/>
                <w:color w:val="000000"/>
                <w:sz w:val="20"/>
              </w:rPr>
              <w:t>
Баймаганбетова Лаура</w:t>
            </w:r>
          </w:p>
          <w:bookmarkEnd w:id="49"/>
          <w:p>
            <w:pPr>
              <w:spacing w:after="20"/>
              <w:ind w:left="20"/>
              <w:jc w:val="both"/>
            </w:pPr>
            <w:r>
              <w:rPr>
                <w:rFonts w:ascii="Times New Roman"/>
                <w:b w:val="false"/>
                <w:i w:val="false"/>
                <w:color w:val="000000"/>
                <w:sz w:val="20"/>
              </w:rPr>
              <w:t>
Саргисовна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810714400087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50"/>
          <w:p>
            <w:pPr>
              <w:spacing w:after="20"/>
              <w:ind w:left="20"/>
              <w:jc w:val="both"/>
            </w:pPr>
            <w:r>
              <w:rPr>
                <w:rFonts w:ascii="Times New Roman"/>
                <w:b w:val="false"/>
                <w:i w:val="false"/>
                <w:color w:val="000000"/>
                <w:sz w:val="20"/>
              </w:rPr>
              <w:t>
Бакубаева Эльмира</w:t>
            </w:r>
          </w:p>
          <w:bookmarkEnd w:id="50"/>
          <w:p>
            <w:pPr>
              <w:spacing w:after="20"/>
              <w:ind w:left="20"/>
              <w:jc w:val="both"/>
            </w:pPr>
            <w:r>
              <w:rPr>
                <w:rFonts w:ascii="Times New Roman"/>
                <w:b w:val="false"/>
                <w:i w:val="false"/>
                <w:color w:val="000000"/>
                <w:sz w:val="20"/>
              </w:rPr>
              <w:t>
Кабийевна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780801302091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Бахман Валерий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890807351342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Бекешев Серик Темербекович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930419351343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Берденов Адильбек Галимканулы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880930351181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Берденов Рамильбек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971116451045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Берденова Анара Галимовна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860404350635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Беркенов Ерик Жомарович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840314351541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Беркутов Берик Манарбекович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761208301524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Божаков Кайрат Адильбекович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860217350193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Бочко Иван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680917301707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51"/>
          <w:p>
            <w:pPr>
              <w:spacing w:after="20"/>
              <w:ind w:left="20"/>
              <w:jc w:val="both"/>
            </w:pPr>
            <w:r>
              <w:rPr>
                <w:rFonts w:ascii="Times New Roman"/>
                <w:b w:val="false"/>
                <w:i w:val="false"/>
                <w:color w:val="000000"/>
                <w:sz w:val="20"/>
              </w:rPr>
              <w:t>
Бумажкин Валерий</w:t>
            </w:r>
          </w:p>
          <w:bookmarkEnd w:id="51"/>
          <w:p>
            <w:pPr>
              <w:spacing w:after="20"/>
              <w:ind w:left="20"/>
              <w:jc w:val="both"/>
            </w:pPr>
            <w:r>
              <w:rPr>
                <w:rFonts w:ascii="Times New Roman"/>
                <w:b w:val="false"/>
                <w:i w:val="false"/>
                <w:color w:val="000000"/>
                <w:sz w:val="20"/>
              </w:rPr>
              <w:t>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861118351295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Бурда Сергей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710727401322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52"/>
          <w:p>
            <w:pPr>
              <w:spacing w:after="20"/>
              <w:ind w:left="20"/>
              <w:jc w:val="both"/>
            </w:pPr>
            <w:r>
              <w:rPr>
                <w:rFonts w:ascii="Times New Roman"/>
                <w:b w:val="false"/>
                <w:i w:val="false"/>
                <w:color w:val="000000"/>
                <w:sz w:val="20"/>
              </w:rPr>
              <w:t>
Валиахметова Светлана</w:t>
            </w:r>
          </w:p>
          <w:bookmarkEnd w:id="52"/>
          <w:p>
            <w:pPr>
              <w:spacing w:after="20"/>
              <w:ind w:left="20"/>
              <w:jc w:val="both"/>
            </w:pPr>
            <w:r>
              <w:rPr>
                <w:rFonts w:ascii="Times New Roman"/>
                <w:b w:val="false"/>
                <w:i w:val="false"/>
                <w:color w:val="000000"/>
                <w:sz w:val="20"/>
              </w:rPr>
              <w:t>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920812351060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53"/>
          <w:p>
            <w:pPr>
              <w:spacing w:after="20"/>
              <w:ind w:left="20"/>
              <w:jc w:val="both"/>
            </w:pPr>
            <w:r>
              <w:rPr>
                <w:rFonts w:ascii="Times New Roman"/>
                <w:b w:val="false"/>
                <w:i w:val="false"/>
                <w:color w:val="000000"/>
                <w:sz w:val="20"/>
              </w:rPr>
              <w:t>
Вербицкий Владислав</w:t>
            </w:r>
          </w:p>
          <w:bookmarkEnd w:id="53"/>
          <w:p>
            <w:pPr>
              <w:spacing w:after="20"/>
              <w:ind w:left="20"/>
              <w:jc w:val="both"/>
            </w:pPr>
            <w:r>
              <w:rPr>
                <w:rFonts w:ascii="Times New Roman"/>
                <w:b w:val="false"/>
                <w:i w:val="false"/>
                <w:color w:val="000000"/>
                <w:sz w:val="20"/>
              </w:rPr>
              <w:t>
Эдуардович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520313301187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Вербицкий Николай Кузьмич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920215350166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Водолевский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910118350315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Водолевский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870422350645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Воробьев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850417451629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Выровщикова Мария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821025350234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Выскарь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830904350330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Галиченко Павел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820512350183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Гирко Евгений Евгеневич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730429301357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Гитчик Анатолий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901222450645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Гнатюк Ирина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661122401552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Гнатюк Лидия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901012451166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Голубничая Наталья Олеговна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590810450394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Данелецкая Леокадия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700128301070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Дузенов Болат Таскожинович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700621401097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Дузенова Гульмира Айтпаевна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830921351659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 Нуржан Арунович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540223301697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Жаналинов Кенжибай Аубакирович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750323401452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Жаналинова Елена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570503301327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Жумаров Багиджан Ажмич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630324300290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Журавлев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540613301151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Жумабек Мулдагалиевич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840707350669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630811301543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Зезюлин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770526402051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Гульсара Алтынгазовна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600705300928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Изстулин Багытпек Ахмерович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811112350097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Изстулин Серик Сагандыкович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951205451500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Илларионова Валентина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710616301739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Юрий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510509400585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Исина 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810804301028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Жаслан Беккожиевич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720518401060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870913350288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Калдыбаев Даурен Мейрханович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621122450375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Карпова Валентина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490715400717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Карсакпаева Куляш Беккуловна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580308302159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Кащий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810427400255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Келер Олеся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990102350570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Кондин Николай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640229300915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Конюшин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701114350025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Коченда Анатолий Дмитреевич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651206350182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Кубенов Самат Есимович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771214401377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561006301089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Кусымбаев Жабай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840615451574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Лагерная Оксана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740709401032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Лапшина Светлана Станиславна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710514401443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Левчук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871116350149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 Сергей Оскарович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750707450081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54"/>
          <w:p>
            <w:pPr>
              <w:spacing w:after="20"/>
              <w:ind w:left="20"/>
              <w:jc w:val="both"/>
            </w:pPr>
            <w:r>
              <w:rPr>
                <w:rFonts w:ascii="Times New Roman"/>
                <w:b w:val="false"/>
                <w:i w:val="false"/>
                <w:color w:val="000000"/>
                <w:sz w:val="20"/>
              </w:rPr>
              <w:t>
Макарова Надежда</w:t>
            </w:r>
          </w:p>
          <w:bookmarkEnd w:id="54"/>
          <w:p>
            <w:pPr>
              <w:spacing w:after="20"/>
              <w:ind w:left="20"/>
              <w:jc w:val="both"/>
            </w:pPr>
            <w:r>
              <w:rPr>
                <w:rFonts w:ascii="Times New Roman"/>
                <w:b w:val="false"/>
                <w:i w:val="false"/>
                <w:color w:val="000000"/>
                <w:sz w:val="20"/>
              </w:rPr>
              <w:t>
Дмитреевна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690811401293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Макишева Карлыгаш Сабитовна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710616450614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Маслова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740608301542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Меркель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750418402000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Меркель Марина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581108350253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Мешкой Дмитрий Захарович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740514301733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Евгений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740721450561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55"/>
          <w:p>
            <w:pPr>
              <w:spacing w:after="20"/>
              <w:ind w:left="20"/>
              <w:jc w:val="both"/>
            </w:pPr>
            <w:r>
              <w:rPr>
                <w:rFonts w:ascii="Times New Roman"/>
                <w:b w:val="false"/>
                <w:i w:val="false"/>
                <w:color w:val="000000"/>
                <w:sz w:val="20"/>
              </w:rPr>
              <w:t>
Мирошнеченко Виктория</w:t>
            </w:r>
          </w:p>
          <w:bookmarkEnd w:id="55"/>
          <w:p>
            <w:pPr>
              <w:spacing w:after="20"/>
              <w:ind w:left="20"/>
              <w:jc w:val="both"/>
            </w:pPr>
            <w:r>
              <w:rPr>
                <w:rFonts w:ascii="Times New Roman"/>
                <w:b w:val="false"/>
                <w:i w:val="false"/>
                <w:color w:val="000000"/>
                <w:sz w:val="20"/>
              </w:rPr>
              <w:t>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610816300915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Мурадымов Риф Лутфулович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750930350454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Кайрат Каликеевич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810221350790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Талгат Каликеевич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660621401136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Мусабекова Айсулу Каматаевна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910511350490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Муфахаров Тимур Асхатович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770922300854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Мухафаров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721005350432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Накиев Валерий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931125350357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760507350047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56"/>
          <w:p>
            <w:pPr>
              <w:spacing w:after="20"/>
              <w:ind w:left="20"/>
              <w:jc w:val="both"/>
            </w:pPr>
            <w:r>
              <w:rPr>
                <w:rFonts w:ascii="Times New Roman"/>
                <w:b w:val="false"/>
                <w:i w:val="false"/>
                <w:color w:val="000000"/>
                <w:sz w:val="20"/>
              </w:rPr>
              <w:t>
Нестеренко Александр</w:t>
            </w:r>
          </w:p>
          <w:bookmarkEnd w:id="56"/>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780623350282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750621450103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Никитина Светланафедоровна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740422301938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620926301418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Павлюк Владислав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761107401402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Любовь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720309350056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Поищенко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891014350801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Поливкин Евгений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680301302558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Прудников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850507351225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Рекун Иван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870115350765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Рекун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980812350965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Рыжик Михаил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940716400798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57"/>
          <w:p>
            <w:pPr>
              <w:spacing w:after="20"/>
              <w:ind w:left="20"/>
              <w:jc w:val="both"/>
            </w:pPr>
            <w:r>
              <w:rPr>
                <w:rFonts w:ascii="Times New Roman"/>
                <w:b w:val="false"/>
                <w:i w:val="false"/>
                <w:color w:val="000000"/>
                <w:sz w:val="20"/>
              </w:rPr>
              <w:t>
Сайгушкина Анжелика</w:t>
            </w:r>
          </w:p>
          <w:bookmarkEnd w:id="57"/>
          <w:p>
            <w:pPr>
              <w:spacing w:after="20"/>
              <w:ind w:left="20"/>
              <w:jc w:val="both"/>
            </w:pPr>
            <w:r>
              <w:rPr>
                <w:rFonts w:ascii="Times New Roman"/>
                <w:b w:val="false"/>
                <w:i w:val="false"/>
                <w:color w:val="000000"/>
                <w:sz w:val="20"/>
              </w:rPr>
              <w:t>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571010301944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Абдула Халимбекович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480206450318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Сидоренко Людмила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961010351338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 Василий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890815350635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 Виктор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640729301153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 Генадий Генадьевич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660927350538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 Федор Генадьевич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660928350127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Синянский Юрий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890503350341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Слюсаренко Евгений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860918350799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Слюсаренко Роман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890518350776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Алмат Зулкарнаевич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590720301747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Ануарбек Мурзатович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590701301822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Манарбек Беркутович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730525301531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Орымбай Тюлебаевич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690427350199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Тимур Мурзатаевич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850917350098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Танкебаев Данияр Абдрахманович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990221450455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Таскожина Симбат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591126301671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Токарев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901011350235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Токарев Илья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680816301222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Токжанов Кайрат Уразбаевич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990540001941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Акро"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820202350500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Уваисов Серик Сураганович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540828300618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Уваисов Сураган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770826300743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Увалиев Талгат Айткужинович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941211351515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Филатов Иван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881003350651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Филатов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760305450266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Форостовская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760812300705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Форостовский Игорь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670613350403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Форостовский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791203302312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Халимбеков Зелимхан Абдуллаевич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870506451408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Хищенко Гульнар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740622301688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Цыганков Руслан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810421400301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Цыганкова Леся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491221401128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Шагенова Нуржамал Аубакировна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690305301385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Шаменов Багдат Мурзатаевич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721019350538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Шамрай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700622350629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Шантин Алик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650319450577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Шатохина Антонина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630902401435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Неонила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810104450806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Яковенко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Барвинов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640811350355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Яншин Евгений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760630450510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Досмухамбетова Гульнара Бираловна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660223350818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Адырбаев Ерлан Науканович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590407300281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Адырбаев Малик Науканович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610123301232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Арбагулов Мырзагали Елемесович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650226401404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Арбагулова Светлана Исеновна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560515401951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Кульзами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720210300349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Бабенко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960512350960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Бабенко Роман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580127301008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Байбусунов Каиржан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620325301619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58"/>
          <w:p>
            <w:pPr>
              <w:spacing w:after="20"/>
              <w:ind w:left="20"/>
              <w:jc w:val="both"/>
            </w:pPr>
            <w:r>
              <w:rPr>
                <w:rFonts w:ascii="Times New Roman"/>
                <w:b w:val="false"/>
                <w:i w:val="false"/>
                <w:color w:val="000000"/>
                <w:sz w:val="20"/>
              </w:rPr>
              <w:t>
Байбусунов Какимжан</w:t>
            </w:r>
          </w:p>
          <w:bookmarkEnd w:id="58"/>
          <w:p>
            <w:pPr>
              <w:spacing w:after="20"/>
              <w:ind w:left="20"/>
              <w:jc w:val="both"/>
            </w:pPr>
            <w:r>
              <w:rPr>
                <w:rFonts w:ascii="Times New Roman"/>
                <w:b w:val="false"/>
                <w:i w:val="false"/>
                <w:color w:val="000000"/>
                <w:sz w:val="20"/>
              </w:rPr>
              <w:t>
Сейдахметович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761217400452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59"/>
          <w:p>
            <w:pPr>
              <w:spacing w:after="20"/>
              <w:ind w:left="20"/>
              <w:jc w:val="both"/>
            </w:pPr>
            <w:r>
              <w:rPr>
                <w:rFonts w:ascii="Times New Roman"/>
                <w:b w:val="false"/>
                <w:i w:val="false"/>
                <w:color w:val="000000"/>
                <w:sz w:val="20"/>
              </w:rPr>
              <w:t>
Байбусунова Светлана</w:t>
            </w:r>
          </w:p>
          <w:bookmarkEnd w:id="59"/>
          <w:p>
            <w:pPr>
              <w:spacing w:after="20"/>
              <w:ind w:left="20"/>
              <w:jc w:val="both"/>
            </w:pPr>
            <w:r>
              <w:rPr>
                <w:rFonts w:ascii="Times New Roman"/>
                <w:b w:val="false"/>
                <w:i w:val="false"/>
                <w:color w:val="000000"/>
                <w:sz w:val="20"/>
              </w:rPr>
              <w:t>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611015301832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Бакатов Китпай Кадильбекович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600326350143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Балкенов Кенжебай 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820730350046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Балкенов Даулет Кенжебаевич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570511400755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Балкенова Кульзайра Казатаевна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640325301296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Бектембаев Бектас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771106350222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Бурлаков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650212301461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Бурлибаев Мурат Нуртаевич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680225350055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Буткевич Олег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900622450499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Бучина Светлана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940301350622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Ванжа Виталий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821123350019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Ванжа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801101301077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Ванжа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670829300213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Ванжа Олег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770714350374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0"/>
          <w:p>
            <w:pPr>
              <w:spacing w:after="20"/>
              <w:ind w:left="20"/>
              <w:jc w:val="both"/>
            </w:pPr>
            <w:r>
              <w:rPr>
                <w:rFonts w:ascii="Times New Roman"/>
                <w:b w:val="false"/>
                <w:i w:val="false"/>
                <w:color w:val="000000"/>
                <w:sz w:val="20"/>
              </w:rPr>
              <w:t>
Виноградов Валентин</w:t>
            </w:r>
          </w:p>
          <w:bookmarkEnd w:id="60"/>
          <w:p>
            <w:pPr>
              <w:spacing w:after="20"/>
              <w:ind w:left="20"/>
              <w:jc w:val="both"/>
            </w:pPr>
            <w:r>
              <w:rPr>
                <w:rFonts w:ascii="Times New Roman"/>
                <w:b w:val="false"/>
                <w:i w:val="false"/>
                <w:color w:val="000000"/>
                <w:sz w:val="20"/>
              </w:rPr>
              <w:t>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800107402389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Вишневская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710110302092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 Виталий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660907300483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Воронин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780104450217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Гончарова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661122300776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Гук Андрей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830607350534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Гук Денис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550929301012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1"/>
          <w:p>
            <w:pPr>
              <w:spacing w:after="20"/>
              <w:ind w:left="20"/>
              <w:jc w:val="both"/>
            </w:pPr>
            <w:r>
              <w:rPr>
                <w:rFonts w:ascii="Times New Roman"/>
                <w:b w:val="false"/>
                <w:i w:val="false"/>
                <w:color w:val="000000"/>
                <w:sz w:val="20"/>
              </w:rPr>
              <w:t>
Дибривный Григорий</w:t>
            </w:r>
          </w:p>
          <w:bookmarkEnd w:id="61"/>
          <w:p>
            <w:pPr>
              <w:spacing w:after="20"/>
              <w:ind w:left="20"/>
              <w:jc w:val="both"/>
            </w:pPr>
            <w:r>
              <w:rPr>
                <w:rFonts w:ascii="Times New Roman"/>
                <w:b w:val="false"/>
                <w:i w:val="false"/>
                <w:color w:val="000000"/>
                <w:sz w:val="20"/>
              </w:rPr>
              <w:t>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771221350238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62"/>
          <w:p>
            <w:pPr>
              <w:spacing w:after="20"/>
              <w:ind w:left="20"/>
              <w:jc w:val="both"/>
            </w:pPr>
            <w:r>
              <w:rPr>
                <w:rFonts w:ascii="Times New Roman"/>
                <w:b w:val="false"/>
                <w:i w:val="false"/>
                <w:color w:val="000000"/>
                <w:sz w:val="20"/>
              </w:rPr>
              <w:t>
Дисюмбин Руслан</w:t>
            </w:r>
          </w:p>
          <w:bookmarkEnd w:id="62"/>
          <w:p>
            <w:pPr>
              <w:spacing w:after="20"/>
              <w:ind w:left="20"/>
              <w:jc w:val="both"/>
            </w:pPr>
            <w:r>
              <w:rPr>
                <w:rFonts w:ascii="Times New Roman"/>
                <w:b w:val="false"/>
                <w:i w:val="false"/>
                <w:color w:val="000000"/>
                <w:sz w:val="20"/>
              </w:rPr>
              <w:t>
Даурюмбекович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730709350479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Еременко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710311301374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Наурзбай Карымович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570512350087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Зацарный Леонид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630612300315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Зиновьев Николай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611007400916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Иванченко Екатерина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920822402112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63"/>
          <w:p>
            <w:pPr>
              <w:spacing w:after="20"/>
              <w:ind w:left="20"/>
              <w:jc w:val="both"/>
            </w:pPr>
            <w:r>
              <w:rPr>
                <w:rFonts w:ascii="Times New Roman"/>
                <w:b w:val="false"/>
                <w:i w:val="false"/>
                <w:color w:val="000000"/>
                <w:sz w:val="20"/>
              </w:rPr>
              <w:t>
Османова Гулжамал</w:t>
            </w:r>
          </w:p>
          <w:bookmarkEnd w:id="63"/>
          <w:p>
            <w:pPr>
              <w:spacing w:after="20"/>
              <w:ind w:left="20"/>
              <w:jc w:val="both"/>
            </w:pPr>
            <w:r>
              <w:rPr>
                <w:rFonts w:ascii="Times New Roman"/>
                <w:b w:val="false"/>
                <w:i w:val="false"/>
                <w:color w:val="000000"/>
                <w:sz w:val="20"/>
              </w:rPr>
              <w:t>
Мелдебеккызы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710203350266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 Танатар Достаевич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740611301350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Карсакпаев Серык Кожахметович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710727450481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Китебаева Гульнара Рымтаевна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640510350293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Климчук Михаил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780101350412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Колосков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770417300670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500831350237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64"/>
          <w:p>
            <w:pPr>
              <w:spacing w:after="20"/>
              <w:ind w:left="20"/>
              <w:jc w:val="both"/>
            </w:pPr>
            <w:r>
              <w:rPr>
                <w:rFonts w:ascii="Times New Roman"/>
                <w:b w:val="false"/>
                <w:i w:val="false"/>
                <w:color w:val="000000"/>
                <w:sz w:val="20"/>
              </w:rPr>
              <w:t>
Крыжановский Анатолий</w:t>
            </w:r>
          </w:p>
          <w:bookmarkEnd w:id="64"/>
          <w:p>
            <w:pPr>
              <w:spacing w:after="20"/>
              <w:ind w:left="20"/>
              <w:jc w:val="both"/>
            </w:pPr>
            <w:r>
              <w:rPr>
                <w:rFonts w:ascii="Times New Roman"/>
                <w:b w:val="false"/>
                <w:i w:val="false"/>
                <w:color w:val="000000"/>
                <w:sz w:val="20"/>
              </w:rPr>
              <w:t>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610325301736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Урик Темишевич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680625300385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 Виталий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620203301467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Кушуков Багитбек Нуртасович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640502301218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Кушуков Абай Нуртасович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810926300013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Литовченко Артем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580114300445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Литовченко Григорий Артемович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840809350029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Литовченко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620301301777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Ложковой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740530350190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Лугин Игорь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621207301223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 Аманбай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781101302633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Маташев Игилик Жумагулович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540403401304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Маташева Камиша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530723350057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Сырымбет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561211400993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Махамбетова Раскен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750409302085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Маховский Юрий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790128302095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Медведок Олег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540101407440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Молдыбаева Назай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620914301105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Котей Ережепович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560102300397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Абжат Ережепович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620129301039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Даулет Салкенович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571014300899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Коныспай Салкенович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560207300803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Есенгалий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750124300486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Владимир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900215350271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Посметный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690704450110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Потапчук Ольга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620423301245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Сакипжанов Жумаш Курмашевич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740326350042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Сакупжанов Дулат Жалаушинович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821106351153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Салаев Рустам Давранович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611216350566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Сапарбек Сартаевич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860717350667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Сапожников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540506300393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520101305791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 Михаил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510915350106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Сиргиенко Александр Романович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870322300833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Стап Данияр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830316451319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Тажибаева Гульшат Айткалиевна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550425450097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Титова Татьяна Яковлевна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811109300034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Тукумбаев Даулет Гашамович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551201401241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Сынят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610121350091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Владимир Ильич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630410300535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Холдаров Олег Хамрович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680209350062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Холодило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580929300941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Цыганков Валерий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581203300223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Чманов Жамбулат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600706301140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Марат 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830308350063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Шарыпо Михаил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850216350621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Шарыпо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680921301223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Александр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960213350390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820523350060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Алексей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680325301322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Шоканов Мейраш Каербекович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570112401457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Штелле Елена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831028350807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Штелле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771110302393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Яценко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Веселоподол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581215301158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Яценко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640110301504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630210401919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Аймашева Акблек Жаркеновна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410102401014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АксҰнова Галина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920919351002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65"/>
          <w:p>
            <w:pPr>
              <w:spacing w:after="20"/>
              <w:ind w:left="20"/>
              <w:jc w:val="both"/>
            </w:pPr>
            <w:r>
              <w:rPr>
                <w:rFonts w:ascii="Times New Roman"/>
                <w:b w:val="false"/>
                <w:i w:val="false"/>
                <w:color w:val="000000"/>
                <w:sz w:val="20"/>
              </w:rPr>
              <w:t>
Алексеев Владимир</w:t>
            </w:r>
          </w:p>
          <w:bookmarkEnd w:id="65"/>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570815301630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Амерхамзин Кубек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600424350235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66"/>
          <w:p>
            <w:pPr>
              <w:spacing w:after="20"/>
              <w:ind w:left="20"/>
              <w:jc w:val="both"/>
            </w:pPr>
            <w:r>
              <w:rPr>
                <w:rFonts w:ascii="Times New Roman"/>
                <w:b w:val="false"/>
                <w:i w:val="false"/>
                <w:color w:val="000000"/>
                <w:sz w:val="20"/>
              </w:rPr>
              <w:t>
Асылканов Айтмагамбет</w:t>
            </w:r>
          </w:p>
          <w:bookmarkEnd w:id="66"/>
          <w:p>
            <w:pPr>
              <w:spacing w:after="20"/>
              <w:ind w:left="20"/>
              <w:jc w:val="both"/>
            </w:pPr>
            <w:r>
              <w:rPr>
                <w:rFonts w:ascii="Times New Roman"/>
                <w:b w:val="false"/>
                <w:i w:val="false"/>
                <w:color w:val="000000"/>
                <w:sz w:val="20"/>
              </w:rPr>
              <w:t>
Райханович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710430300145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67"/>
          <w:p>
            <w:pPr>
              <w:spacing w:after="20"/>
              <w:ind w:left="20"/>
              <w:jc w:val="both"/>
            </w:pPr>
            <w:r>
              <w:rPr>
                <w:rFonts w:ascii="Times New Roman"/>
                <w:b w:val="false"/>
                <w:i w:val="false"/>
                <w:color w:val="000000"/>
                <w:sz w:val="20"/>
              </w:rPr>
              <w:t>
Асылканов Нурлан</w:t>
            </w:r>
          </w:p>
          <w:bookmarkEnd w:id="67"/>
          <w:p>
            <w:pPr>
              <w:spacing w:after="20"/>
              <w:ind w:left="20"/>
              <w:jc w:val="both"/>
            </w:pPr>
            <w:r>
              <w:rPr>
                <w:rFonts w:ascii="Times New Roman"/>
                <w:b w:val="false"/>
                <w:i w:val="false"/>
                <w:color w:val="000000"/>
                <w:sz w:val="20"/>
              </w:rPr>
              <w:t>
Райханович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610321400059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68"/>
          <w:p>
            <w:pPr>
              <w:spacing w:after="20"/>
              <w:ind w:left="20"/>
              <w:jc w:val="both"/>
            </w:pPr>
            <w:r>
              <w:rPr>
                <w:rFonts w:ascii="Times New Roman"/>
                <w:b w:val="false"/>
                <w:i w:val="false"/>
                <w:color w:val="000000"/>
                <w:sz w:val="20"/>
              </w:rPr>
              <w:t>
Асылканова Раушан</w:t>
            </w:r>
          </w:p>
          <w:bookmarkEnd w:id="68"/>
          <w:p>
            <w:pPr>
              <w:spacing w:after="20"/>
              <w:ind w:left="20"/>
              <w:jc w:val="both"/>
            </w:pPr>
            <w:r>
              <w:rPr>
                <w:rFonts w:ascii="Times New Roman"/>
                <w:b w:val="false"/>
                <w:i w:val="false"/>
                <w:color w:val="000000"/>
                <w:sz w:val="20"/>
              </w:rPr>
              <w:t>
Мукашевна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510506301045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Амантай Кариевич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730620300598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69"/>
          <w:p>
            <w:pPr>
              <w:spacing w:after="20"/>
              <w:ind w:left="20"/>
              <w:jc w:val="both"/>
            </w:pPr>
            <w:r>
              <w:rPr>
                <w:rFonts w:ascii="Times New Roman"/>
                <w:b w:val="false"/>
                <w:i w:val="false"/>
                <w:color w:val="000000"/>
                <w:sz w:val="20"/>
              </w:rPr>
              <w:t>
Афанасов Александр</w:t>
            </w:r>
          </w:p>
          <w:bookmarkEnd w:id="69"/>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811001350261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Багдат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520103450655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70"/>
          <w:p>
            <w:pPr>
              <w:spacing w:after="20"/>
              <w:ind w:left="20"/>
              <w:jc w:val="both"/>
            </w:pPr>
            <w:r>
              <w:rPr>
                <w:rFonts w:ascii="Times New Roman"/>
                <w:b w:val="false"/>
                <w:i w:val="false"/>
                <w:color w:val="000000"/>
                <w:sz w:val="20"/>
              </w:rPr>
              <w:t>
Ахметова Людмила</w:t>
            </w:r>
          </w:p>
          <w:bookmarkEnd w:id="70"/>
          <w:p>
            <w:pPr>
              <w:spacing w:after="20"/>
              <w:ind w:left="20"/>
              <w:jc w:val="both"/>
            </w:pPr>
            <w:r>
              <w:rPr>
                <w:rFonts w:ascii="Times New Roman"/>
                <w:b w:val="false"/>
                <w:i w:val="false"/>
                <w:color w:val="000000"/>
                <w:sz w:val="20"/>
              </w:rPr>
              <w:t>
Мухамедьяровна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890709451722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Бадьина Татьяна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600419301061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71"/>
          <w:p>
            <w:pPr>
              <w:spacing w:after="20"/>
              <w:ind w:left="20"/>
              <w:jc w:val="both"/>
            </w:pPr>
            <w:r>
              <w:rPr>
                <w:rFonts w:ascii="Times New Roman"/>
                <w:b w:val="false"/>
                <w:i w:val="false"/>
                <w:color w:val="000000"/>
                <w:sz w:val="20"/>
              </w:rPr>
              <w:t>
Баймагамбетов Серик</w:t>
            </w:r>
          </w:p>
          <w:bookmarkEnd w:id="71"/>
          <w:p>
            <w:pPr>
              <w:spacing w:after="20"/>
              <w:ind w:left="20"/>
              <w:jc w:val="both"/>
            </w:pPr>
            <w:r>
              <w:rPr>
                <w:rFonts w:ascii="Times New Roman"/>
                <w:b w:val="false"/>
                <w:i w:val="false"/>
                <w:color w:val="000000"/>
                <w:sz w:val="20"/>
              </w:rPr>
              <w:t>
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020603551386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Беднюк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780910350113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Безруков Александр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980311350941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72"/>
          <w:p>
            <w:pPr>
              <w:spacing w:after="20"/>
              <w:ind w:left="20"/>
              <w:jc w:val="both"/>
            </w:pPr>
            <w:r>
              <w:rPr>
                <w:rFonts w:ascii="Times New Roman"/>
                <w:b w:val="false"/>
                <w:i w:val="false"/>
                <w:color w:val="000000"/>
                <w:sz w:val="20"/>
              </w:rPr>
              <w:t>
Большаков Александр</w:t>
            </w:r>
          </w:p>
          <w:bookmarkEnd w:id="72"/>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860311351251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Большаков Игорь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920304350388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Михаил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620320401935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Булекбаева Лидия Иосиповна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781104302590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Булекпаев Асхат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480609300554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Габдулов Курганбек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710701350332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771020301425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Гейер Валерий Эвальдович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710603400082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73"/>
          <w:p>
            <w:pPr>
              <w:spacing w:after="20"/>
              <w:ind w:left="20"/>
              <w:jc w:val="both"/>
            </w:pPr>
            <w:r>
              <w:rPr>
                <w:rFonts w:ascii="Times New Roman"/>
                <w:b w:val="false"/>
                <w:i w:val="false"/>
                <w:color w:val="000000"/>
                <w:sz w:val="20"/>
              </w:rPr>
              <w:t>
Гимельшпах Валентина</w:t>
            </w:r>
          </w:p>
          <w:bookmarkEnd w:id="73"/>
          <w:p>
            <w:pPr>
              <w:spacing w:after="20"/>
              <w:ind w:left="20"/>
              <w:jc w:val="both"/>
            </w:pPr>
            <w:r>
              <w:rPr>
                <w:rFonts w:ascii="Times New Roman"/>
                <w:b w:val="false"/>
                <w:i w:val="false"/>
                <w:color w:val="000000"/>
                <w:sz w:val="20"/>
              </w:rPr>
              <w:t>
Эвальдовна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941108350834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Гнездилов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850420350581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Гуленков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Деркач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370303400495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Есжанова Ултуган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710201302106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Жданов Олег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551007450275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74"/>
          <w:p>
            <w:pPr>
              <w:spacing w:after="20"/>
              <w:ind w:left="20"/>
              <w:jc w:val="both"/>
            </w:pPr>
            <w:r>
              <w:rPr>
                <w:rFonts w:ascii="Times New Roman"/>
                <w:b w:val="false"/>
                <w:i w:val="false"/>
                <w:color w:val="000000"/>
                <w:sz w:val="20"/>
              </w:rPr>
              <w:t>
Жданова Валентина</w:t>
            </w:r>
          </w:p>
          <w:bookmarkEnd w:id="74"/>
          <w:p>
            <w:pPr>
              <w:spacing w:after="20"/>
              <w:ind w:left="20"/>
              <w:jc w:val="both"/>
            </w:pPr>
            <w:r>
              <w:rPr>
                <w:rFonts w:ascii="Times New Roman"/>
                <w:b w:val="false"/>
                <w:i w:val="false"/>
                <w:color w:val="000000"/>
                <w:sz w:val="20"/>
              </w:rPr>
              <w:t>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610618300374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Житин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590215301939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Жих Василий Валерьянович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940111451634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Жуковская Вера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601006301435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Жумагужин Кумар Молдакеевич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750117450054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75"/>
          <w:p>
            <w:pPr>
              <w:spacing w:after="20"/>
              <w:ind w:left="20"/>
              <w:jc w:val="both"/>
            </w:pPr>
            <w:r>
              <w:rPr>
                <w:rFonts w:ascii="Times New Roman"/>
                <w:b w:val="false"/>
                <w:i w:val="false"/>
                <w:color w:val="000000"/>
                <w:sz w:val="20"/>
              </w:rPr>
              <w:t>
Жумагулова Гульсым</w:t>
            </w:r>
          </w:p>
          <w:bookmarkEnd w:id="75"/>
          <w:p>
            <w:pPr>
              <w:spacing w:after="20"/>
              <w:ind w:left="20"/>
              <w:jc w:val="both"/>
            </w:pPr>
            <w:r>
              <w:rPr>
                <w:rFonts w:ascii="Times New Roman"/>
                <w:b w:val="false"/>
                <w:i w:val="false"/>
                <w:color w:val="000000"/>
                <w:sz w:val="20"/>
              </w:rPr>
              <w:t>
Ерденбековна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671004350227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76"/>
          <w:p>
            <w:pPr>
              <w:spacing w:after="20"/>
              <w:ind w:left="20"/>
              <w:jc w:val="both"/>
            </w:pPr>
            <w:r>
              <w:rPr>
                <w:rFonts w:ascii="Times New Roman"/>
                <w:b w:val="false"/>
                <w:i w:val="false"/>
                <w:color w:val="000000"/>
                <w:sz w:val="20"/>
              </w:rPr>
              <w:t>
ЖуравлҰв Александр</w:t>
            </w:r>
          </w:p>
          <w:bookmarkEnd w:id="76"/>
          <w:p>
            <w:pPr>
              <w:spacing w:after="20"/>
              <w:ind w:left="20"/>
              <w:jc w:val="both"/>
            </w:pPr>
            <w:r>
              <w:rPr>
                <w:rFonts w:ascii="Times New Roman"/>
                <w:b w:val="false"/>
                <w:i w:val="false"/>
                <w:color w:val="000000"/>
                <w:sz w:val="20"/>
              </w:rPr>
              <w:t>
ФҰдорович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530214350327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77"/>
          <w:p>
            <w:pPr>
              <w:spacing w:after="20"/>
              <w:ind w:left="20"/>
              <w:jc w:val="both"/>
            </w:pPr>
            <w:r>
              <w:rPr>
                <w:rFonts w:ascii="Times New Roman"/>
                <w:b w:val="false"/>
                <w:i w:val="false"/>
                <w:color w:val="000000"/>
                <w:sz w:val="20"/>
              </w:rPr>
              <w:t>
ЖуравлҰв Анатолий</w:t>
            </w:r>
          </w:p>
          <w:bookmarkEnd w:id="77"/>
          <w:p>
            <w:pPr>
              <w:spacing w:after="20"/>
              <w:ind w:left="20"/>
              <w:jc w:val="both"/>
            </w:pPr>
            <w:r>
              <w:rPr>
                <w:rFonts w:ascii="Times New Roman"/>
                <w:b w:val="false"/>
                <w:i w:val="false"/>
                <w:color w:val="000000"/>
                <w:sz w:val="20"/>
              </w:rPr>
              <w:t>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810223351274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Загурский Сергей Семенович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920912350879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Игликов Нурбек Кенжебекович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880707350913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Иргалиев Дамир Кабдыкалыкович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591205301333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78"/>
          <w:p>
            <w:pPr>
              <w:spacing w:after="20"/>
              <w:ind w:left="20"/>
              <w:jc w:val="both"/>
            </w:pPr>
            <w:r>
              <w:rPr>
                <w:rFonts w:ascii="Times New Roman"/>
                <w:b w:val="false"/>
                <w:i w:val="false"/>
                <w:color w:val="000000"/>
                <w:sz w:val="20"/>
              </w:rPr>
              <w:t>
Иргалиев Кабдыкалык</w:t>
            </w:r>
          </w:p>
          <w:bookmarkEnd w:id="78"/>
          <w:p>
            <w:pPr>
              <w:spacing w:after="20"/>
              <w:ind w:left="20"/>
              <w:jc w:val="both"/>
            </w:pPr>
            <w:r>
              <w:rPr>
                <w:rFonts w:ascii="Times New Roman"/>
                <w:b w:val="false"/>
                <w:i w:val="false"/>
                <w:color w:val="000000"/>
                <w:sz w:val="20"/>
              </w:rPr>
              <w:t>
Жумашевич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690525300145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Саурбаев Баглан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791013402386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Кабдолова Ляйля Багитжановна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880120350813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Казенов Манас Сарсембаевич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570727401400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Казенова Фарида Сурагановна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740112350247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Канин Виталий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620117300947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КозачҰк Леонид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890310350263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 Анатолий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561030300478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 Виктор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840621350710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 Петр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590429350535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79"/>
          <w:p>
            <w:pPr>
              <w:spacing w:after="20"/>
              <w:ind w:left="20"/>
              <w:jc w:val="both"/>
            </w:pPr>
            <w:r>
              <w:rPr>
                <w:rFonts w:ascii="Times New Roman"/>
                <w:b w:val="false"/>
                <w:i w:val="false"/>
                <w:color w:val="000000"/>
                <w:sz w:val="20"/>
              </w:rPr>
              <w:t>
Косолапов Александр</w:t>
            </w:r>
          </w:p>
          <w:bookmarkEnd w:id="79"/>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711215350708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Нурлан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650308301463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Урымбай Кудабаевич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561124300647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0"/>
          <w:p>
            <w:pPr>
              <w:spacing w:after="20"/>
              <w:ind w:left="20"/>
              <w:jc w:val="both"/>
            </w:pPr>
            <w:r>
              <w:rPr>
                <w:rFonts w:ascii="Times New Roman"/>
                <w:b w:val="false"/>
                <w:i w:val="false"/>
                <w:color w:val="000000"/>
                <w:sz w:val="20"/>
              </w:rPr>
              <w:t>
Кузьминых Владимир</w:t>
            </w:r>
          </w:p>
          <w:bookmarkEnd w:id="80"/>
          <w:p>
            <w:pPr>
              <w:spacing w:after="20"/>
              <w:ind w:left="20"/>
              <w:jc w:val="both"/>
            </w:pPr>
            <w:r>
              <w:rPr>
                <w:rFonts w:ascii="Times New Roman"/>
                <w:b w:val="false"/>
                <w:i w:val="false"/>
                <w:color w:val="000000"/>
                <w:sz w:val="20"/>
              </w:rPr>
              <w:t>
ФҰдорович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670923301232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Куклин Олег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760124301505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Купобаев Абай Кинжебаевич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790613302834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81"/>
          <w:p>
            <w:pPr>
              <w:spacing w:after="20"/>
              <w:ind w:left="20"/>
              <w:jc w:val="both"/>
            </w:pPr>
            <w:r>
              <w:rPr>
                <w:rFonts w:ascii="Times New Roman"/>
                <w:b w:val="false"/>
                <w:i w:val="false"/>
                <w:color w:val="000000"/>
                <w:sz w:val="20"/>
              </w:rPr>
              <w:t>
Курмангалиев Серик</w:t>
            </w:r>
          </w:p>
          <w:bookmarkEnd w:id="81"/>
          <w:p>
            <w:pPr>
              <w:spacing w:after="20"/>
              <w:ind w:left="20"/>
              <w:jc w:val="both"/>
            </w:pPr>
            <w:r>
              <w:rPr>
                <w:rFonts w:ascii="Times New Roman"/>
                <w:b w:val="false"/>
                <w:i w:val="false"/>
                <w:color w:val="000000"/>
                <w:sz w:val="20"/>
              </w:rPr>
              <w:t>
Абдикаримович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591205301333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82"/>
          <w:p>
            <w:pPr>
              <w:spacing w:after="20"/>
              <w:ind w:left="20"/>
              <w:jc w:val="both"/>
            </w:pPr>
            <w:r>
              <w:rPr>
                <w:rFonts w:ascii="Times New Roman"/>
                <w:b w:val="false"/>
                <w:i w:val="false"/>
                <w:color w:val="000000"/>
                <w:sz w:val="20"/>
              </w:rPr>
              <w:t>
Иргалиев Кабдыкалык</w:t>
            </w:r>
          </w:p>
          <w:bookmarkEnd w:id="82"/>
          <w:p>
            <w:pPr>
              <w:spacing w:after="20"/>
              <w:ind w:left="20"/>
              <w:jc w:val="both"/>
            </w:pPr>
            <w:r>
              <w:rPr>
                <w:rFonts w:ascii="Times New Roman"/>
                <w:b w:val="false"/>
                <w:i w:val="false"/>
                <w:color w:val="000000"/>
                <w:sz w:val="20"/>
              </w:rPr>
              <w:t>
Жумашевич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560318350219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Ляшенко Анатолий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790107302467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83"/>
          <w:p>
            <w:pPr>
              <w:spacing w:after="20"/>
              <w:ind w:left="20"/>
              <w:jc w:val="both"/>
            </w:pPr>
            <w:r>
              <w:rPr>
                <w:rFonts w:ascii="Times New Roman"/>
                <w:b w:val="false"/>
                <w:i w:val="false"/>
                <w:color w:val="000000"/>
                <w:sz w:val="20"/>
              </w:rPr>
              <w:t>
Маковеев Александр</w:t>
            </w:r>
          </w:p>
          <w:bookmarkEnd w:id="83"/>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651116350282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Мальцев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770618301592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Михеев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650709350550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84"/>
          <w:p>
            <w:pPr>
              <w:spacing w:after="20"/>
              <w:ind w:left="20"/>
              <w:jc w:val="both"/>
            </w:pPr>
            <w:r>
              <w:rPr>
                <w:rFonts w:ascii="Times New Roman"/>
                <w:b w:val="false"/>
                <w:i w:val="false"/>
                <w:color w:val="000000"/>
                <w:sz w:val="20"/>
              </w:rPr>
              <w:t>
Молжигитов Кенжебай</w:t>
            </w:r>
          </w:p>
          <w:bookmarkEnd w:id="84"/>
          <w:p>
            <w:pPr>
              <w:spacing w:after="20"/>
              <w:ind w:left="20"/>
              <w:jc w:val="both"/>
            </w:pPr>
            <w:r>
              <w:rPr>
                <w:rFonts w:ascii="Times New Roman"/>
                <w:b w:val="false"/>
                <w:i w:val="false"/>
                <w:color w:val="000000"/>
                <w:sz w:val="20"/>
              </w:rPr>
              <w:t>
Бескенович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970416350445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85"/>
          <w:p>
            <w:pPr>
              <w:spacing w:after="20"/>
              <w:ind w:left="20"/>
              <w:jc w:val="both"/>
            </w:pPr>
            <w:r>
              <w:rPr>
                <w:rFonts w:ascii="Times New Roman"/>
                <w:b w:val="false"/>
                <w:i w:val="false"/>
                <w:color w:val="000000"/>
                <w:sz w:val="20"/>
              </w:rPr>
              <w:t>
Молжигитов Сагиндык</w:t>
            </w:r>
          </w:p>
          <w:bookmarkEnd w:id="85"/>
          <w:p>
            <w:pPr>
              <w:spacing w:after="20"/>
              <w:ind w:left="20"/>
              <w:jc w:val="both"/>
            </w:pPr>
            <w:r>
              <w:rPr>
                <w:rFonts w:ascii="Times New Roman"/>
                <w:b w:val="false"/>
                <w:i w:val="false"/>
                <w:color w:val="000000"/>
                <w:sz w:val="20"/>
              </w:rPr>
              <w:t>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750721301003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Кайрат 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921217450463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Жанна Олеговна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720223302623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86"/>
          <w:p>
            <w:pPr>
              <w:spacing w:after="20"/>
              <w:ind w:left="20"/>
              <w:jc w:val="both"/>
            </w:pPr>
            <w:r>
              <w:rPr>
                <w:rFonts w:ascii="Times New Roman"/>
                <w:b w:val="false"/>
                <w:i w:val="false"/>
                <w:color w:val="000000"/>
                <w:sz w:val="20"/>
              </w:rPr>
              <w:t>
НовосҰлов Александр</w:t>
            </w:r>
          </w:p>
          <w:bookmarkEnd w:id="86"/>
          <w:p>
            <w:pPr>
              <w:spacing w:after="20"/>
              <w:ind w:left="20"/>
              <w:jc w:val="both"/>
            </w:pPr>
            <w:r>
              <w:rPr>
                <w:rFonts w:ascii="Times New Roman"/>
                <w:b w:val="false"/>
                <w:i w:val="false"/>
                <w:color w:val="000000"/>
                <w:sz w:val="20"/>
              </w:rPr>
              <w:t>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690419350175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87"/>
          <w:p>
            <w:pPr>
              <w:spacing w:after="20"/>
              <w:ind w:left="20"/>
              <w:jc w:val="both"/>
            </w:pPr>
            <w:r>
              <w:rPr>
                <w:rFonts w:ascii="Times New Roman"/>
                <w:b w:val="false"/>
                <w:i w:val="false"/>
                <w:color w:val="000000"/>
                <w:sz w:val="20"/>
              </w:rPr>
              <w:t>
НовосҰлов Виталий</w:t>
            </w:r>
          </w:p>
          <w:bookmarkEnd w:id="87"/>
          <w:p>
            <w:pPr>
              <w:spacing w:after="20"/>
              <w:ind w:left="20"/>
              <w:jc w:val="both"/>
            </w:pPr>
            <w:r>
              <w:rPr>
                <w:rFonts w:ascii="Times New Roman"/>
                <w:b w:val="false"/>
                <w:i w:val="false"/>
                <w:color w:val="000000"/>
                <w:sz w:val="20"/>
              </w:rPr>
              <w:t>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601022450239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88"/>
          <w:p>
            <w:pPr>
              <w:spacing w:after="20"/>
              <w:ind w:left="20"/>
              <w:jc w:val="both"/>
            </w:pPr>
            <w:r>
              <w:rPr>
                <w:rFonts w:ascii="Times New Roman"/>
                <w:b w:val="false"/>
                <w:i w:val="false"/>
                <w:color w:val="000000"/>
                <w:sz w:val="20"/>
              </w:rPr>
              <w:t>
Нурмухамбетова Нурсулу</w:t>
            </w:r>
          </w:p>
          <w:bookmarkEnd w:id="88"/>
          <w:p>
            <w:pPr>
              <w:spacing w:after="20"/>
              <w:ind w:left="20"/>
              <w:jc w:val="both"/>
            </w:pPr>
            <w:r>
              <w:rPr>
                <w:rFonts w:ascii="Times New Roman"/>
                <w:b w:val="false"/>
                <w:i w:val="false"/>
                <w:color w:val="000000"/>
                <w:sz w:val="20"/>
              </w:rPr>
              <w:t>
Магазеевна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860116450567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89"/>
          <w:p>
            <w:pPr>
              <w:spacing w:after="20"/>
              <w:ind w:left="20"/>
              <w:jc w:val="both"/>
            </w:pPr>
            <w:r>
              <w:rPr>
                <w:rFonts w:ascii="Times New Roman"/>
                <w:b w:val="false"/>
                <w:i w:val="false"/>
                <w:color w:val="000000"/>
                <w:sz w:val="20"/>
              </w:rPr>
              <w:t>
Нурмухамбетова София</w:t>
            </w:r>
          </w:p>
          <w:bookmarkEnd w:id="89"/>
          <w:p>
            <w:pPr>
              <w:spacing w:after="20"/>
              <w:ind w:left="20"/>
              <w:jc w:val="both"/>
            </w:pPr>
            <w:r>
              <w:rPr>
                <w:rFonts w:ascii="Times New Roman"/>
                <w:b w:val="false"/>
                <w:i w:val="false"/>
                <w:color w:val="000000"/>
                <w:sz w:val="20"/>
              </w:rPr>
              <w:t>
Жомартовна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550322301092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Малик Танатканович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860627351130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Серик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601122350484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Оскирко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740318450124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Оскирко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710826301601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Петля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841209451232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0"/>
          <w:p>
            <w:pPr>
              <w:spacing w:after="20"/>
              <w:ind w:left="20"/>
              <w:jc w:val="both"/>
            </w:pPr>
            <w:r>
              <w:rPr>
                <w:rFonts w:ascii="Times New Roman"/>
                <w:b w:val="false"/>
                <w:i w:val="false"/>
                <w:color w:val="000000"/>
                <w:sz w:val="20"/>
              </w:rPr>
              <w:t>
Постоялкина Эльвира</w:t>
            </w:r>
          </w:p>
          <w:bookmarkEnd w:id="90"/>
          <w:p>
            <w:pPr>
              <w:spacing w:after="20"/>
              <w:ind w:left="20"/>
              <w:jc w:val="both"/>
            </w:pPr>
            <w:r>
              <w:rPr>
                <w:rFonts w:ascii="Times New Roman"/>
                <w:b w:val="false"/>
                <w:i w:val="false"/>
                <w:color w:val="000000"/>
                <w:sz w:val="20"/>
              </w:rPr>
              <w:t>
Валентиновна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660726300836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Ргебаев Сергей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780828301784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91"/>
          <w:p>
            <w:pPr>
              <w:spacing w:after="20"/>
              <w:ind w:left="20"/>
              <w:jc w:val="both"/>
            </w:pPr>
            <w:r>
              <w:rPr>
                <w:rFonts w:ascii="Times New Roman"/>
                <w:b w:val="false"/>
                <w:i w:val="false"/>
                <w:color w:val="000000"/>
                <w:sz w:val="20"/>
              </w:rPr>
              <w:t>
Сайдалин Есенгельды</w:t>
            </w:r>
          </w:p>
          <w:bookmarkEnd w:id="91"/>
          <w:p>
            <w:pPr>
              <w:spacing w:after="20"/>
              <w:ind w:left="20"/>
              <w:jc w:val="both"/>
            </w:pPr>
            <w:r>
              <w:rPr>
                <w:rFonts w:ascii="Times New Roman"/>
                <w:b w:val="false"/>
                <w:i w:val="false"/>
                <w:color w:val="000000"/>
                <w:sz w:val="20"/>
              </w:rPr>
              <w:t>
Есенгазинович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620405301514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 Магауия Есенгазиевич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700814300527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 Саин Есенгазыевич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710202450564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Семенюк Галина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711108350490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Снесарь Николай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670415350289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2"/>
          <w:p>
            <w:pPr>
              <w:spacing w:after="20"/>
              <w:ind w:left="20"/>
              <w:jc w:val="both"/>
            </w:pPr>
            <w:r>
              <w:rPr>
                <w:rFonts w:ascii="Times New Roman"/>
                <w:b w:val="false"/>
                <w:i w:val="false"/>
                <w:color w:val="000000"/>
                <w:sz w:val="20"/>
              </w:rPr>
              <w:t>
СоловьҰв Александр</w:t>
            </w:r>
          </w:p>
          <w:bookmarkEnd w:id="92"/>
          <w:p>
            <w:pPr>
              <w:spacing w:after="20"/>
              <w:ind w:left="20"/>
              <w:jc w:val="both"/>
            </w:pPr>
            <w:r>
              <w:rPr>
                <w:rFonts w:ascii="Times New Roman"/>
                <w:b w:val="false"/>
                <w:i w:val="false"/>
                <w:color w:val="000000"/>
                <w:sz w:val="20"/>
              </w:rPr>
              <w:t>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520623450345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Старухина Раиса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880619350628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590717300920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3"/>
          <w:p>
            <w:pPr>
              <w:spacing w:after="20"/>
              <w:ind w:left="20"/>
              <w:jc w:val="both"/>
            </w:pPr>
            <w:r>
              <w:rPr>
                <w:rFonts w:ascii="Times New Roman"/>
                <w:b w:val="false"/>
                <w:i w:val="false"/>
                <w:color w:val="000000"/>
                <w:sz w:val="20"/>
              </w:rPr>
              <w:t>
Сыздыков Кайрбек</w:t>
            </w:r>
          </w:p>
          <w:bookmarkEnd w:id="93"/>
          <w:p>
            <w:pPr>
              <w:spacing w:after="20"/>
              <w:ind w:left="20"/>
              <w:jc w:val="both"/>
            </w:pPr>
            <w:r>
              <w:rPr>
                <w:rFonts w:ascii="Times New Roman"/>
                <w:b w:val="false"/>
                <w:i w:val="false"/>
                <w:color w:val="000000"/>
                <w:sz w:val="20"/>
              </w:rPr>
              <w:t>
Молдагажанович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620825350685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Серик Уашович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790909302358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4"/>
          <w:p>
            <w:pPr>
              <w:spacing w:after="20"/>
              <w:ind w:left="20"/>
              <w:jc w:val="both"/>
            </w:pPr>
            <w:r>
              <w:rPr>
                <w:rFonts w:ascii="Times New Roman"/>
                <w:b w:val="false"/>
                <w:i w:val="false"/>
                <w:color w:val="000000"/>
                <w:sz w:val="20"/>
              </w:rPr>
              <w:t>
Танатканов Жандос</w:t>
            </w:r>
          </w:p>
          <w:bookmarkEnd w:id="94"/>
          <w:p>
            <w:pPr>
              <w:spacing w:after="20"/>
              <w:ind w:left="20"/>
              <w:jc w:val="both"/>
            </w:pPr>
            <w:r>
              <w:rPr>
                <w:rFonts w:ascii="Times New Roman"/>
                <w:b w:val="false"/>
                <w:i w:val="false"/>
                <w:color w:val="000000"/>
                <w:sz w:val="20"/>
              </w:rPr>
              <w:t>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660906350028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 Канат Кужубаевич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621111350120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 Марат Кужубаевич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Арыстан-ПК"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710605300364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Ужестев Игорь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780105400672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Филипкина Галина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730206350296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95"/>
          <w:p>
            <w:pPr>
              <w:spacing w:after="20"/>
              <w:ind w:left="20"/>
              <w:jc w:val="both"/>
            </w:pPr>
            <w:r>
              <w:rPr>
                <w:rFonts w:ascii="Times New Roman"/>
                <w:b w:val="false"/>
                <w:i w:val="false"/>
                <w:color w:val="000000"/>
                <w:sz w:val="20"/>
              </w:rPr>
              <w:t>
Филиппкин Алексей</w:t>
            </w:r>
          </w:p>
          <w:bookmarkEnd w:id="95"/>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430515401648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Филиппкина Полина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710225301238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96"/>
          <w:p>
            <w:pPr>
              <w:spacing w:after="20"/>
              <w:ind w:left="20"/>
              <w:jc w:val="both"/>
            </w:pPr>
            <w:r>
              <w:rPr>
                <w:rFonts w:ascii="Times New Roman"/>
                <w:b w:val="false"/>
                <w:i w:val="false"/>
                <w:color w:val="000000"/>
                <w:sz w:val="20"/>
              </w:rPr>
              <w:t>
Цыганок Григорий</w:t>
            </w:r>
          </w:p>
          <w:bookmarkEnd w:id="96"/>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730530350208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Цыганок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671119350212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Игорь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610325301726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Шенебеков Кабулкан Ережепович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640201450484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 Валентина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791216450012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 Татьяна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630424450534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Шимке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881127350735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Ширенин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590922350298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Ширенин Владимир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550410300914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ШмелҰв Владимир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680724301351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Шулгауов Жанат Ахметжанович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620905301275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Шулгауов Канат Ахметжанович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Златоуст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600401301915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Шулгауов Марат Ахметжанович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800618301848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Шевцов Алексей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590110300722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Апкадиров Андрян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690713301363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Апкадиров Денис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920809351163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Апкадиров Сергей Денисович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731010350104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Бауденов Бекбулат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620308350466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Бауденов Дулат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910823450826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Бацуева Надежда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670724300501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Белишкин Виктор Леонтьевич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700616350349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Белишкин Олег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660419350417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97"/>
          <w:p>
            <w:pPr>
              <w:spacing w:after="20"/>
              <w:ind w:left="20"/>
              <w:jc w:val="both"/>
            </w:pPr>
            <w:r>
              <w:rPr>
                <w:rFonts w:ascii="Times New Roman"/>
                <w:b w:val="false"/>
                <w:i w:val="false"/>
                <w:color w:val="000000"/>
                <w:sz w:val="20"/>
              </w:rPr>
              <w:t>
Бердыгулов Сабит</w:t>
            </w:r>
          </w:p>
          <w:bookmarkEnd w:id="97"/>
          <w:p>
            <w:pPr>
              <w:spacing w:after="20"/>
              <w:ind w:left="20"/>
              <w:jc w:val="both"/>
            </w:pPr>
            <w:r>
              <w:rPr>
                <w:rFonts w:ascii="Times New Roman"/>
                <w:b w:val="false"/>
                <w:i w:val="false"/>
                <w:color w:val="000000"/>
                <w:sz w:val="20"/>
              </w:rPr>
              <w:t>
Багитжанович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720616300425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Бишкеревич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870727350158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Богоченко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580320401053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Букорос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740304300492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98"/>
          <w:p>
            <w:pPr>
              <w:spacing w:after="20"/>
              <w:ind w:left="20"/>
              <w:jc w:val="both"/>
            </w:pPr>
            <w:r>
              <w:rPr>
                <w:rFonts w:ascii="Times New Roman"/>
                <w:b w:val="false"/>
                <w:i w:val="false"/>
                <w:color w:val="000000"/>
                <w:sz w:val="20"/>
              </w:rPr>
              <w:t>
Величкин Дмитрий</w:t>
            </w:r>
          </w:p>
          <w:bookmarkEnd w:id="98"/>
          <w:p>
            <w:pPr>
              <w:spacing w:after="20"/>
              <w:ind w:left="20"/>
              <w:jc w:val="both"/>
            </w:pPr>
            <w:r>
              <w:rPr>
                <w:rFonts w:ascii="Times New Roman"/>
                <w:b w:val="false"/>
                <w:i w:val="false"/>
                <w:color w:val="000000"/>
                <w:sz w:val="20"/>
              </w:rPr>
              <w:t>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830720350707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Гадецкий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800805301894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Галимьянов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580616450209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Гаранина Галина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830629450154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Годун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591007300834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Гололобов Виктор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850402350553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Гололобов Юрий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770708350543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Горбачев Валерий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910227451838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Гросс Анастасия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550224350464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Гросс Александр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830413351062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Гросс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680626350228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Гура Анатолий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721216350455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Гура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781016402172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99"/>
          <w:p>
            <w:pPr>
              <w:spacing w:after="20"/>
              <w:ind w:left="20"/>
              <w:jc w:val="both"/>
            </w:pPr>
            <w:r>
              <w:rPr>
                <w:rFonts w:ascii="Times New Roman"/>
                <w:b w:val="false"/>
                <w:i w:val="false"/>
                <w:color w:val="000000"/>
                <w:sz w:val="20"/>
              </w:rPr>
              <w:t>
Джавадова Наталья</w:t>
            </w:r>
          </w:p>
          <w:bookmarkEnd w:id="99"/>
          <w:p>
            <w:pPr>
              <w:spacing w:after="20"/>
              <w:ind w:left="20"/>
              <w:jc w:val="both"/>
            </w:pPr>
            <w:r>
              <w:rPr>
                <w:rFonts w:ascii="Times New Roman"/>
                <w:b w:val="false"/>
                <w:i w:val="false"/>
                <w:color w:val="000000"/>
                <w:sz w:val="20"/>
              </w:rPr>
              <w:t>
Леонтьевна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820426350023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Тимур 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701001350209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0"/>
          <w:p>
            <w:pPr>
              <w:spacing w:after="20"/>
              <w:ind w:left="20"/>
              <w:jc w:val="both"/>
            </w:pPr>
            <w:r>
              <w:rPr>
                <w:rFonts w:ascii="Times New Roman"/>
                <w:b w:val="false"/>
                <w:i w:val="false"/>
                <w:color w:val="000000"/>
                <w:sz w:val="20"/>
              </w:rPr>
              <w:t>
Дюсембеков Багытжан</w:t>
            </w:r>
          </w:p>
          <w:bookmarkEnd w:id="100"/>
          <w:p>
            <w:pPr>
              <w:spacing w:after="20"/>
              <w:ind w:left="20"/>
              <w:jc w:val="both"/>
            </w:pPr>
            <w:r>
              <w:rPr>
                <w:rFonts w:ascii="Times New Roman"/>
                <w:b w:val="false"/>
                <w:i w:val="false"/>
                <w:color w:val="000000"/>
                <w:sz w:val="20"/>
              </w:rPr>
              <w:t>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670311350362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Евсеев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900726451284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Елисеева Вера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740629300340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Енкулев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541102400451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711117450109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Еременко Екатерина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011114550698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Еременко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700113350077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Жанулин Радик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890604351258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Жогло Артем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610624350234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Жогло Виктор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631106450518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01"/>
          <w:p>
            <w:pPr>
              <w:spacing w:after="20"/>
              <w:ind w:left="20"/>
              <w:jc w:val="both"/>
            </w:pPr>
            <w:r>
              <w:rPr>
                <w:rFonts w:ascii="Times New Roman"/>
                <w:b w:val="false"/>
                <w:i w:val="false"/>
                <w:color w:val="000000"/>
                <w:sz w:val="20"/>
              </w:rPr>
              <w:t>
Замула Людмила</w:t>
            </w:r>
          </w:p>
          <w:bookmarkEnd w:id="101"/>
          <w:p>
            <w:pPr>
              <w:spacing w:after="20"/>
              <w:ind w:left="20"/>
              <w:jc w:val="both"/>
            </w:pPr>
            <w:r>
              <w:rPr>
                <w:rFonts w:ascii="Times New Roman"/>
                <w:b w:val="false"/>
                <w:i w:val="false"/>
                <w:color w:val="000000"/>
                <w:sz w:val="20"/>
              </w:rPr>
              <w:t>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740910400859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Вера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831017451376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Зинченко Инна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851006402222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Зинченко Любовь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680225300797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2"/>
          <w:p>
            <w:pPr>
              <w:spacing w:after="20"/>
              <w:ind w:left="20"/>
              <w:jc w:val="both"/>
            </w:pPr>
            <w:r>
              <w:rPr>
                <w:rFonts w:ascii="Times New Roman"/>
                <w:b w:val="false"/>
                <w:i w:val="false"/>
                <w:color w:val="000000"/>
                <w:sz w:val="20"/>
              </w:rPr>
              <w:t>
Ибрагимов Женисбек</w:t>
            </w:r>
          </w:p>
          <w:bookmarkEnd w:id="102"/>
          <w:p>
            <w:pPr>
              <w:spacing w:after="20"/>
              <w:ind w:left="20"/>
              <w:jc w:val="both"/>
            </w:pPr>
            <w:r>
              <w:rPr>
                <w:rFonts w:ascii="Times New Roman"/>
                <w:b w:val="false"/>
                <w:i w:val="false"/>
                <w:color w:val="000000"/>
                <w:sz w:val="20"/>
              </w:rPr>
              <w:t>
Жуманович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600203450130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Людмила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720101302623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Виталий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851108350374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Константин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940727450378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870612350876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Гросс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360515300905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Айткожа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730604350041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Талгат Дарбаевич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650601350315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Каверин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601129450240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Каверина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770813350203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 Сагындык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891108350614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Карасев Дмитрий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800104402510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Ковальчук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730311350297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Ковальчук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960528350551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Ковальчук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710703450499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Колисниченко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761010301270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Конюшин Петр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770613350602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Кочетков Виталий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641212350183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Кренц Константин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901211351002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Кренц Константин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710611350294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Кучеренко Виктор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680812300827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Кучеренко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910515350541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Кучеренко Федор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711005450724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Ларинина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780217301782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Магазумов Марат 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701112350321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 Ерикбай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820914350076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Мантык Леонид Леонтьевич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921202351097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Максат Каминорович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490420301180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Мундаков Какимбек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760220401612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Опольская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660711450490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Платонова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820718351188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720104300441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Геннади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800228402179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Прободяк Марина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690309350305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Седнев Олег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720308451095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Семенчук Анджела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960708350361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Семенчук Владислав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771019401634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Елена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650724400413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Стариковская Валентина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890510351289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Стасюк Андрей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940303350297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Стеценко Станислав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711005300583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Стеценко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660622300553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Тащев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511204300563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Тетелеков Сабит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220540034969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"Анновка.Kst"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701014301747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Томкив Михаил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090140019703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"Казпроинвест"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630920350089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Туктубаев Баймурат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520112350350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Тулкубаев Зенула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510612400654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Туркаманова Эметкен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821021351344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Умербаев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750904350056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781020302712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 Тимур Зайнулович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610207300677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Усембаев 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590906300462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Фабер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851219350214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Фабер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871006350418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Фабер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840624350390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Фабер Дмитрий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940606351193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Фабер Дмитрий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930330351518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770713301797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Цихоцкий Василий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720312400508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Чумак Валентина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870401350224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3"/>
          <w:p>
            <w:pPr>
              <w:spacing w:after="20"/>
              <w:ind w:left="20"/>
              <w:jc w:val="both"/>
            </w:pPr>
            <w:r>
              <w:rPr>
                <w:rFonts w:ascii="Times New Roman"/>
                <w:b w:val="false"/>
                <w:i w:val="false"/>
                <w:color w:val="000000"/>
                <w:sz w:val="20"/>
              </w:rPr>
              <w:t>
Шайтуганов Тасбулат</w:t>
            </w:r>
          </w:p>
          <w:bookmarkEnd w:id="103"/>
          <w:p>
            <w:pPr>
              <w:spacing w:after="20"/>
              <w:ind w:left="20"/>
              <w:jc w:val="both"/>
            </w:pPr>
            <w:r>
              <w:rPr>
                <w:rFonts w:ascii="Times New Roman"/>
                <w:b w:val="false"/>
                <w:i w:val="false"/>
                <w:color w:val="000000"/>
                <w:sz w:val="20"/>
              </w:rPr>
              <w:t>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800903450346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04"/>
          <w:p>
            <w:pPr>
              <w:spacing w:after="20"/>
              <w:ind w:left="20"/>
              <w:jc w:val="both"/>
            </w:pPr>
            <w:r>
              <w:rPr>
                <w:rFonts w:ascii="Times New Roman"/>
                <w:b w:val="false"/>
                <w:i w:val="false"/>
                <w:color w:val="000000"/>
                <w:sz w:val="20"/>
              </w:rPr>
              <w:t>
Шайтуганова Салтанат</w:t>
            </w:r>
          </w:p>
          <w:bookmarkEnd w:id="104"/>
          <w:p>
            <w:pPr>
              <w:spacing w:after="20"/>
              <w:ind w:left="20"/>
              <w:jc w:val="both"/>
            </w:pPr>
            <w:r>
              <w:rPr>
                <w:rFonts w:ascii="Times New Roman"/>
                <w:b w:val="false"/>
                <w:i w:val="false"/>
                <w:color w:val="000000"/>
                <w:sz w:val="20"/>
              </w:rPr>
              <w:t>
Айтжановна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631227300137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05"/>
          <w:p>
            <w:pPr>
              <w:spacing w:after="20"/>
              <w:ind w:left="20"/>
              <w:jc w:val="both"/>
            </w:pPr>
            <w:r>
              <w:rPr>
                <w:rFonts w:ascii="Times New Roman"/>
                <w:b w:val="false"/>
                <w:i w:val="false"/>
                <w:color w:val="000000"/>
                <w:sz w:val="20"/>
              </w:rPr>
              <w:t>
Шарипов Рахимбай</w:t>
            </w:r>
          </w:p>
          <w:bookmarkEnd w:id="105"/>
          <w:p>
            <w:pPr>
              <w:spacing w:after="20"/>
              <w:ind w:left="20"/>
              <w:jc w:val="both"/>
            </w:pPr>
            <w:r>
              <w:rPr>
                <w:rFonts w:ascii="Times New Roman"/>
                <w:b w:val="false"/>
                <w:i w:val="false"/>
                <w:color w:val="000000"/>
                <w:sz w:val="20"/>
              </w:rPr>
              <w:t>
Ракимгалиевич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800618301848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Шевцов Алексей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770905301433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Шевцов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860616350688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Шевцов Евгений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660804301372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Шевцов Леонид Леонтьевич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840810351042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Шефнер Виктор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550309300043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Шефнер Роман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900711350436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Эйснер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670712300405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Эйснер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621213350274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Ясюк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730505301749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Ященко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011115550316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"Биймурзин"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620605301303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Айткужа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610508300465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06"/>
          <w:p>
            <w:pPr>
              <w:spacing w:after="20"/>
              <w:ind w:left="20"/>
              <w:jc w:val="both"/>
            </w:pPr>
            <w:r>
              <w:rPr>
                <w:rFonts w:ascii="Times New Roman"/>
                <w:b w:val="false"/>
                <w:i w:val="false"/>
                <w:color w:val="000000"/>
                <w:sz w:val="20"/>
              </w:rPr>
              <w:t>
Хажиев Таскужа</w:t>
            </w:r>
          </w:p>
          <w:bookmarkEnd w:id="106"/>
          <w:p>
            <w:pPr>
              <w:spacing w:after="20"/>
              <w:ind w:left="20"/>
              <w:jc w:val="both"/>
            </w:pPr>
            <w:r>
              <w:rPr>
                <w:rFonts w:ascii="Times New Roman"/>
                <w:b w:val="false"/>
                <w:i w:val="false"/>
                <w:color w:val="000000"/>
                <w:sz w:val="20"/>
              </w:rPr>
              <w:t>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860130450593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880312350539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810407300705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07"/>
          <w:p>
            <w:pPr>
              <w:spacing w:after="20"/>
              <w:ind w:left="20"/>
              <w:jc w:val="both"/>
            </w:pPr>
            <w:r>
              <w:rPr>
                <w:rFonts w:ascii="Times New Roman"/>
                <w:b w:val="false"/>
                <w:i w:val="false"/>
                <w:color w:val="000000"/>
                <w:sz w:val="20"/>
              </w:rPr>
              <w:t>
Акбашев Динар</w:t>
            </w:r>
          </w:p>
          <w:bookmarkEnd w:id="107"/>
          <w:p>
            <w:pPr>
              <w:spacing w:after="20"/>
              <w:ind w:left="20"/>
              <w:jc w:val="both"/>
            </w:pPr>
            <w:r>
              <w:rPr>
                <w:rFonts w:ascii="Times New Roman"/>
                <w:b w:val="false"/>
                <w:i w:val="false"/>
                <w:color w:val="000000"/>
                <w:sz w:val="20"/>
              </w:rPr>
              <w:t>
Галянурович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020601550416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08"/>
          <w:p>
            <w:pPr>
              <w:spacing w:after="20"/>
              <w:ind w:left="20"/>
              <w:jc w:val="both"/>
            </w:pPr>
            <w:r>
              <w:rPr>
                <w:rFonts w:ascii="Times New Roman"/>
                <w:b w:val="false"/>
                <w:i w:val="false"/>
                <w:color w:val="000000"/>
                <w:sz w:val="20"/>
              </w:rPr>
              <w:t>
Алимбаев Кайсар</w:t>
            </w:r>
          </w:p>
          <w:bookmarkEnd w:id="108"/>
          <w:p>
            <w:pPr>
              <w:spacing w:after="20"/>
              <w:ind w:left="20"/>
              <w:jc w:val="both"/>
            </w:pPr>
            <w:r>
              <w:rPr>
                <w:rFonts w:ascii="Times New Roman"/>
                <w:b w:val="false"/>
                <w:i w:val="false"/>
                <w:color w:val="000000"/>
                <w:sz w:val="20"/>
              </w:rPr>
              <w:t>
Айтбаевич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811227350538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Дастан Галымович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700915350057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Кайрат Галымович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680820301715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09"/>
          <w:p>
            <w:pPr>
              <w:spacing w:after="20"/>
              <w:ind w:left="20"/>
              <w:jc w:val="both"/>
            </w:pPr>
            <w:r>
              <w:rPr>
                <w:rFonts w:ascii="Times New Roman"/>
                <w:b w:val="false"/>
                <w:i w:val="false"/>
                <w:color w:val="000000"/>
                <w:sz w:val="20"/>
              </w:rPr>
              <w:t>
Амренов Темирхан</w:t>
            </w:r>
          </w:p>
          <w:bookmarkEnd w:id="109"/>
          <w:p>
            <w:pPr>
              <w:spacing w:after="20"/>
              <w:ind w:left="20"/>
              <w:jc w:val="both"/>
            </w:pPr>
            <w:r>
              <w:rPr>
                <w:rFonts w:ascii="Times New Roman"/>
                <w:b w:val="false"/>
                <w:i w:val="false"/>
                <w:color w:val="000000"/>
                <w:sz w:val="20"/>
              </w:rPr>
              <w:t>
Галымович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740401350367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Аушкальнис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730726350332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10"/>
          <w:p>
            <w:pPr>
              <w:spacing w:after="20"/>
              <w:ind w:left="20"/>
              <w:jc w:val="both"/>
            </w:pPr>
            <w:r>
              <w:rPr>
                <w:rFonts w:ascii="Times New Roman"/>
                <w:b w:val="false"/>
                <w:i w:val="false"/>
                <w:color w:val="000000"/>
                <w:sz w:val="20"/>
              </w:rPr>
              <w:t>
Ахметов Виталий</w:t>
            </w:r>
          </w:p>
          <w:bookmarkEnd w:id="110"/>
          <w:p>
            <w:pPr>
              <w:spacing w:after="20"/>
              <w:ind w:left="20"/>
              <w:jc w:val="both"/>
            </w:pPr>
            <w:r>
              <w:rPr>
                <w:rFonts w:ascii="Times New Roman"/>
                <w:b w:val="false"/>
                <w:i w:val="false"/>
                <w:color w:val="000000"/>
                <w:sz w:val="20"/>
              </w:rPr>
              <w:t>
Эльдубаевич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660213301161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11"/>
          <w:p>
            <w:pPr>
              <w:spacing w:after="20"/>
              <w:ind w:left="20"/>
              <w:jc w:val="both"/>
            </w:pPr>
            <w:r>
              <w:rPr>
                <w:rFonts w:ascii="Times New Roman"/>
                <w:b w:val="false"/>
                <w:i w:val="false"/>
                <w:color w:val="000000"/>
                <w:sz w:val="20"/>
              </w:rPr>
              <w:t>
Баев Александр</w:t>
            </w:r>
          </w:p>
          <w:bookmarkEnd w:id="111"/>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660825350474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Базилов Батырхан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781010302361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12"/>
          <w:p>
            <w:pPr>
              <w:spacing w:after="20"/>
              <w:ind w:left="20"/>
              <w:jc w:val="both"/>
            </w:pPr>
            <w:r>
              <w:rPr>
                <w:rFonts w:ascii="Times New Roman"/>
                <w:b w:val="false"/>
                <w:i w:val="false"/>
                <w:color w:val="000000"/>
                <w:sz w:val="20"/>
              </w:rPr>
              <w:t>
Базилов Жангельды</w:t>
            </w:r>
          </w:p>
          <w:bookmarkEnd w:id="112"/>
          <w:p>
            <w:pPr>
              <w:spacing w:after="20"/>
              <w:ind w:left="20"/>
              <w:jc w:val="both"/>
            </w:pPr>
            <w:r>
              <w:rPr>
                <w:rFonts w:ascii="Times New Roman"/>
                <w:b w:val="false"/>
                <w:i w:val="false"/>
                <w:color w:val="000000"/>
                <w:sz w:val="20"/>
              </w:rPr>
              <w:t>
Курманович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791206350100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13"/>
          <w:p>
            <w:pPr>
              <w:spacing w:after="20"/>
              <w:ind w:left="20"/>
              <w:jc w:val="both"/>
            </w:pPr>
            <w:r>
              <w:rPr>
                <w:rFonts w:ascii="Times New Roman"/>
                <w:b w:val="false"/>
                <w:i w:val="false"/>
                <w:color w:val="000000"/>
                <w:sz w:val="20"/>
              </w:rPr>
              <w:t>
Баймуратов Талгат</w:t>
            </w:r>
          </w:p>
          <w:bookmarkEnd w:id="113"/>
          <w:p>
            <w:pPr>
              <w:spacing w:after="20"/>
              <w:ind w:left="20"/>
              <w:jc w:val="both"/>
            </w:pPr>
            <w:r>
              <w:rPr>
                <w:rFonts w:ascii="Times New Roman"/>
                <w:b w:val="false"/>
                <w:i w:val="false"/>
                <w:color w:val="000000"/>
                <w:sz w:val="20"/>
              </w:rPr>
              <w:t>
Искакович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740407301212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Бейсембин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511107401607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14"/>
          <w:p>
            <w:pPr>
              <w:spacing w:after="20"/>
              <w:ind w:left="20"/>
              <w:jc w:val="both"/>
            </w:pPr>
            <w:r>
              <w:rPr>
                <w:rFonts w:ascii="Times New Roman"/>
                <w:b w:val="false"/>
                <w:i w:val="false"/>
                <w:color w:val="000000"/>
                <w:sz w:val="20"/>
              </w:rPr>
              <w:t>
Бекенова Гульзада</w:t>
            </w:r>
          </w:p>
          <w:bookmarkEnd w:id="114"/>
          <w:p>
            <w:pPr>
              <w:spacing w:after="20"/>
              <w:ind w:left="20"/>
              <w:jc w:val="both"/>
            </w:pPr>
            <w:r>
              <w:rPr>
                <w:rFonts w:ascii="Times New Roman"/>
                <w:b w:val="false"/>
                <w:i w:val="false"/>
                <w:color w:val="000000"/>
                <w:sz w:val="20"/>
              </w:rPr>
              <w:t>
Султановна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660510301116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Биймурзин Б.Б.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830615350845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15"/>
          <w:p>
            <w:pPr>
              <w:spacing w:after="20"/>
              <w:ind w:left="20"/>
              <w:jc w:val="both"/>
            </w:pPr>
            <w:r>
              <w:rPr>
                <w:rFonts w:ascii="Times New Roman"/>
                <w:b w:val="false"/>
                <w:i w:val="false"/>
                <w:color w:val="000000"/>
                <w:sz w:val="20"/>
              </w:rPr>
              <w:t>
Болюбаш Виктор</w:t>
            </w:r>
          </w:p>
          <w:bookmarkEnd w:id="115"/>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570801301971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16"/>
          <w:p>
            <w:pPr>
              <w:spacing w:after="20"/>
              <w:ind w:left="20"/>
              <w:jc w:val="both"/>
            </w:pPr>
            <w:r>
              <w:rPr>
                <w:rFonts w:ascii="Times New Roman"/>
                <w:b w:val="false"/>
                <w:i w:val="false"/>
                <w:color w:val="000000"/>
                <w:sz w:val="20"/>
              </w:rPr>
              <w:t>
Болюбаш Николай</w:t>
            </w:r>
          </w:p>
          <w:bookmarkEnd w:id="116"/>
          <w:p>
            <w:pPr>
              <w:spacing w:after="20"/>
              <w:ind w:left="20"/>
              <w:jc w:val="both"/>
            </w:pPr>
            <w:r>
              <w:rPr>
                <w:rFonts w:ascii="Times New Roman"/>
                <w:b w:val="false"/>
                <w:i w:val="false"/>
                <w:color w:val="000000"/>
                <w:sz w:val="20"/>
              </w:rPr>
              <w:t>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670205350188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17"/>
          <w:p>
            <w:pPr>
              <w:spacing w:after="20"/>
              <w:ind w:left="20"/>
              <w:jc w:val="both"/>
            </w:pPr>
            <w:r>
              <w:rPr>
                <w:rFonts w:ascii="Times New Roman"/>
                <w:b w:val="false"/>
                <w:i w:val="false"/>
                <w:color w:val="000000"/>
                <w:sz w:val="20"/>
              </w:rPr>
              <w:t>
Буржукпаев Алтынбек</w:t>
            </w:r>
          </w:p>
          <w:bookmarkEnd w:id="117"/>
          <w:p>
            <w:pPr>
              <w:spacing w:after="20"/>
              <w:ind w:left="20"/>
              <w:jc w:val="both"/>
            </w:pPr>
            <w:r>
              <w:rPr>
                <w:rFonts w:ascii="Times New Roman"/>
                <w:b w:val="false"/>
                <w:i w:val="false"/>
                <w:color w:val="000000"/>
                <w:sz w:val="20"/>
              </w:rPr>
              <w:t>
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890315350825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18"/>
          <w:p>
            <w:pPr>
              <w:spacing w:after="20"/>
              <w:ind w:left="20"/>
              <w:jc w:val="both"/>
            </w:pPr>
            <w:r>
              <w:rPr>
                <w:rFonts w:ascii="Times New Roman"/>
                <w:b w:val="false"/>
                <w:i w:val="false"/>
                <w:color w:val="000000"/>
                <w:sz w:val="20"/>
              </w:rPr>
              <w:t>
Вейгель Александер</w:t>
            </w:r>
          </w:p>
          <w:bookmarkEnd w:id="118"/>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680407401235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Вейгель Валентина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390701450409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Воронко Светлана Эдиковна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650629300480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790323302431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Серик Жайыкович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560502350506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Дарбаев Карим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600317350312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19"/>
          <w:p>
            <w:pPr>
              <w:spacing w:after="20"/>
              <w:ind w:left="20"/>
              <w:jc w:val="both"/>
            </w:pPr>
            <w:r>
              <w:rPr>
                <w:rFonts w:ascii="Times New Roman"/>
                <w:b w:val="false"/>
                <w:i w:val="false"/>
                <w:color w:val="000000"/>
                <w:sz w:val="20"/>
              </w:rPr>
              <w:t>
Даутбаев Жагипар</w:t>
            </w:r>
          </w:p>
          <w:bookmarkEnd w:id="119"/>
          <w:p>
            <w:pPr>
              <w:spacing w:after="20"/>
              <w:ind w:left="20"/>
              <w:jc w:val="both"/>
            </w:pPr>
            <w:r>
              <w:rPr>
                <w:rFonts w:ascii="Times New Roman"/>
                <w:b w:val="false"/>
                <w:i w:val="false"/>
                <w:color w:val="000000"/>
                <w:sz w:val="20"/>
              </w:rPr>
              <w:t>
Дуйсентаевич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550316301189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Тлеген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760308403805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Сауле Рустенова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690121450627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20"/>
          <w:p>
            <w:pPr>
              <w:spacing w:after="20"/>
              <w:ind w:left="20"/>
              <w:jc w:val="both"/>
            </w:pPr>
            <w:r>
              <w:rPr>
                <w:rFonts w:ascii="Times New Roman"/>
                <w:b w:val="false"/>
                <w:i w:val="false"/>
                <w:color w:val="000000"/>
                <w:sz w:val="20"/>
              </w:rPr>
              <w:t>
Ерденова Шолпан</w:t>
            </w:r>
          </w:p>
          <w:bookmarkEnd w:id="120"/>
          <w:p>
            <w:pPr>
              <w:spacing w:after="20"/>
              <w:ind w:left="20"/>
              <w:jc w:val="both"/>
            </w:pPr>
            <w:r>
              <w:rPr>
                <w:rFonts w:ascii="Times New Roman"/>
                <w:b w:val="false"/>
                <w:i w:val="false"/>
                <w:color w:val="000000"/>
                <w:sz w:val="20"/>
              </w:rPr>
              <w:t>
Амангельдиновна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740406301287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21"/>
          <w:p>
            <w:pPr>
              <w:spacing w:after="20"/>
              <w:ind w:left="20"/>
              <w:jc w:val="both"/>
            </w:pPr>
            <w:r>
              <w:rPr>
                <w:rFonts w:ascii="Times New Roman"/>
                <w:b w:val="false"/>
                <w:i w:val="false"/>
                <w:color w:val="000000"/>
                <w:sz w:val="20"/>
              </w:rPr>
              <w:t>
Есенгалиев Сабит</w:t>
            </w:r>
          </w:p>
          <w:bookmarkEnd w:id="121"/>
          <w:p>
            <w:pPr>
              <w:spacing w:after="20"/>
              <w:ind w:left="20"/>
              <w:jc w:val="both"/>
            </w:pPr>
            <w:r>
              <w:rPr>
                <w:rFonts w:ascii="Times New Roman"/>
                <w:b w:val="false"/>
                <w:i w:val="false"/>
                <w:color w:val="000000"/>
                <w:sz w:val="20"/>
              </w:rPr>
              <w:t>
Абдрахманович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780401402787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22"/>
          <w:p>
            <w:pPr>
              <w:spacing w:after="20"/>
              <w:ind w:left="20"/>
              <w:jc w:val="both"/>
            </w:pPr>
            <w:r>
              <w:rPr>
                <w:rFonts w:ascii="Times New Roman"/>
                <w:b w:val="false"/>
                <w:i w:val="false"/>
                <w:color w:val="000000"/>
                <w:sz w:val="20"/>
              </w:rPr>
              <w:t>
Есенгалиева Кызгалдак</w:t>
            </w:r>
          </w:p>
          <w:bookmarkEnd w:id="122"/>
          <w:p>
            <w:pPr>
              <w:spacing w:after="20"/>
              <w:ind w:left="20"/>
              <w:jc w:val="both"/>
            </w:pPr>
            <w:r>
              <w:rPr>
                <w:rFonts w:ascii="Times New Roman"/>
                <w:b w:val="false"/>
                <w:i w:val="false"/>
                <w:color w:val="000000"/>
                <w:sz w:val="20"/>
              </w:rPr>
              <w:t>
Аманбаевна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921001350323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23"/>
          <w:p>
            <w:pPr>
              <w:spacing w:after="20"/>
              <w:ind w:left="20"/>
              <w:jc w:val="both"/>
            </w:pPr>
            <w:r>
              <w:rPr>
                <w:rFonts w:ascii="Times New Roman"/>
                <w:b w:val="false"/>
                <w:i w:val="false"/>
                <w:color w:val="000000"/>
                <w:sz w:val="20"/>
              </w:rPr>
              <w:t>
Жанпеисов Алтынбек</w:t>
            </w:r>
          </w:p>
          <w:bookmarkEnd w:id="123"/>
          <w:p>
            <w:pPr>
              <w:spacing w:after="20"/>
              <w:ind w:left="20"/>
              <w:jc w:val="both"/>
            </w:pPr>
            <w:r>
              <w:rPr>
                <w:rFonts w:ascii="Times New Roman"/>
                <w:b w:val="false"/>
                <w:i w:val="false"/>
                <w:color w:val="000000"/>
                <w:sz w:val="20"/>
              </w:rPr>
              <w:t>
Алматович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730127400465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24"/>
          <w:p>
            <w:pPr>
              <w:spacing w:after="20"/>
              <w:ind w:left="20"/>
              <w:jc w:val="both"/>
            </w:pPr>
            <w:r>
              <w:rPr>
                <w:rFonts w:ascii="Times New Roman"/>
                <w:b w:val="false"/>
                <w:i w:val="false"/>
                <w:color w:val="000000"/>
                <w:sz w:val="20"/>
              </w:rPr>
              <w:t>
Жигулина Лариса</w:t>
            </w:r>
          </w:p>
          <w:bookmarkEnd w:id="124"/>
          <w:p>
            <w:pPr>
              <w:spacing w:after="20"/>
              <w:ind w:left="20"/>
              <w:jc w:val="both"/>
            </w:pPr>
            <w:r>
              <w:rPr>
                <w:rFonts w:ascii="Times New Roman"/>
                <w:b w:val="false"/>
                <w:i w:val="false"/>
                <w:color w:val="000000"/>
                <w:sz w:val="20"/>
              </w:rPr>
              <w:t>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610101309426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25"/>
          <w:p>
            <w:pPr>
              <w:spacing w:after="20"/>
              <w:ind w:left="20"/>
              <w:jc w:val="both"/>
            </w:pPr>
            <w:r>
              <w:rPr>
                <w:rFonts w:ascii="Times New Roman"/>
                <w:b w:val="false"/>
                <w:i w:val="false"/>
                <w:color w:val="000000"/>
                <w:sz w:val="20"/>
              </w:rPr>
              <w:t>
Жумагужин Зиада</w:t>
            </w:r>
          </w:p>
          <w:bookmarkEnd w:id="125"/>
          <w:p>
            <w:pPr>
              <w:spacing w:after="20"/>
              <w:ind w:left="20"/>
              <w:jc w:val="both"/>
            </w:pPr>
            <w:r>
              <w:rPr>
                <w:rFonts w:ascii="Times New Roman"/>
                <w:b w:val="false"/>
                <w:i w:val="false"/>
                <w:color w:val="000000"/>
                <w:sz w:val="20"/>
              </w:rPr>
              <w:t>
Альмагамбетович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490305300523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Салимжан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681114301050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Алимжан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620915301263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Игибаев Шинибек Пазылович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970422350319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26"/>
          <w:p>
            <w:pPr>
              <w:spacing w:after="20"/>
              <w:ind w:left="20"/>
              <w:jc w:val="both"/>
            </w:pPr>
            <w:r>
              <w:rPr>
                <w:rFonts w:ascii="Times New Roman"/>
                <w:b w:val="false"/>
                <w:i w:val="false"/>
                <w:color w:val="000000"/>
                <w:sz w:val="20"/>
              </w:rPr>
              <w:t>
Ахметов Илья</w:t>
            </w:r>
          </w:p>
          <w:bookmarkEnd w:id="126"/>
          <w:p>
            <w:pPr>
              <w:spacing w:after="20"/>
              <w:ind w:left="20"/>
              <w:jc w:val="both"/>
            </w:pPr>
            <w:r>
              <w:rPr>
                <w:rFonts w:ascii="Times New Roman"/>
                <w:b w:val="false"/>
                <w:i w:val="false"/>
                <w:color w:val="000000"/>
                <w:sz w:val="20"/>
              </w:rPr>
              <w:t>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730705400536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27"/>
          <w:p>
            <w:pPr>
              <w:spacing w:after="20"/>
              <w:ind w:left="20"/>
              <w:jc w:val="both"/>
            </w:pPr>
            <w:r>
              <w:rPr>
                <w:rFonts w:ascii="Times New Roman"/>
                <w:b w:val="false"/>
                <w:i w:val="false"/>
                <w:color w:val="000000"/>
                <w:sz w:val="20"/>
              </w:rPr>
              <w:t>
Аушкальнис Роза</w:t>
            </w:r>
          </w:p>
          <w:bookmarkEnd w:id="127"/>
          <w:p>
            <w:pPr>
              <w:spacing w:after="20"/>
              <w:ind w:left="20"/>
              <w:jc w:val="both"/>
            </w:pPr>
            <w:r>
              <w:rPr>
                <w:rFonts w:ascii="Times New Roman"/>
                <w:b w:val="false"/>
                <w:i w:val="false"/>
                <w:color w:val="000000"/>
                <w:sz w:val="20"/>
              </w:rPr>
              <w:t>
Ишбирдиновна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741013301570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Марат Ескендирович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28"/>
          <w:p>
            <w:pPr>
              <w:spacing w:after="20"/>
              <w:ind w:left="20"/>
              <w:jc w:val="both"/>
            </w:pPr>
            <w:r>
              <w:rPr>
                <w:rFonts w:ascii="Times New Roman"/>
                <w:b w:val="false"/>
                <w:i w:val="false"/>
                <w:color w:val="000000"/>
                <w:sz w:val="20"/>
              </w:rPr>
              <w:t>
Капанадзе Григол</w:t>
            </w:r>
          </w:p>
          <w:bookmarkEnd w:id="128"/>
          <w:p>
            <w:pPr>
              <w:spacing w:after="20"/>
              <w:ind w:left="20"/>
              <w:jc w:val="both"/>
            </w:pPr>
            <w:r>
              <w:rPr>
                <w:rFonts w:ascii="Times New Roman"/>
                <w:b w:val="false"/>
                <w:i w:val="false"/>
                <w:color w:val="000000"/>
                <w:sz w:val="20"/>
              </w:rPr>
              <w:t>
Леванович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740513301060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29"/>
          <w:p>
            <w:pPr>
              <w:spacing w:after="20"/>
              <w:ind w:left="20"/>
              <w:jc w:val="both"/>
            </w:pPr>
            <w:r>
              <w:rPr>
                <w:rFonts w:ascii="Times New Roman"/>
                <w:b w:val="false"/>
                <w:i w:val="false"/>
                <w:color w:val="000000"/>
                <w:sz w:val="20"/>
              </w:rPr>
              <w:t>
Идрисов</w:t>
            </w:r>
          </w:p>
          <w:bookmarkEnd w:id="129"/>
          <w:p>
            <w:pPr>
              <w:spacing w:after="20"/>
              <w:ind w:left="20"/>
              <w:jc w:val="both"/>
            </w:pPr>
            <w:r>
              <w:rPr>
                <w:rFonts w:ascii="Times New Roman"/>
                <w:b w:val="false"/>
                <w:i w:val="false"/>
                <w:color w:val="000000"/>
                <w:sz w:val="20"/>
              </w:rPr>
              <w:t>
Ардак Абылайулы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701029401349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Кадирбаев Раушан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760211300400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30"/>
          <w:p>
            <w:pPr>
              <w:spacing w:after="20"/>
              <w:ind w:left="20"/>
              <w:jc w:val="both"/>
            </w:pPr>
            <w:r>
              <w:rPr>
                <w:rFonts w:ascii="Times New Roman"/>
                <w:b w:val="false"/>
                <w:i w:val="false"/>
                <w:color w:val="000000"/>
                <w:sz w:val="20"/>
              </w:rPr>
              <w:t>
Кадирбаев Серик</w:t>
            </w:r>
          </w:p>
          <w:bookmarkEnd w:id="130"/>
          <w:p>
            <w:pPr>
              <w:spacing w:after="20"/>
              <w:ind w:left="20"/>
              <w:jc w:val="both"/>
            </w:pPr>
            <w:r>
              <w:rPr>
                <w:rFonts w:ascii="Times New Roman"/>
                <w:b w:val="false"/>
                <w:i w:val="false"/>
                <w:color w:val="000000"/>
                <w:sz w:val="20"/>
              </w:rPr>
              <w:t>
Сапабекович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660316300504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31"/>
          <w:p>
            <w:pPr>
              <w:spacing w:after="20"/>
              <w:ind w:left="20"/>
              <w:jc w:val="both"/>
            </w:pPr>
            <w:r>
              <w:rPr>
                <w:rFonts w:ascii="Times New Roman"/>
                <w:b w:val="false"/>
                <w:i w:val="false"/>
                <w:color w:val="000000"/>
                <w:sz w:val="20"/>
              </w:rPr>
              <w:t>
Камзин Сарсенбай</w:t>
            </w:r>
          </w:p>
          <w:bookmarkEnd w:id="131"/>
          <w:p>
            <w:pPr>
              <w:spacing w:after="20"/>
              <w:ind w:left="20"/>
              <w:jc w:val="both"/>
            </w:pPr>
            <w:r>
              <w:rPr>
                <w:rFonts w:ascii="Times New Roman"/>
                <w:b w:val="false"/>
                <w:i w:val="false"/>
                <w:color w:val="000000"/>
                <w:sz w:val="20"/>
              </w:rPr>
              <w:t>
Мухамедкалиевич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640228450332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Капанадзе Анери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721217401433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Каппасова Алмагуль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631106350175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32"/>
          <w:p>
            <w:pPr>
              <w:spacing w:after="20"/>
              <w:ind w:left="20"/>
              <w:jc w:val="both"/>
            </w:pPr>
            <w:r>
              <w:rPr>
                <w:rFonts w:ascii="Times New Roman"/>
                <w:b w:val="false"/>
                <w:i w:val="false"/>
                <w:color w:val="000000"/>
                <w:sz w:val="20"/>
              </w:rPr>
              <w:t>
Капсултанов Берик</w:t>
            </w:r>
          </w:p>
          <w:bookmarkEnd w:id="132"/>
          <w:p>
            <w:pPr>
              <w:spacing w:after="20"/>
              <w:ind w:left="20"/>
              <w:jc w:val="both"/>
            </w:pPr>
            <w:r>
              <w:rPr>
                <w:rFonts w:ascii="Times New Roman"/>
                <w:b w:val="false"/>
                <w:i w:val="false"/>
                <w:color w:val="000000"/>
                <w:sz w:val="20"/>
              </w:rPr>
              <w:t>
Тулемисович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780104302336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Касеинов Еркиблан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800226450079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Комаровская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831113351004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33"/>
          <w:p>
            <w:pPr>
              <w:spacing w:after="20"/>
              <w:ind w:left="20"/>
              <w:jc w:val="both"/>
            </w:pPr>
            <w:r>
              <w:rPr>
                <w:rFonts w:ascii="Times New Roman"/>
                <w:b w:val="false"/>
                <w:i w:val="false"/>
                <w:color w:val="000000"/>
                <w:sz w:val="20"/>
              </w:rPr>
              <w:t>
Комаровский Иван</w:t>
            </w:r>
          </w:p>
          <w:bookmarkEnd w:id="133"/>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700121400378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Крайчак Мария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770808300696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Крайчак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670204300969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 Жаслан Бабашевич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521106350073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Кужин Куанышбай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560504300302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34"/>
          <w:p>
            <w:pPr>
              <w:spacing w:after="20"/>
              <w:ind w:left="20"/>
              <w:jc w:val="both"/>
            </w:pPr>
            <w:r>
              <w:rPr>
                <w:rFonts w:ascii="Times New Roman"/>
                <w:b w:val="false"/>
                <w:i w:val="false"/>
                <w:color w:val="000000"/>
                <w:sz w:val="20"/>
              </w:rPr>
              <w:t>
Кулаженко Владимир</w:t>
            </w:r>
          </w:p>
          <w:bookmarkEnd w:id="134"/>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560101403947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35"/>
          <w:p>
            <w:pPr>
              <w:spacing w:after="20"/>
              <w:ind w:left="20"/>
              <w:jc w:val="both"/>
            </w:pPr>
            <w:r>
              <w:rPr>
                <w:rFonts w:ascii="Times New Roman"/>
                <w:b w:val="false"/>
                <w:i w:val="false"/>
                <w:color w:val="000000"/>
                <w:sz w:val="20"/>
              </w:rPr>
              <w:t>
Макенова Кенжетай</w:t>
            </w:r>
          </w:p>
          <w:bookmarkEnd w:id="135"/>
          <w:p>
            <w:pPr>
              <w:spacing w:after="20"/>
              <w:ind w:left="20"/>
              <w:jc w:val="both"/>
            </w:pPr>
            <w:r>
              <w:rPr>
                <w:rFonts w:ascii="Times New Roman"/>
                <w:b w:val="false"/>
                <w:i w:val="false"/>
                <w:color w:val="000000"/>
                <w:sz w:val="20"/>
              </w:rPr>
              <w:t>
Ракишевна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610516300617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Мамышев Наурзбай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630722300323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Мамышев Сансызбай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651108350398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36"/>
          <w:p>
            <w:pPr>
              <w:spacing w:after="20"/>
              <w:ind w:left="20"/>
              <w:jc w:val="both"/>
            </w:pPr>
            <w:r>
              <w:rPr>
                <w:rFonts w:ascii="Times New Roman"/>
                <w:b w:val="false"/>
                <w:i w:val="false"/>
                <w:color w:val="000000"/>
                <w:sz w:val="20"/>
              </w:rPr>
              <w:t>
Медебаев Амангельды</w:t>
            </w:r>
          </w:p>
          <w:bookmarkEnd w:id="136"/>
          <w:p>
            <w:pPr>
              <w:spacing w:after="20"/>
              <w:ind w:left="20"/>
              <w:jc w:val="both"/>
            </w:pPr>
            <w:r>
              <w:rPr>
                <w:rFonts w:ascii="Times New Roman"/>
                <w:b w:val="false"/>
                <w:i w:val="false"/>
                <w:color w:val="000000"/>
                <w:sz w:val="20"/>
              </w:rPr>
              <w:t>
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810508450320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37"/>
          <w:p>
            <w:pPr>
              <w:spacing w:after="20"/>
              <w:ind w:left="20"/>
              <w:jc w:val="both"/>
            </w:pPr>
            <w:r>
              <w:rPr>
                <w:rFonts w:ascii="Times New Roman"/>
                <w:b w:val="false"/>
                <w:i w:val="false"/>
                <w:color w:val="000000"/>
                <w:sz w:val="20"/>
              </w:rPr>
              <w:t>
Мефодьева Наталья</w:t>
            </w:r>
          </w:p>
          <w:bookmarkEnd w:id="137"/>
          <w:p>
            <w:pPr>
              <w:spacing w:after="20"/>
              <w:ind w:left="20"/>
              <w:jc w:val="both"/>
            </w:pPr>
            <w:r>
              <w:rPr>
                <w:rFonts w:ascii="Times New Roman"/>
                <w:b w:val="false"/>
                <w:i w:val="false"/>
                <w:color w:val="000000"/>
                <w:sz w:val="20"/>
              </w:rPr>
              <w:t>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671219300666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Мингазов Радик Миниярович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740309301081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Аят Жиентаевич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700430301072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38"/>
          <w:p>
            <w:pPr>
              <w:spacing w:after="20"/>
              <w:ind w:left="20"/>
              <w:jc w:val="both"/>
            </w:pPr>
            <w:r>
              <w:rPr>
                <w:rFonts w:ascii="Times New Roman"/>
                <w:b w:val="false"/>
                <w:i w:val="false"/>
                <w:color w:val="000000"/>
                <w:sz w:val="20"/>
              </w:rPr>
              <w:t>
Молдабеков Марал</w:t>
            </w:r>
          </w:p>
          <w:bookmarkEnd w:id="138"/>
          <w:p>
            <w:pPr>
              <w:spacing w:after="20"/>
              <w:ind w:left="20"/>
              <w:jc w:val="both"/>
            </w:pPr>
            <w:r>
              <w:rPr>
                <w:rFonts w:ascii="Times New Roman"/>
                <w:b w:val="false"/>
                <w:i w:val="false"/>
                <w:color w:val="000000"/>
                <w:sz w:val="20"/>
              </w:rPr>
              <w:t>
Жиентаевич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640306350568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Мумурбаев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670428350120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 Алексей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840404450472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39"/>
          <w:p>
            <w:pPr>
              <w:spacing w:after="20"/>
              <w:ind w:left="20"/>
              <w:jc w:val="both"/>
            </w:pPr>
            <w:r>
              <w:rPr>
                <w:rFonts w:ascii="Times New Roman"/>
                <w:b w:val="false"/>
                <w:i w:val="false"/>
                <w:color w:val="000000"/>
                <w:sz w:val="20"/>
              </w:rPr>
              <w:t>
Нугуманов Ирина</w:t>
            </w:r>
          </w:p>
          <w:bookmarkEnd w:id="139"/>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800526301005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40"/>
          <w:p>
            <w:pPr>
              <w:spacing w:after="20"/>
              <w:ind w:left="20"/>
              <w:jc w:val="both"/>
            </w:pPr>
            <w:r>
              <w:rPr>
                <w:rFonts w:ascii="Times New Roman"/>
                <w:b w:val="false"/>
                <w:i w:val="false"/>
                <w:color w:val="000000"/>
                <w:sz w:val="20"/>
              </w:rPr>
              <w:t>
Нугуманов Самат</w:t>
            </w:r>
          </w:p>
          <w:bookmarkEnd w:id="140"/>
          <w:p>
            <w:pPr>
              <w:spacing w:after="20"/>
              <w:ind w:left="20"/>
              <w:jc w:val="both"/>
            </w:pPr>
            <w:r>
              <w:rPr>
                <w:rFonts w:ascii="Times New Roman"/>
                <w:b w:val="false"/>
                <w:i w:val="false"/>
                <w:color w:val="000000"/>
                <w:sz w:val="20"/>
              </w:rPr>
              <w:t>
Болдыржанович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570210300841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41"/>
          <w:p>
            <w:pPr>
              <w:spacing w:after="20"/>
              <w:ind w:left="20"/>
              <w:jc w:val="both"/>
            </w:pPr>
            <w:r>
              <w:rPr>
                <w:rFonts w:ascii="Times New Roman"/>
                <w:b w:val="false"/>
                <w:i w:val="false"/>
                <w:color w:val="000000"/>
                <w:sz w:val="20"/>
              </w:rPr>
              <w:t>
Нурбалин Сандыбек</w:t>
            </w:r>
          </w:p>
          <w:bookmarkEnd w:id="141"/>
          <w:p>
            <w:pPr>
              <w:spacing w:after="20"/>
              <w:ind w:left="20"/>
              <w:jc w:val="both"/>
            </w:pPr>
            <w:r>
              <w:rPr>
                <w:rFonts w:ascii="Times New Roman"/>
                <w:b w:val="false"/>
                <w:i w:val="false"/>
                <w:color w:val="000000"/>
                <w:sz w:val="20"/>
              </w:rPr>
              <w:t>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610901301896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Нурбалин Туребек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640623450072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Нурушева Дина Тулуевна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631025350224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42"/>
          <w:p>
            <w:pPr>
              <w:spacing w:after="20"/>
              <w:ind w:left="20"/>
              <w:jc w:val="both"/>
            </w:pPr>
            <w:r>
              <w:rPr>
                <w:rFonts w:ascii="Times New Roman"/>
                <w:b w:val="false"/>
                <w:i w:val="false"/>
                <w:color w:val="000000"/>
                <w:sz w:val="20"/>
              </w:rPr>
              <w:t>
Платонов Валерий</w:t>
            </w:r>
          </w:p>
          <w:bookmarkEnd w:id="142"/>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680124350605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43"/>
          <w:p>
            <w:pPr>
              <w:spacing w:after="20"/>
              <w:ind w:left="20"/>
              <w:jc w:val="both"/>
            </w:pPr>
            <w:r>
              <w:rPr>
                <w:rFonts w:ascii="Times New Roman"/>
                <w:b w:val="false"/>
                <w:i w:val="false"/>
                <w:color w:val="000000"/>
                <w:sz w:val="20"/>
              </w:rPr>
              <w:t>
Плотонов Александр</w:t>
            </w:r>
          </w:p>
          <w:bookmarkEnd w:id="143"/>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601221300763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651024350173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Жиенбет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670725350244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Жаксылык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570205400583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44"/>
          <w:p>
            <w:pPr>
              <w:spacing w:after="20"/>
              <w:ind w:left="20"/>
              <w:jc w:val="both"/>
            </w:pPr>
            <w:r>
              <w:rPr>
                <w:rFonts w:ascii="Times New Roman"/>
                <w:b w:val="false"/>
                <w:i w:val="false"/>
                <w:color w:val="000000"/>
                <w:sz w:val="20"/>
              </w:rPr>
              <w:t>
Сарсенова Зауреш</w:t>
            </w:r>
          </w:p>
          <w:bookmarkEnd w:id="144"/>
          <w:p>
            <w:pPr>
              <w:spacing w:after="20"/>
              <w:ind w:left="20"/>
              <w:jc w:val="both"/>
            </w:pPr>
            <w:r>
              <w:rPr>
                <w:rFonts w:ascii="Times New Roman"/>
                <w:b w:val="false"/>
                <w:i w:val="false"/>
                <w:color w:val="000000"/>
                <w:sz w:val="20"/>
              </w:rPr>
              <w:t>
Исахметовна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711111450304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45"/>
          <w:p>
            <w:pPr>
              <w:spacing w:after="20"/>
              <w:ind w:left="20"/>
              <w:jc w:val="both"/>
            </w:pPr>
            <w:r>
              <w:rPr>
                <w:rFonts w:ascii="Times New Roman"/>
                <w:b w:val="false"/>
                <w:i w:val="false"/>
                <w:color w:val="000000"/>
                <w:sz w:val="20"/>
              </w:rPr>
              <w:t>
Севастюк Виктория</w:t>
            </w:r>
          </w:p>
          <w:bookmarkEnd w:id="145"/>
          <w:p>
            <w:pPr>
              <w:spacing w:after="20"/>
              <w:ind w:left="20"/>
              <w:jc w:val="both"/>
            </w:pPr>
            <w:r>
              <w:rPr>
                <w:rFonts w:ascii="Times New Roman"/>
                <w:b w:val="false"/>
                <w:i w:val="false"/>
                <w:color w:val="000000"/>
                <w:sz w:val="20"/>
              </w:rPr>
              <w:t>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650219300510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6"/>
          <w:p>
            <w:pPr>
              <w:spacing w:after="20"/>
              <w:ind w:left="20"/>
              <w:jc w:val="both"/>
            </w:pPr>
            <w:r>
              <w:rPr>
                <w:rFonts w:ascii="Times New Roman"/>
                <w:b w:val="false"/>
                <w:i w:val="false"/>
                <w:color w:val="000000"/>
                <w:sz w:val="20"/>
              </w:rPr>
              <w:t>
Семенуха Николай</w:t>
            </w:r>
          </w:p>
          <w:bookmarkEnd w:id="146"/>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790305302592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560602401270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47"/>
          <w:p>
            <w:pPr>
              <w:spacing w:after="20"/>
              <w:ind w:left="20"/>
              <w:jc w:val="both"/>
            </w:pPr>
            <w:r>
              <w:rPr>
                <w:rFonts w:ascii="Times New Roman"/>
                <w:b w:val="false"/>
                <w:i w:val="false"/>
                <w:color w:val="000000"/>
                <w:sz w:val="20"/>
              </w:rPr>
              <w:t>
Сулейменова Танзила</w:t>
            </w:r>
          </w:p>
          <w:bookmarkEnd w:id="147"/>
          <w:p>
            <w:pPr>
              <w:spacing w:after="20"/>
              <w:ind w:left="20"/>
              <w:jc w:val="both"/>
            </w:pPr>
            <w:r>
              <w:rPr>
                <w:rFonts w:ascii="Times New Roman"/>
                <w:b w:val="false"/>
                <w:i w:val="false"/>
                <w:color w:val="000000"/>
                <w:sz w:val="20"/>
              </w:rPr>
              <w:t>
Жукеновна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Сычев Борис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180340027750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"Маякское"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530212300341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Толочик Григорий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710130350190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Уакпаев Адильбек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680812300596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Уакпаев Марал Тулемисович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650831301010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48"/>
          <w:p>
            <w:pPr>
              <w:spacing w:after="20"/>
              <w:ind w:left="20"/>
              <w:jc w:val="both"/>
            </w:pPr>
            <w:r>
              <w:rPr>
                <w:rFonts w:ascii="Times New Roman"/>
                <w:b w:val="false"/>
                <w:i w:val="false"/>
                <w:color w:val="000000"/>
                <w:sz w:val="20"/>
              </w:rPr>
              <w:t>
Уакпаев Махмет</w:t>
            </w:r>
          </w:p>
          <w:bookmarkEnd w:id="148"/>
          <w:p>
            <w:pPr>
              <w:spacing w:after="20"/>
              <w:ind w:left="20"/>
              <w:jc w:val="both"/>
            </w:pPr>
            <w:r>
              <w:rPr>
                <w:rFonts w:ascii="Times New Roman"/>
                <w:b w:val="false"/>
                <w:i w:val="false"/>
                <w:color w:val="000000"/>
                <w:sz w:val="20"/>
              </w:rPr>
              <w:t>
Тулемисович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731129300492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49"/>
          <w:p>
            <w:pPr>
              <w:spacing w:after="20"/>
              <w:ind w:left="20"/>
              <w:jc w:val="both"/>
            </w:pPr>
            <w:r>
              <w:rPr>
                <w:rFonts w:ascii="Times New Roman"/>
                <w:b w:val="false"/>
                <w:i w:val="false"/>
                <w:color w:val="000000"/>
                <w:sz w:val="20"/>
              </w:rPr>
              <w:t>
Уакпаев Серали</w:t>
            </w:r>
          </w:p>
          <w:bookmarkEnd w:id="149"/>
          <w:p>
            <w:pPr>
              <w:spacing w:after="20"/>
              <w:ind w:left="20"/>
              <w:jc w:val="both"/>
            </w:pPr>
            <w:r>
              <w:rPr>
                <w:rFonts w:ascii="Times New Roman"/>
                <w:b w:val="false"/>
                <w:i w:val="false"/>
                <w:color w:val="000000"/>
                <w:sz w:val="20"/>
              </w:rPr>
              <w:t>
Тулемисович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650628301126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Угрюмов Сергей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691106300417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Унгаров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671204301157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Серик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650124300594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Усембаев Абай Сырымович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730129301399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Д.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880324350773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50"/>
          <w:p>
            <w:pPr>
              <w:spacing w:after="20"/>
              <w:ind w:left="20"/>
              <w:jc w:val="both"/>
            </w:pPr>
            <w:r>
              <w:rPr>
                <w:rFonts w:ascii="Times New Roman"/>
                <w:b w:val="false"/>
                <w:i w:val="false"/>
                <w:color w:val="000000"/>
                <w:sz w:val="20"/>
              </w:rPr>
              <w:t>
Хажиев Никита</w:t>
            </w:r>
          </w:p>
          <w:bookmarkEnd w:id="150"/>
          <w:p>
            <w:pPr>
              <w:spacing w:after="20"/>
              <w:ind w:left="20"/>
              <w:jc w:val="both"/>
            </w:pPr>
            <w:r>
              <w:rPr>
                <w:rFonts w:ascii="Times New Roman"/>
                <w:b w:val="false"/>
                <w:i w:val="false"/>
                <w:color w:val="000000"/>
                <w:sz w:val="20"/>
              </w:rPr>
              <w:t>
Таскужаевич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610508300465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Таскужа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940220451389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Хажиева Татьяна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680319350308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Хищенко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880129350139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Хищенко Олег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730216450306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51"/>
          <w:p>
            <w:pPr>
              <w:spacing w:after="20"/>
              <w:ind w:left="20"/>
              <w:jc w:val="both"/>
            </w:pPr>
            <w:r>
              <w:rPr>
                <w:rFonts w:ascii="Times New Roman"/>
                <w:b w:val="false"/>
                <w:i w:val="false"/>
                <w:color w:val="000000"/>
                <w:sz w:val="20"/>
              </w:rPr>
              <w:t>
Шибицкая Наталья</w:t>
            </w:r>
          </w:p>
          <w:bookmarkEnd w:id="151"/>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591022300826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Яценко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650125300609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650809400514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Уразбекова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620812300390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Галимжан Купжасарович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740526401612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52"/>
          <w:p>
            <w:pPr>
              <w:spacing w:after="20"/>
              <w:ind w:left="20"/>
              <w:jc w:val="both"/>
            </w:pPr>
            <w:r>
              <w:rPr>
                <w:rFonts w:ascii="Times New Roman"/>
                <w:b w:val="false"/>
                <w:i w:val="false"/>
                <w:color w:val="000000"/>
                <w:sz w:val="20"/>
              </w:rPr>
              <w:t>
Абулгазинова Айгуль</w:t>
            </w:r>
          </w:p>
          <w:bookmarkEnd w:id="152"/>
          <w:p>
            <w:pPr>
              <w:spacing w:after="20"/>
              <w:ind w:left="20"/>
              <w:jc w:val="both"/>
            </w:pPr>
            <w:r>
              <w:rPr>
                <w:rFonts w:ascii="Times New Roman"/>
                <w:b w:val="false"/>
                <w:i w:val="false"/>
                <w:color w:val="000000"/>
                <w:sz w:val="20"/>
              </w:rPr>
              <w:t>
Купжасаровна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821029451499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53"/>
          <w:p>
            <w:pPr>
              <w:spacing w:after="20"/>
              <w:ind w:left="20"/>
              <w:jc w:val="both"/>
            </w:pPr>
            <w:r>
              <w:rPr>
                <w:rFonts w:ascii="Times New Roman"/>
                <w:b w:val="false"/>
                <w:i w:val="false"/>
                <w:color w:val="000000"/>
                <w:sz w:val="20"/>
              </w:rPr>
              <w:t>
Адресова Шолпан</w:t>
            </w:r>
          </w:p>
          <w:bookmarkEnd w:id="153"/>
          <w:p>
            <w:pPr>
              <w:spacing w:after="20"/>
              <w:ind w:left="20"/>
              <w:jc w:val="both"/>
            </w:pPr>
            <w:r>
              <w:rPr>
                <w:rFonts w:ascii="Times New Roman"/>
                <w:b w:val="false"/>
                <w:i w:val="false"/>
                <w:color w:val="000000"/>
                <w:sz w:val="20"/>
              </w:rPr>
              <w:t>
Асылбековна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721130350195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Акинин Игорь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621220400837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54"/>
          <w:p>
            <w:pPr>
              <w:spacing w:after="20"/>
              <w:ind w:left="20"/>
              <w:jc w:val="both"/>
            </w:pPr>
            <w:r>
              <w:rPr>
                <w:rFonts w:ascii="Times New Roman"/>
                <w:b w:val="false"/>
                <w:i w:val="false"/>
                <w:color w:val="000000"/>
                <w:sz w:val="20"/>
              </w:rPr>
              <w:t>
Алитанова Толганай</w:t>
            </w:r>
          </w:p>
          <w:bookmarkEnd w:id="154"/>
          <w:p>
            <w:pPr>
              <w:spacing w:after="20"/>
              <w:ind w:left="20"/>
              <w:jc w:val="both"/>
            </w:pPr>
            <w:r>
              <w:rPr>
                <w:rFonts w:ascii="Times New Roman"/>
                <w:b w:val="false"/>
                <w:i w:val="false"/>
                <w:color w:val="000000"/>
                <w:sz w:val="20"/>
              </w:rPr>
              <w:t>
Кабдуловна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650102351033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55"/>
          <w:p>
            <w:pPr>
              <w:spacing w:after="20"/>
              <w:ind w:left="20"/>
              <w:jc w:val="both"/>
            </w:pPr>
            <w:r>
              <w:rPr>
                <w:rFonts w:ascii="Times New Roman"/>
                <w:b w:val="false"/>
                <w:i w:val="false"/>
                <w:color w:val="000000"/>
                <w:sz w:val="20"/>
              </w:rPr>
              <w:t>
Амренов Баранбай</w:t>
            </w:r>
          </w:p>
          <w:bookmarkEnd w:id="155"/>
          <w:p>
            <w:pPr>
              <w:spacing w:after="20"/>
              <w:ind w:left="20"/>
              <w:jc w:val="both"/>
            </w:pPr>
            <w:r>
              <w:rPr>
                <w:rFonts w:ascii="Times New Roman"/>
                <w:b w:val="false"/>
                <w:i w:val="false"/>
                <w:color w:val="000000"/>
                <w:sz w:val="20"/>
              </w:rPr>
              <w:t>
Болтобаевич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930412451321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56"/>
          <w:p>
            <w:pPr>
              <w:spacing w:after="20"/>
              <w:ind w:left="20"/>
              <w:jc w:val="both"/>
            </w:pPr>
            <w:r>
              <w:rPr>
                <w:rFonts w:ascii="Times New Roman"/>
                <w:b w:val="false"/>
                <w:i w:val="false"/>
                <w:color w:val="000000"/>
                <w:sz w:val="20"/>
              </w:rPr>
              <w:t>
Антоненкова Валентина</w:t>
            </w:r>
          </w:p>
          <w:bookmarkEnd w:id="156"/>
          <w:p>
            <w:pPr>
              <w:spacing w:after="20"/>
              <w:ind w:left="20"/>
              <w:jc w:val="both"/>
            </w:pPr>
            <w:r>
              <w:rPr>
                <w:rFonts w:ascii="Times New Roman"/>
                <w:b w:val="false"/>
                <w:i w:val="false"/>
                <w:color w:val="000000"/>
                <w:sz w:val="20"/>
              </w:rPr>
              <w:t>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680424450365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57"/>
          <w:p>
            <w:pPr>
              <w:spacing w:after="20"/>
              <w:ind w:left="20"/>
              <w:jc w:val="both"/>
            </w:pPr>
            <w:r>
              <w:rPr>
                <w:rFonts w:ascii="Times New Roman"/>
                <w:b w:val="false"/>
                <w:i w:val="false"/>
                <w:color w:val="000000"/>
                <w:sz w:val="20"/>
              </w:rPr>
              <w:t>
Антоненкова Надежда</w:t>
            </w:r>
          </w:p>
          <w:bookmarkEnd w:id="157"/>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620302450300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Бакаева Алла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681002300836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58"/>
          <w:p>
            <w:pPr>
              <w:spacing w:after="20"/>
              <w:ind w:left="20"/>
              <w:jc w:val="both"/>
            </w:pPr>
            <w:r>
              <w:rPr>
                <w:rFonts w:ascii="Times New Roman"/>
                <w:b w:val="false"/>
                <w:i w:val="false"/>
                <w:color w:val="000000"/>
                <w:sz w:val="20"/>
              </w:rPr>
              <w:t>
Башиков Дмитрий</w:t>
            </w:r>
          </w:p>
          <w:bookmarkEnd w:id="158"/>
          <w:p>
            <w:pPr>
              <w:spacing w:after="20"/>
              <w:ind w:left="20"/>
              <w:jc w:val="both"/>
            </w:pPr>
            <w:r>
              <w:rPr>
                <w:rFonts w:ascii="Times New Roman"/>
                <w:b w:val="false"/>
                <w:i w:val="false"/>
                <w:color w:val="000000"/>
                <w:sz w:val="20"/>
              </w:rPr>
              <w:t>
Купжасарович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971007350434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Беку Әсет Русланұлы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570118450696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59"/>
          <w:p>
            <w:pPr>
              <w:spacing w:after="20"/>
              <w:ind w:left="20"/>
              <w:jc w:val="both"/>
            </w:pPr>
            <w:r>
              <w:rPr>
                <w:rFonts w:ascii="Times New Roman"/>
                <w:b w:val="false"/>
                <w:i w:val="false"/>
                <w:color w:val="000000"/>
                <w:sz w:val="20"/>
              </w:rPr>
              <w:t>
Бирюкова Наталья</w:t>
            </w:r>
          </w:p>
          <w:bookmarkEnd w:id="159"/>
          <w:p>
            <w:pPr>
              <w:spacing w:after="20"/>
              <w:ind w:left="20"/>
              <w:jc w:val="both"/>
            </w:pPr>
            <w:r>
              <w:rPr>
                <w:rFonts w:ascii="Times New Roman"/>
                <w:b w:val="false"/>
                <w:i w:val="false"/>
                <w:color w:val="000000"/>
                <w:sz w:val="20"/>
              </w:rPr>
              <w:t>
Канстантиновна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670806450220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60"/>
          <w:p>
            <w:pPr>
              <w:spacing w:after="20"/>
              <w:ind w:left="20"/>
              <w:jc w:val="both"/>
            </w:pPr>
            <w:r>
              <w:rPr>
                <w:rFonts w:ascii="Times New Roman"/>
                <w:b w:val="false"/>
                <w:i w:val="false"/>
                <w:color w:val="000000"/>
                <w:sz w:val="20"/>
              </w:rPr>
              <w:t>
Бихле Светлана</w:t>
            </w:r>
          </w:p>
          <w:bookmarkEnd w:id="160"/>
          <w:p>
            <w:pPr>
              <w:spacing w:after="20"/>
              <w:ind w:left="20"/>
              <w:jc w:val="both"/>
            </w:pPr>
            <w:r>
              <w:rPr>
                <w:rFonts w:ascii="Times New Roman"/>
                <w:b w:val="false"/>
                <w:i w:val="false"/>
                <w:color w:val="000000"/>
                <w:sz w:val="20"/>
              </w:rPr>
              <w:t>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590219301268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61"/>
          <w:p>
            <w:pPr>
              <w:spacing w:after="20"/>
              <w:ind w:left="20"/>
              <w:jc w:val="both"/>
            </w:pPr>
            <w:r>
              <w:rPr>
                <w:rFonts w:ascii="Times New Roman"/>
                <w:b w:val="false"/>
                <w:i w:val="false"/>
                <w:color w:val="000000"/>
                <w:sz w:val="20"/>
              </w:rPr>
              <w:t>
Бортник Василий</w:t>
            </w:r>
          </w:p>
          <w:bookmarkEnd w:id="161"/>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870402350884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Бортник Юрий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750816401492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62"/>
          <w:p>
            <w:pPr>
              <w:spacing w:after="20"/>
              <w:ind w:left="20"/>
              <w:jc w:val="both"/>
            </w:pPr>
            <w:r>
              <w:rPr>
                <w:rFonts w:ascii="Times New Roman"/>
                <w:b w:val="false"/>
                <w:i w:val="false"/>
                <w:color w:val="000000"/>
                <w:sz w:val="20"/>
              </w:rPr>
              <w:t>
Воробьева Людмила</w:t>
            </w:r>
          </w:p>
          <w:bookmarkEnd w:id="162"/>
          <w:p>
            <w:pPr>
              <w:spacing w:after="20"/>
              <w:ind w:left="20"/>
              <w:jc w:val="both"/>
            </w:pPr>
            <w:r>
              <w:rPr>
                <w:rFonts w:ascii="Times New Roman"/>
                <w:b w:val="false"/>
                <w:i w:val="false"/>
                <w:color w:val="000000"/>
                <w:sz w:val="20"/>
              </w:rPr>
              <w:t>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880707450761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63"/>
          <w:p>
            <w:pPr>
              <w:spacing w:after="20"/>
              <w:ind w:left="20"/>
              <w:jc w:val="both"/>
            </w:pPr>
            <w:r>
              <w:rPr>
                <w:rFonts w:ascii="Times New Roman"/>
                <w:b w:val="false"/>
                <w:i w:val="false"/>
                <w:color w:val="000000"/>
                <w:sz w:val="20"/>
              </w:rPr>
              <w:t>
Выдрина Ирина</w:t>
            </w:r>
          </w:p>
          <w:bookmarkEnd w:id="163"/>
          <w:p>
            <w:pPr>
              <w:spacing w:after="20"/>
              <w:ind w:left="20"/>
              <w:jc w:val="both"/>
            </w:pPr>
            <w:r>
              <w:rPr>
                <w:rFonts w:ascii="Times New Roman"/>
                <w:b w:val="false"/>
                <w:i w:val="false"/>
                <w:color w:val="000000"/>
                <w:sz w:val="20"/>
              </w:rPr>
              <w:t>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670710300781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64"/>
          <w:p>
            <w:pPr>
              <w:spacing w:after="20"/>
              <w:ind w:left="20"/>
              <w:jc w:val="both"/>
            </w:pPr>
            <w:r>
              <w:rPr>
                <w:rFonts w:ascii="Times New Roman"/>
                <w:b w:val="false"/>
                <w:i w:val="false"/>
                <w:color w:val="000000"/>
                <w:sz w:val="20"/>
              </w:rPr>
              <w:t>
Голубничий Юрий</w:t>
            </w:r>
          </w:p>
          <w:bookmarkEnd w:id="164"/>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820919450278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65"/>
          <w:p>
            <w:pPr>
              <w:spacing w:after="20"/>
              <w:ind w:left="20"/>
              <w:jc w:val="both"/>
            </w:pPr>
            <w:r>
              <w:rPr>
                <w:rFonts w:ascii="Times New Roman"/>
                <w:b w:val="false"/>
                <w:i w:val="false"/>
                <w:color w:val="000000"/>
                <w:sz w:val="20"/>
              </w:rPr>
              <w:t>
Горинова Наталья</w:t>
            </w:r>
          </w:p>
          <w:bookmarkEnd w:id="165"/>
          <w:p>
            <w:pPr>
              <w:spacing w:after="20"/>
              <w:ind w:left="20"/>
              <w:jc w:val="both"/>
            </w:pPr>
            <w:r>
              <w:rPr>
                <w:rFonts w:ascii="Times New Roman"/>
                <w:b w:val="false"/>
                <w:i w:val="false"/>
                <w:color w:val="000000"/>
                <w:sz w:val="20"/>
              </w:rPr>
              <w:t>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880907450174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66"/>
          <w:p>
            <w:pPr>
              <w:spacing w:after="20"/>
              <w:ind w:left="20"/>
              <w:jc w:val="both"/>
            </w:pPr>
            <w:r>
              <w:rPr>
                <w:rFonts w:ascii="Times New Roman"/>
                <w:b w:val="false"/>
                <w:i w:val="false"/>
                <w:color w:val="000000"/>
                <w:sz w:val="20"/>
              </w:rPr>
              <w:t>
Горинова Оксана</w:t>
            </w:r>
          </w:p>
          <w:bookmarkEnd w:id="166"/>
          <w:p>
            <w:pPr>
              <w:spacing w:after="20"/>
              <w:ind w:left="20"/>
              <w:jc w:val="both"/>
            </w:pPr>
            <w:r>
              <w:rPr>
                <w:rFonts w:ascii="Times New Roman"/>
                <w:b w:val="false"/>
                <w:i w:val="false"/>
                <w:color w:val="000000"/>
                <w:sz w:val="20"/>
              </w:rPr>
              <w:t>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600906401461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67"/>
          <w:p>
            <w:pPr>
              <w:spacing w:after="20"/>
              <w:ind w:left="20"/>
              <w:jc w:val="both"/>
            </w:pPr>
            <w:r>
              <w:rPr>
                <w:rFonts w:ascii="Times New Roman"/>
                <w:b w:val="false"/>
                <w:i w:val="false"/>
                <w:color w:val="000000"/>
                <w:sz w:val="20"/>
              </w:rPr>
              <w:t>
Гринько Людмила</w:t>
            </w:r>
          </w:p>
          <w:bookmarkEnd w:id="167"/>
          <w:p>
            <w:pPr>
              <w:spacing w:after="20"/>
              <w:ind w:left="20"/>
              <w:jc w:val="both"/>
            </w:pPr>
            <w:r>
              <w:rPr>
                <w:rFonts w:ascii="Times New Roman"/>
                <w:b w:val="false"/>
                <w:i w:val="false"/>
                <w:color w:val="000000"/>
                <w:sz w:val="20"/>
              </w:rPr>
              <w:t>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841219350699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68"/>
          <w:p>
            <w:pPr>
              <w:spacing w:after="20"/>
              <w:ind w:left="20"/>
              <w:jc w:val="both"/>
            </w:pPr>
            <w:r>
              <w:rPr>
                <w:rFonts w:ascii="Times New Roman"/>
                <w:b w:val="false"/>
                <w:i w:val="false"/>
                <w:color w:val="000000"/>
                <w:sz w:val="20"/>
              </w:rPr>
              <w:t>
Денисов Вячеслав</w:t>
            </w:r>
          </w:p>
          <w:bookmarkEnd w:id="168"/>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701028350286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69"/>
          <w:p>
            <w:pPr>
              <w:spacing w:after="20"/>
              <w:ind w:left="20"/>
              <w:jc w:val="both"/>
            </w:pPr>
            <w:r>
              <w:rPr>
                <w:rFonts w:ascii="Times New Roman"/>
                <w:b w:val="false"/>
                <w:i w:val="false"/>
                <w:color w:val="000000"/>
                <w:sz w:val="20"/>
              </w:rPr>
              <w:t>
Джулдыбаев Шокан</w:t>
            </w:r>
          </w:p>
          <w:bookmarkEnd w:id="169"/>
          <w:p>
            <w:pPr>
              <w:spacing w:after="20"/>
              <w:ind w:left="20"/>
              <w:jc w:val="both"/>
            </w:pPr>
            <w:r>
              <w:rPr>
                <w:rFonts w:ascii="Times New Roman"/>
                <w:b w:val="false"/>
                <w:i w:val="false"/>
                <w:color w:val="000000"/>
                <w:sz w:val="20"/>
              </w:rPr>
              <w:t>
Джамбурбаевич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860124350336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Евстигнеев Иван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830715351679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70"/>
          <w:p>
            <w:pPr>
              <w:spacing w:after="20"/>
              <w:ind w:left="20"/>
              <w:jc w:val="both"/>
            </w:pPr>
            <w:r>
              <w:rPr>
                <w:rFonts w:ascii="Times New Roman"/>
                <w:b w:val="false"/>
                <w:i w:val="false"/>
                <w:color w:val="000000"/>
                <w:sz w:val="20"/>
              </w:rPr>
              <w:t>
Евстигнеев Максим</w:t>
            </w:r>
          </w:p>
          <w:bookmarkEnd w:id="170"/>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651215350260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71"/>
          <w:p>
            <w:pPr>
              <w:spacing w:after="20"/>
              <w:ind w:left="20"/>
              <w:jc w:val="both"/>
            </w:pPr>
            <w:r>
              <w:rPr>
                <w:rFonts w:ascii="Times New Roman"/>
                <w:b w:val="false"/>
                <w:i w:val="false"/>
                <w:color w:val="000000"/>
                <w:sz w:val="20"/>
              </w:rPr>
              <w:t>
Ерденов Алдай</w:t>
            </w:r>
          </w:p>
          <w:bookmarkEnd w:id="171"/>
          <w:p>
            <w:pPr>
              <w:spacing w:after="20"/>
              <w:ind w:left="20"/>
              <w:jc w:val="both"/>
            </w:pPr>
            <w:r>
              <w:rPr>
                <w:rFonts w:ascii="Times New Roman"/>
                <w:b w:val="false"/>
                <w:i w:val="false"/>
                <w:color w:val="000000"/>
                <w:sz w:val="20"/>
              </w:rPr>
              <w:t>
Кабдуалиевич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660612401652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2"/>
          <w:p>
            <w:pPr>
              <w:spacing w:after="20"/>
              <w:ind w:left="20"/>
              <w:jc w:val="both"/>
            </w:pPr>
            <w:r>
              <w:rPr>
                <w:rFonts w:ascii="Times New Roman"/>
                <w:b w:val="false"/>
                <w:i w:val="false"/>
                <w:color w:val="000000"/>
                <w:sz w:val="20"/>
              </w:rPr>
              <w:t>
Жакупова Роза</w:t>
            </w:r>
          </w:p>
          <w:bookmarkEnd w:id="172"/>
          <w:p>
            <w:pPr>
              <w:spacing w:after="20"/>
              <w:ind w:left="20"/>
              <w:jc w:val="both"/>
            </w:pPr>
            <w:r>
              <w:rPr>
                <w:rFonts w:ascii="Times New Roman"/>
                <w:b w:val="false"/>
                <w:i w:val="false"/>
                <w:color w:val="000000"/>
                <w:sz w:val="20"/>
              </w:rPr>
              <w:t>
Биминденовна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601023301339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3"/>
          <w:p>
            <w:pPr>
              <w:spacing w:after="20"/>
              <w:ind w:left="20"/>
              <w:jc w:val="both"/>
            </w:pPr>
            <w:r>
              <w:rPr>
                <w:rFonts w:ascii="Times New Roman"/>
                <w:b w:val="false"/>
                <w:i w:val="false"/>
                <w:color w:val="000000"/>
                <w:sz w:val="20"/>
              </w:rPr>
              <w:t>
Жанбуршин Нуртас</w:t>
            </w:r>
          </w:p>
          <w:bookmarkEnd w:id="173"/>
          <w:p>
            <w:pPr>
              <w:spacing w:after="20"/>
              <w:ind w:left="20"/>
              <w:jc w:val="both"/>
            </w:pPr>
            <w:r>
              <w:rPr>
                <w:rFonts w:ascii="Times New Roman"/>
                <w:b w:val="false"/>
                <w:i w:val="false"/>
                <w:color w:val="000000"/>
                <w:sz w:val="20"/>
              </w:rPr>
              <w:t>
Жакупович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651002350490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74"/>
          <w:p>
            <w:pPr>
              <w:spacing w:after="20"/>
              <w:ind w:left="20"/>
              <w:jc w:val="both"/>
            </w:pPr>
            <w:r>
              <w:rPr>
                <w:rFonts w:ascii="Times New Roman"/>
                <w:b w:val="false"/>
                <w:i w:val="false"/>
                <w:color w:val="000000"/>
                <w:sz w:val="20"/>
              </w:rPr>
              <w:t>
Жаугаштин Ботай</w:t>
            </w:r>
          </w:p>
          <w:bookmarkEnd w:id="174"/>
          <w:p>
            <w:pPr>
              <w:spacing w:after="20"/>
              <w:ind w:left="20"/>
              <w:jc w:val="both"/>
            </w:pPr>
            <w:r>
              <w:rPr>
                <w:rFonts w:ascii="Times New Roman"/>
                <w:b w:val="false"/>
                <w:i w:val="false"/>
                <w:color w:val="000000"/>
                <w:sz w:val="20"/>
              </w:rPr>
              <w:t>
Кайайдарович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030221650786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Жилина Вера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750201301353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Талгат Аубакирович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670305350429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Замула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890602351803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Замула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860615350771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75"/>
          <w:p>
            <w:pPr>
              <w:spacing w:after="20"/>
              <w:ind w:left="20"/>
              <w:jc w:val="both"/>
            </w:pPr>
            <w:r>
              <w:rPr>
                <w:rFonts w:ascii="Times New Roman"/>
                <w:b w:val="false"/>
                <w:i w:val="false"/>
                <w:color w:val="000000"/>
                <w:sz w:val="20"/>
              </w:rPr>
              <w:t>
Алитанов Ерлан</w:t>
            </w:r>
          </w:p>
          <w:bookmarkEnd w:id="175"/>
          <w:p>
            <w:pPr>
              <w:spacing w:after="20"/>
              <w:ind w:left="20"/>
              <w:jc w:val="both"/>
            </w:pPr>
            <w:r>
              <w:rPr>
                <w:rFonts w:ascii="Times New Roman"/>
                <w:b w:val="false"/>
                <w:i w:val="false"/>
                <w:color w:val="000000"/>
                <w:sz w:val="20"/>
              </w:rPr>
              <w:t>
Куланович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750509350574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76"/>
          <w:p>
            <w:pPr>
              <w:spacing w:after="20"/>
              <w:ind w:left="20"/>
              <w:jc w:val="both"/>
            </w:pPr>
            <w:r>
              <w:rPr>
                <w:rFonts w:ascii="Times New Roman"/>
                <w:b w:val="false"/>
                <w:i w:val="false"/>
                <w:color w:val="000000"/>
                <w:sz w:val="20"/>
              </w:rPr>
              <w:t>
Алпысбаев</w:t>
            </w:r>
          </w:p>
          <w:bookmarkEnd w:id="176"/>
          <w:p>
            <w:pPr>
              <w:spacing w:after="20"/>
              <w:ind w:left="20"/>
              <w:jc w:val="both"/>
            </w:pPr>
            <w:r>
              <w:rPr>
                <w:rFonts w:ascii="Times New Roman"/>
                <w:b w:val="false"/>
                <w:i w:val="false"/>
                <w:color w:val="000000"/>
                <w:sz w:val="20"/>
              </w:rPr>
              <w:t>
Алибек Кукенович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660726450264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77"/>
          <w:p>
            <w:pPr>
              <w:spacing w:after="20"/>
              <w:ind w:left="20"/>
              <w:jc w:val="both"/>
            </w:pPr>
            <w:r>
              <w:rPr>
                <w:rFonts w:ascii="Times New Roman"/>
                <w:b w:val="false"/>
                <w:i w:val="false"/>
                <w:color w:val="000000"/>
                <w:sz w:val="20"/>
              </w:rPr>
              <w:t>
Запорощенко Галина</w:t>
            </w:r>
          </w:p>
          <w:bookmarkEnd w:id="177"/>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870919350409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Кажиякбаров Нурлан Алпамышович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520110450257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Казакбаева Рабига Бугаевна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700226450315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78"/>
          <w:p>
            <w:pPr>
              <w:spacing w:after="20"/>
              <w:ind w:left="20"/>
              <w:jc w:val="both"/>
            </w:pPr>
            <w:r>
              <w:rPr>
                <w:rFonts w:ascii="Times New Roman"/>
                <w:b w:val="false"/>
                <w:i w:val="false"/>
                <w:color w:val="000000"/>
                <w:sz w:val="20"/>
              </w:rPr>
              <w:t>
Картун Татьяна</w:t>
            </w:r>
          </w:p>
          <w:bookmarkEnd w:id="178"/>
          <w:p>
            <w:pPr>
              <w:spacing w:after="20"/>
              <w:ind w:left="20"/>
              <w:jc w:val="both"/>
            </w:pPr>
            <w:r>
              <w:rPr>
                <w:rFonts w:ascii="Times New Roman"/>
                <w:b w:val="false"/>
                <w:i w:val="false"/>
                <w:color w:val="000000"/>
                <w:sz w:val="20"/>
              </w:rPr>
              <w:t>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700728350259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79"/>
          <w:p>
            <w:pPr>
              <w:spacing w:after="20"/>
              <w:ind w:left="20"/>
              <w:jc w:val="both"/>
            </w:pPr>
            <w:r>
              <w:rPr>
                <w:rFonts w:ascii="Times New Roman"/>
                <w:b w:val="false"/>
                <w:i w:val="false"/>
                <w:color w:val="000000"/>
                <w:sz w:val="20"/>
              </w:rPr>
              <w:t>
Кириченко Владимир</w:t>
            </w:r>
          </w:p>
          <w:bookmarkEnd w:id="179"/>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810525350634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80"/>
          <w:p>
            <w:pPr>
              <w:spacing w:after="20"/>
              <w:ind w:left="20"/>
              <w:jc w:val="both"/>
            </w:pPr>
            <w:r>
              <w:rPr>
                <w:rFonts w:ascii="Times New Roman"/>
                <w:b w:val="false"/>
                <w:i w:val="false"/>
                <w:color w:val="000000"/>
                <w:sz w:val="20"/>
              </w:rPr>
              <w:t>
Койшин Асет</w:t>
            </w:r>
          </w:p>
          <w:bookmarkEnd w:id="180"/>
          <w:p>
            <w:pPr>
              <w:spacing w:after="20"/>
              <w:ind w:left="20"/>
              <w:jc w:val="both"/>
            </w:pPr>
            <w:r>
              <w:rPr>
                <w:rFonts w:ascii="Times New Roman"/>
                <w:b w:val="false"/>
                <w:i w:val="false"/>
                <w:color w:val="000000"/>
                <w:sz w:val="20"/>
              </w:rPr>
              <w:t>
Ербатырович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600123350685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81"/>
          <w:p>
            <w:pPr>
              <w:spacing w:after="20"/>
              <w:ind w:left="20"/>
              <w:jc w:val="both"/>
            </w:pPr>
            <w:r>
              <w:rPr>
                <w:rFonts w:ascii="Times New Roman"/>
                <w:b w:val="false"/>
                <w:i w:val="false"/>
                <w:color w:val="000000"/>
                <w:sz w:val="20"/>
              </w:rPr>
              <w:t>
Колосович Александр</w:t>
            </w:r>
          </w:p>
          <w:bookmarkEnd w:id="181"/>
          <w:p>
            <w:pPr>
              <w:spacing w:after="20"/>
              <w:ind w:left="20"/>
              <w:jc w:val="both"/>
            </w:pPr>
            <w:r>
              <w:rPr>
                <w:rFonts w:ascii="Times New Roman"/>
                <w:b w:val="false"/>
                <w:i w:val="false"/>
                <w:color w:val="000000"/>
                <w:sz w:val="20"/>
              </w:rPr>
              <w:t>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681202350196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Краснов Валерий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681118350348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770810350415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82"/>
          <w:p>
            <w:pPr>
              <w:spacing w:after="20"/>
              <w:ind w:left="20"/>
              <w:jc w:val="both"/>
            </w:pPr>
            <w:r>
              <w:rPr>
                <w:rFonts w:ascii="Times New Roman"/>
                <w:b w:val="false"/>
                <w:i w:val="false"/>
                <w:color w:val="000000"/>
                <w:sz w:val="20"/>
              </w:rPr>
              <w:t>
Курячанский Владимир</w:t>
            </w:r>
          </w:p>
          <w:bookmarkEnd w:id="182"/>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870829350452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83"/>
          <w:p>
            <w:pPr>
              <w:spacing w:after="20"/>
              <w:ind w:left="20"/>
              <w:jc w:val="both"/>
            </w:pPr>
            <w:r>
              <w:rPr>
                <w:rFonts w:ascii="Times New Roman"/>
                <w:b w:val="false"/>
                <w:i w:val="false"/>
                <w:color w:val="000000"/>
                <w:sz w:val="20"/>
              </w:rPr>
              <w:t>
Кучеренко Владимир</w:t>
            </w:r>
          </w:p>
          <w:bookmarkEnd w:id="183"/>
          <w:p>
            <w:pPr>
              <w:spacing w:after="20"/>
              <w:ind w:left="20"/>
              <w:jc w:val="both"/>
            </w:pPr>
            <w:r>
              <w:rPr>
                <w:rFonts w:ascii="Times New Roman"/>
                <w:b w:val="false"/>
                <w:i w:val="false"/>
                <w:color w:val="000000"/>
                <w:sz w:val="20"/>
              </w:rPr>
              <w:t>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791101301230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84"/>
          <w:p>
            <w:pPr>
              <w:spacing w:after="20"/>
              <w:ind w:left="20"/>
              <w:jc w:val="both"/>
            </w:pPr>
            <w:r>
              <w:rPr>
                <w:rFonts w:ascii="Times New Roman"/>
                <w:b w:val="false"/>
                <w:i w:val="false"/>
                <w:color w:val="000000"/>
                <w:sz w:val="20"/>
              </w:rPr>
              <w:t>
Леушин Владимир</w:t>
            </w:r>
          </w:p>
          <w:bookmarkEnd w:id="184"/>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540128350202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85"/>
          <w:p>
            <w:pPr>
              <w:spacing w:after="20"/>
              <w:ind w:left="20"/>
              <w:jc w:val="both"/>
            </w:pPr>
            <w:r>
              <w:rPr>
                <w:rFonts w:ascii="Times New Roman"/>
                <w:b w:val="false"/>
                <w:i w:val="false"/>
                <w:color w:val="000000"/>
                <w:sz w:val="20"/>
              </w:rPr>
              <w:t>
Леушин Владимир</w:t>
            </w:r>
          </w:p>
          <w:bookmarkEnd w:id="185"/>
          <w:p>
            <w:pPr>
              <w:spacing w:after="20"/>
              <w:ind w:left="20"/>
              <w:jc w:val="both"/>
            </w:pPr>
            <w:r>
              <w:rPr>
                <w:rFonts w:ascii="Times New Roman"/>
                <w:b w:val="false"/>
                <w:i w:val="false"/>
                <w:color w:val="000000"/>
                <w:sz w:val="20"/>
              </w:rPr>
              <w:t>
Ювеналиевич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521125401431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Макеева Кулбаршин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630318450311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Мальцева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571119400579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86"/>
          <w:p>
            <w:pPr>
              <w:spacing w:after="20"/>
              <w:ind w:left="20"/>
              <w:jc w:val="both"/>
            </w:pPr>
            <w:r>
              <w:rPr>
                <w:rFonts w:ascii="Times New Roman"/>
                <w:b w:val="false"/>
                <w:i w:val="false"/>
                <w:color w:val="000000"/>
                <w:sz w:val="20"/>
              </w:rPr>
              <w:t>
Манастырская Вера</w:t>
            </w:r>
          </w:p>
          <w:bookmarkEnd w:id="186"/>
          <w:p>
            <w:pPr>
              <w:spacing w:after="20"/>
              <w:ind w:left="20"/>
              <w:jc w:val="both"/>
            </w:pPr>
            <w:r>
              <w:rPr>
                <w:rFonts w:ascii="Times New Roman"/>
                <w:b w:val="false"/>
                <w:i w:val="false"/>
                <w:color w:val="000000"/>
                <w:sz w:val="20"/>
              </w:rPr>
              <w:t>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820611351314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Мармыш Денис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531001300602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Махин Байтас Есимсеитович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620918450141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Махина Харьеха Нуховна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590831300475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Павлюк Алексей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840603451013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Прохорук Г.М.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790724301611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Бауржан Карабаевич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520304300546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87"/>
          <w:p>
            <w:pPr>
              <w:spacing w:after="20"/>
              <w:ind w:left="20"/>
              <w:jc w:val="both"/>
            </w:pPr>
            <w:r>
              <w:rPr>
                <w:rFonts w:ascii="Times New Roman"/>
                <w:b w:val="false"/>
                <w:i w:val="false"/>
                <w:color w:val="000000"/>
                <w:sz w:val="20"/>
              </w:rPr>
              <w:t>
Раисов Даулет</w:t>
            </w:r>
          </w:p>
          <w:bookmarkEnd w:id="187"/>
          <w:p>
            <w:pPr>
              <w:spacing w:after="20"/>
              <w:ind w:left="20"/>
              <w:jc w:val="both"/>
            </w:pPr>
            <w:r>
              <w:rPr>
                <w:rFonts w:ascii="Times New Roman"/>
                <w:b w:val="false"/>
                <w:i w:val="false"/>
                <w:color w:val="000000"/>
                <w:sz w:val="20"/>
              </w:rPr>
              <w:t>
Байдаулетович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620720301824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Караман Тайтыкович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560313301194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Карбай Минаевич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671214450384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88"/>
          <w:p>
            <w:pPr>
              <w:spacing w:after="20"/>
              <w:ind w:left="20"/>
              <w:jc w:val="both"/>
            </w:pPr>
            <w:r>
              <w:rPr>
                <w:rFonts w:ascii="Times New Roman"/>
                <w:b w:val="false"/>
                <w:i w:val="false"/>
                <w:color w:val="000000"/>
                <w:sz w:val="20"/>
              </w:rPr>
              <w:t>
Раисова Актота</w:t>
            </w:r>
          </w:p>
          <w:bookmarkEnd w:id="188"/>
          <w:p>
            <w:pPr>
              <w:spacing w:after="20"/>
              <w:ind w:left="20"/>
              <w:jc w:val="both"/>
            </w:pPr>
            <w:r>
              <w:rPr>
                <w:rFonts w:ascii="Times New Roman"/>
                <w:b w:val="false"/>
                <w:i w:val="false"/>
                <w:color w:val="000000"/>
                <w:sz w:val="20"/>
              </w:rPr>
              <w:t>
Кумурзаковна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840920451166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89"/>
          <w:p>
            <w:pPr>
              <w:spacing w:after="20"/>
              <w:ind w:left="20"/>
              <w:jc w:val="both"/>
            </w:pPr>
            <w:r>
              <w:rPr>
                <w:rFonts w:ascii="Times New Roman"/>
                <w:b w:val="false"/>
                <w:i w:val="false"/>
                <w:color w:val="000000"/>
                <w:sz w:val="20"/>
              </w:rPr>
              <w:t>
Раисова Нурсулу</w:t>
            </w:r>
          </w:p>
          <w:bookmarkEnd w:id="189"/>
          <w:p>
            <w:pPr>
              <w:spacing w:after="20"/>
              <w:ind w:left="20"/>
              <w:jc w:val="both"/>
            </w:pPr>
            <w:r>
              <w:rPr>
                <w:rFonts w:ascii="Times New Roman"/>
                <w:b w:val="false"/>
                <w:i w:val="false"/>
                <w:color w:val="000000"/>
                <w:sz w:val="20"/>
              </w:rPr>
              <w:t>
Балгабаевна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580504350263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Ряхов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940730351633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0"/>
          <w:p>
            <w:pPr>
              <w:spacing w:after="20"/>
              <w:ind w:left="20"/>
              <w:jc w:val="both"/>
            </w:pPr>
            <w:r>
              <w:rPr>
                <w:rFonts w:ascii="Times New Roman"/>
                <w:b w:val="false"/>
                <w:i w:val="false"/>
                <w:color w:val="000000"/>
                <w:sz w:val="20"/>
              </w:rPr>
              <w:t>
Самотошенков Иван</w:t>
            </w:r>
          </w:p>
          <w:bookmarkEnd w:id="190"/>
          <w:p>
            <w:pPr>
              <w:spacing w:after="20"/>
              <w:ind w:left="20"/>
              <w:jc w:val="both"/>
            </w:pPr>
            <w:r>
              <w:rPr>
                <w:rFonts w:ascii="Times New Roman"/>
                <w:b w:val="false"/>
                <w:i w:val="false"/>
                <w:color w:val="000000"/>
                <w:sz w:val="20"/>
              </w:rPr>
              <w:t>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920524351015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91"/>
          <w:p>
            <w:pPr>
              <w:spacing w:after="20"/>
              <w:ind w:left="20"/>
              <w:jc w:val="both"/>
            </w:pPr>
            <w:r>
              <w:rPr>
                <w:rFonts w:ascii="Times New Roman"/>
                <w:b w:val="false"/>
                <w:i w:val="false"/>
                <w:color w:val="000000"/>
                <w:sz w:val="20"/>
              </w:rPr>
              <w:t>
Самотошенков Роман</w:t>
            </w:r>
          </w:p>
          <w:bookmarkEnd w:id="191"/>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791224401860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92"/>
          <w:p>
            <w:pPr>
              <w:spacing w:after="20"/>
              <w:ind w:left="20"/>
              <w:jc w:val="both"/>
            </w:pPr>
            <w:r>
              <w:rPr>
                <w:rFonts w:ascii="Times New Roman"/>
                <w:b w:val="false"/>
                <w:i w:val="false"/>
                <w:color w:val="000000"/>
                <w:sz w:val="20"/>
              </w:rPr>
              <w:t>
Самотошенкова Валентина</w:t>
            </w:r>
          </w:p>
          <w:bookmarkEnd w:id="192"/>
          <w:p>
            <w:pPr>
              <w:spacing w:after="20"/>
              <w:ind w:left="20"/>
              <w:jc w:val="both"/>
            </w:pPr>
            <w:r>
              <w:rPr>
                <w:rFonts w:ascii="Times New Roman"/>
                <w:b w:val="false"/>
                <w:i w:val="false"/>
                <w:color w:val="000000"/>
                <w:sz w:val="20"/>
              </w:rPr>
              <w:t>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890925450917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93"/>
          <w:p>
            <w:pPr>
              <w:spacing w:after="20"/>
              <w:ind w:left="20"/>
              <w:jc w:val="both"/>
            </w:pPr>
            <w:r>
              <w:rPr>
                <w:rFonts w:ascii="Times New Roman"/>
                <w:b w:val="false"/>
                <w:i w:val="false"/>
                <w:color w:val="000000"/>
                <w:sz w:val="20"/>
              </w:rPr>
              <w:t>
Самотошенкова Кира</w:t>
            </w:r>
          </w:p>
          <w:bookmarkEnd w:id="193"/>
          <w:p>
            <w:pPr>
              <w:spacing w:after="20"/>
              <w:ind w:left="20"/>
              <w:jc w:val="both"/>
            </w:pPr>
            <w:r>
              <w:rPr>
                <w:rFonts w:ascii="Times New Roman"/>
                <w:b w:val="false"/>
                <w:i w:val="false"/>
                <w:color w:val="000000"/>
                <w:sz w:val="20"/>
              </w:rPr>
              <w:t>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830123351323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94"/>
          <w:p>
            <w:pPr>
              <w:spacing w:after="20"/>
              <w:ind w:left="20"/>
              <w:jc w:val="both"/>
            </w:pPr>
            <w:r>
              <w:rPr>
                <w:rFonts w:ascii="Times New Roman"/>
                <w:b w:val="false"/>
                <w:i w:val="false"/>
                <w:color w:val="000000"/>
                <w:sz w:val="20"/>
              </w:rPr>
              <w:t>
Самотощенков Александр</w:t>
            </w:r>
          </w:p>
          <w:bookmarkEnd w:id="194"/>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650818350098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95"/>
          <w:p>
            <w:pPr>
              <w:spacing w:after="20"/>
              <w:ind w:left="20"/>
              <w:jc w:val="both"/>
            </w:pPr>
            <w:r>
              <w:rPr>
                <w:rFonts w:ascii="Times New Roman"/>
                <w:b w:val="false"/>
                <w:i w:val="false"/>
                <w:color w:val="000000"/>
                <w:sz w:val="20"/>
              </w:rPr>
              <w:t>
Самотощенков Борис</w:t>
            </w:r>
          </w:p>
          <w:bookmarkEnd w:id="195"/>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640622350605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96"/>
          <w:p>
            <w:pPr>
              <w:spacing w:after="20"/>
              <w:ind w:left="20"/>
              <w:jc w:val="both"/>
            </w:pPr>
            <w:r>
              <w:rPr>
                <w:rFonts w:ascii="Times New Roman"/>
                <w:b w:val="false"/>
                <w:i w:val="false"/>
                <w:color w:val="000000"/>
                <w:sz w:val="20"/>
              </w:rPr>
              <w:t>
Соколов Александр</w:t>
            </w:r>
          </w:p>
          <w:bookmarkEnd w:id="196"/>
          <w:p>
            <w:pPr>
              <w:spacing w:after="20"/>
              <w:ind w:left="20"/>
              <w:jc w:val="both"/>
            </w:pPr>
            <w:r>
              <w:rPr>
                <w:rFonts w:ascii="Times New Roman"/>
                <w:b w:val="false"/>
                <w:i w:val="false"/>
                <w:color w:val="000000"/>
                <w:sz w:val="20"/>
              </w:rPr>
              <w:t>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760116401131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97"/>
          <w:p>
            <w:pPr>
              <w:spacing w:after="20"/>
              <w:ind w:left="20"/>
              <w:jc w:val="both"/>
            </w:pPr>
            <w:r>
              <w:rPr>
                <w:rFonts w:ascii="Times New Roman"/>
                <w:b w:val="false"/>
                <w:i w:val="false"/>
                <w:color w:val="000000"/>
                <w:sz w:val="20"/>
              </w:rPr>
              <w:t>
Соколова Любовь</w:t>
            </w:r>
          </w:p>
          <w:bookmarkEnd w:id="197"/>
          <w:p>
            <w:pPr>
              <w:spacing w:after="20"/>
              <w:ind w:left="20"/>
              <w:jc w:val="both"/>
            </w:pPr>
            <w:r>
              <w:rPr>
                <w:rFonts w:ascii="Times New Roman"/>
                <w:b w:val="false"/>
                <w:i w:val="false"/>
                <w:color w:val="000000"/>
                <w:sz w:val="20"/>
              </w:rPr>
              <w:t>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620103350590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98"/>
          <w:p>
            <w:pPr>
              <w:spacing w:after="20"/>
              <w:ind w:left="20"/>
              <w:jc w:val="both"/>
            </w:pPr>
            <w:r>
              <w:rPr>
                <w:rFonts w:ascii="Times New Roman"/>
                <w:b w:val="false"/>
                <w:i w:val="false"/>
                <w:color w:val="000000"/>
                <w:sz w:val="20"/>
              </w:rPr>
              <w:t>
Степаненко Сергей</w:t>
            </w:r>
          </w:p>
          <w:bookmarkEnd w:id="198"/>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620216300350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 Карбай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680703350216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99"/>
          <w:p>
            <w:pPr>
              <w:spacing w:after="20"/>
              <w:ind w:left="20"/>
              <w:jc w:val="both"/>
            </w:pPr>
            <w:r>
              <w:rPr>
                <w:rFonts w:ascii="Times New Roman"/>
                <w:b w:val="false"/>
                <w:i w:val="false"/>
                <w:color w:val="000000"/>
                <w:sz w:val="20"/>
              </w:rPr>
              <w:t>
Такишев Карышал</w:t>
            </w:r>
          </w:p>
          <w:bookmarkEnd w:id="199"/>
          <w:p>
            <w:pPr>
              <w:spacing w:after="20"/>
              <w:ind w:left="20"/>
              <w:jc w:val="both"/>
            </w:pPr>
            <w:r>
              <w:rPr>
                <w:rFonts w:ascii="Times New Roman"/>
                <w:b w:val="false"/>
                <w:i w:val="false"/>
                <w:color w:val="000000"/>
                <w:sz w:val="20"/>
              </w:rPr>
              <w:t>
Биминденович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710305350200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00"/>
          <w:p>
            <w:pPr>
              <w:spacing w:after="20"/>
              <w:ind w:left="20"/>
              <w:jc w:val="both"/>
            </w:pPr>
            <w:r>
              <w:rPr>
                <w:rFonts w:ascii="Times New Roman"/>
                <w:b w:val="false"/>
                <w:i w:val="false"/>
                <w:color w:val="000000"/>
                <w:sz w:val="20"/>
              </w:rPr>
              <w:t>
Тастемиров Марат</w:t>
            </w:r>
          </w:p>
          <w:bookmarkEnd w:id="200"/>
          <w:p>
            <w:pPr>
              <w:spacing w:after="20"/>
              <w:ind w:left="20"/>
              <w:jc w:val="both"/>
            </w:pPr>
            <w:r>
              <w:rPr>
                <w:rFonts w:ascii="Times New Roman"/>
                <w:b w:val="false"/>
                <w:i w:val="false"/>
                <w:color w:val="000000"/>
                <w:sz w:val="20"/>
              </w:rPr>
              <w:t>
Батталович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500816350285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01"/>
          <w:p>
            <w:pPr>
              <w:spacing w:after="20"/>
              <w:ind w:left="20"/>
              <w:jc w:val="both"/>
            </w:pPr>
            <w:r>
              <w:rPr>
                <w:rFonts w:ascii="Times New Roman"/>
                <w:b w:val="false"/>
                <w:i w:val="false"/>
                <w:color w:val="000000"/>
                <w:sz w:val="20"/>
              </w:rPr>
              <w:t>
Толпаков Каршига</w:t>
            </w:r>
          </w:p>
          <w:bookmarkEnd w:id="201"/>
          <w:p>
            <w:pPr>
              <w:spacing w:after="20"/>
              <w:ind w:left="20"/>
              <w:jc w:val="both"/>
            </w:pPr>
            <w:r>
              <w:rPr>
                <w:rFonts w:ascii="Times New Roman"/>
                <w:b w:val="false"/>
                <w:i w:val="false"/>
                <w:color w:val="000000"/>
                <w:sz w:val="20"/>
              </w:rPr>
              <w:t>
Тобылбаевич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710207350446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Федик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651209350139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02"/>
          <w:p>
            <w:pPr>
              <w:spacing w:after="20"/>
              <w:ind w:left="20"/>
              <w:jc w:val="both"/>
            </w:pPr>
            <w:r>
              <w:rPr>
                <w:rFonts w:ascii="Times New Roman"/>
                <w:b w:val="false"/>
                <w:i w:val="false"/>
                <w:color w:val="000000"/>
                <w:sz w:val="20"/>
              </w:rPr>
              <w:t>
Хамзин Бекбулат</w:t>
            </w:r>
          </w:p>
          <w:bookmarkEnd w:id="202"/>
          <w:p>
            <w:pPr>
              <w:spacing w:after="20"/>
              <w:ind w:left="20"/>
              <w:jc w:val="both"/>
            </w:pPr>
            <w:r>
              <w:rPr>
                <w:rFonts w:ascii="Times New Roman"/>
                <w:b w:val="false"/>
                <w:i w:val="false"/>
                <w:color w:val="000000"/>
                <w:sz w:val="20"/>
              </w:rPr>
              <w:t>
Кабылбекович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681129401594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03"/>
          <w:p>
            <w:pPr>
              <w:spacing w:after="20"/>
              <w:ind w:left="20"/>
              <w:jc w:val="both"/>
            </w:pPr>
            <w:r>
              <w:rPr>
                <w:rFonts w:ascii="Times New Roman"/>
                <w:b w:val="false"/>
                <w:i w:val="false"/>
                <w:color w:val="000000"/>
                <w:sz w:val="20"/>
              </w:rPr>
              <w:t>
Шумская Валентина</w:t>
            </w:r>
          </w:p>
          <w:bookmarkEnd w:id="203"/>
          <w:p>
            <w:pPr>
              <w:spacing w:after="20"/>
              <w:ind w:left="20"/>
              <w:jc w:val="both"/>
            </w:pPr>
            <w:r>
              <w:rPr>
                <w:rFonts w:ascii="Times New Roman"/>
                <w:b w:val="false"/>
                <w:i w:val="false"/>
                <w:color w:val="000000"/>
                <w:sz w:val="20"/>
              </w:rPr>
              <w:t>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Дубравы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651013350123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Юлдашева Риф Раисович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630301350380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Жамат Кайрулович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680605401300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Абильмаженова Гульсум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850405351062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04"/>
          <w:p>
            <w:pPr>
              <w:spacing w:after="20"/>
              <w:ind w:left="20"/>
              <w:jc w:val="both"/>
            </w:pPr>
            <w:r>
              <w:rPr>
                <w:rFonts w:ascii="Times New Roman"/>
                <w:b w:val="false"/>
                <w:i w:val="false"/>
                <w:color w:val="000000"/>
                <w:sz w:val="20"/>
              </w:rPr>
              <w:t>
Абулгазинов Болат</w:t>
            </w:r>
          </w:p>
          <w:bookmarkEnd w:id="204"/>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620714301396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Галым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600515350399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05"/>
          <w:p>
            <w:pPr>
              <w:spacing w:after="20"/>
              <w:ind w:left="20"/>
              <w:jc w:val="both"/>
            </w:pPr>
            <w:r>
              <w:rPr>
                <w:rFonts w:ascii="Times New Roman"/>
                <w:b w:val="false"/>
                <w:i w:val="false"/>
                <w:color w:val="000000"/>
                <w:sz w:val="20"/>
              </w:rPr>
              <w:t>
Айсин Мегдат</w:t>
            </w:r>
          </w:p>
          <w:bookmarkEnd w:id="205"/>
          <w:p>
            <w:pPr>
              <w:spacing w:after="20"/>
              <w:ind w:left="20"/>
              <w:jc w:val="both"/>
            </w:pPr>
            <w:r>
              <w:rPr>
                <w:rFonts w:ascii="Times New Roman"/>
                <w:b w:val="false"/>
                <w:i w:val="false"/>
                <w:color w:val="000000"/>
                <w:sz w:val="20"/>
              </w:rPr>
              <w:t>
Кабдуллинович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601210301840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Хамит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641111400401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Алещенко Ольга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751027350587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680403450474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Кулира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700202450354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730805350450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Ханат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680215300356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6"/>
          <w:p>
            <w:pPr>
              <w:spacing w:after="20"/>
              <w:ind w:left="20"/>
              <w:jc w:val="both"/>
            </w:pPr>
            <w:r>
              <w:rPr>
                <w:rFonts w:ascii="Times New Roman"/>
                <w:b w:val="false"/>
                <w:i w:val="false"/>
                <w:color w:val="000000"/>
                <w:sz w:val="20"/>
              </w:rPr>
              <w:t>
Асылбеков Рымбай</w:t>
            </w:r>
          </w:p>
          <w:bookmarkEnd w:id="206"/>
          <w:p>
            <w:pPr>
              <w:spacing w:after="20"/>
              <w:ind w:left="20"/>
              <w:jc w:val="both"/>
            </w:pPr>
            <w:r>
              <w:rPr>
                <w:rFonts w:ascii="Times New Roman"/>
                <w:b w:val="false"/>
                <w:i w:val="false"/>
                <w:color w:val="000000"/>
                <w:sz w:val="20"/>
              </w:rPr>
              <w:t>
Багитжанович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801220350716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Бабий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620203350227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7"/>
          <w:p>
            <w:pPr>
              <w:spacing w:after="20"/>
              <w:ind w:left="20"/>
              <w:jc w:val="both"/>
            </w:pPr>
            <w:r>
              <w:rPr>
                <w:rFonts w:ascii="Times New Roman"/>
                <w:b w:val="false"/>
                <w:i w:val="false"/>
                <w:color w:val="000000"/>
                <w:sz w:val="20"/>
              </w:rPr>
              <w:t>
Байбулатов Калдыбай</w:t>
            </w:r>
          </w:p>
          <w:bookmarkEnd w:id="207"/>
          <w:p>
            <w:pPr>
              <w:spacing w:after="20"/>
              <w:ind w:left="20"/>
              <w:jc w:val="both"/>
            </w:pPr>
            <w:r>
              <w:rPr>
                <w:rFonts w:ascii="Times New Roman"/>
                <w:b w:val="false"/>
                <w:i w:val="false"/>
                <w:color w:val="000000"/>
                <w:sz w:val="20"/>
              </w:rPr>
              <w:t>
Курапбергенович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700630301248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Серикбай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690324350208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Богинский Павел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581215400874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Бондарь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010102551132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08"/>
          <w:p>
            <w:pPr>
              <w:spacing w:after="20"/>
              <w:ind w:left="20"/>
              <w:jc w:val="both"/>
            </w:pPr>
            <w:r>
              <w:rPr>
                <w:rFonts w:ascii="Times New Roman"/>
                <w:b w:val="false"/>
                <w:i w:val="false"/>
                <w:color w:val="000000"/>
                <w:sz w:val="20"/>
              </w:rPr>
              <w:t>
Борсук Константин</w:t>
            </w:r>
          </w:p>
          <w:bookmarkEnd w:id="208"/>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690531350471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09"/>
          <w:p>
            <w:pPr>
              <w:spacing w:after="20"/>
              <w:ind w:left="20"/>
              <w:jc w:val="both"/>
            </w:pPr>
            <w:r>
              <w:rPr>
                <w:rFonts w:ascii="Times New Roman"/>
                <w:b w:val="false"/>
                <w:i w:val="false"/>
                <w:color w:val="000000"/>
                <w:sz w:val="20"/>
              </w:rPr>
              <w:t>
Вдовиченко Сергей</w:t>
            </w:r>
          </w:p>
          <w:bookmarkEnd w:id="209"/>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730222450428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10"/>
          <w:p>
            <w:pPr>
              <w:spacing w:after="20"/>
              <w:ind w:left="20"/>
              <w:jc w:val="both"/>
            </w:pPr>
            <w:r>
              <w:rPr>
                <w:rFonts w:ascii="Times New Roman"/>
                <w:b w:val="false"/>
                <w:i w:val="false"/>
                <w:color w:val="000000"/>
                <w:sz w:val="20"/>
              </w:rPr>
              <w:t>
Воробьева Светлана</w:t>
            </w:r>
          </w:p>
          <w:bookmarkEnd w:id="210"/>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590520350202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1"/>
          <w:p>
            <w:pPr>
              <w:spacing w:after="20"/>
              <w:ind w:left="20"/>
              <w:jc w:val="both"/>
            </w:pPr>
            <w:r>
              <w:rPr>
                <w:rFonts w:ascii="Times New Roman"/>
                <w:b w:val="false"/>
                <w:i w:val="false"/>
                <w:color w:val="000000"/>
                <w:sz w:val="20"/>
              </w:rPr>
              <w:t>
Габдуллин Ескендир</w:t>
            </w:r>
          </w:p>
          <w:bookmarkEnd w:id="211"/>
          <w:p>
            <w:pPr>
              <w:spacing w:after="20"/>
              <w:ind w:left="20"/>
              <w:jc w:val="both"/>
            </w:pPr>
            <w:r>
              <w:rPr>
                <w:rFonts w:ascii="Times New Roman"/>
                <w:b w:val="false"/>
                <w:i w:val="false"/>
                <w:color w:val="000000"/>
                <w:sz w:val="20"/>
              </w:rPr>
              <w:t>
Кауазович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630316350789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Исимбек Кауазович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910105351283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2"/>
          <w:p>
            <w:pPr>
              <w:spacing w:after="20"/>
              <w:ind w:left="20"/>
              <w:jc w:val="both"/>
            </w:pPr>
            <w:r>
              <w:rPr>
                <w:rFonts w:ascii="Times New Roman"/>
                <w:b w:val="false"/>
                <w:i w:val="false"/>
                <w:color w:val="000000"/>
                <w:sz w:val="20"/>
              </w:rPr>
              <w:t>
Габдуллин Куаныш</w:t>
            </w:r>
          </w:p>
          <w:bookmarkEnd w:id="212"/>
          <w:p>
            <w:pPr>
              <w:spacing w:after="20"/>
              <w:ind w:left="20"/>
              <w:jc w:val="both"/>
            </w:pPr>
            <w:r>
              <w:rPr>
                <w:rFonts w:ascii="Times New Roman"/>
                <w:b w:val="false"/>
                <w:i w:val="false"/>
                <w:color w:val="000000"/>
                <w:sz w:val="20"/>
              </w:rPr>
              <w:t>
Есембекович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821128451615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Дауылбай Алмагул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550520350314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Дукеев Каирбек Есильбаевич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640425400783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13"/>
          <w:p>
            <w:pPr>
              <w:spacing w:after="20"/>
              <w:ind w:left="20"/>
              <w:jc w:val="both"/>
            </w:pPr>
            <w:r>
              <w:rPr>
                <w:rFonts w:ascii="Times New Roman"/>
                <w:b w:val="false"/>
                <w:i w:val="false"/>
                <w:color w:val="000000"/>
                <w:sz w:val="20"/>
              </w:rPr>
              <w:t>
Дюсекеев Бибигул</w:t>
            </w:r>
          </w:p>
          <w:bookmarkEnd w:id="213"/>
          <w:p>
            <w:pPr>
              <w:spacing w:after="20"/>
              <w:ind w:left="20"/>
              <w:jc w:val="both"/>
            </w:pPr>
            <w:r>
              <w:rPr>
                <w:rFonts w:ascii="Times New Roman"/>
                <w:b w:val="false"/>
                <w:i w:val="false"/>
                <w:color w:val="000000"/>
                <w:sz w:val="20"/>
              </w:rPr>
              <w:t>
Баязитовна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771026302024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14"/>
          <w:p>
            <w:pPr>
              <w:spacing w:after="20"/>
              <w:ind w:left="20"/>
              <w:jc w:val="both"/>
            </w:pPr>
            <w:r>
              <w:rPr>
                <w:rFonts w:ascii="Times New Roman"/>
                <w:b w:val="false"/>
                <w:i w:val="false"/>
                <w:color w:val="000000"/>
                <w:sz w:val="20"/>
              </w:rPr>
              <w:t>
Дюсикеев Азамат</w:t>
            </w:r>
          </w:p>
          <w:bookmarkEnd w:id="214"/>
          <w:p>
            <w:pPr>
              <w:spacing w:after="20"/>
              <w:ind w:left="20"/>
              <w:jc w:val="both"/>
            </w:pPr>
            <w:r>
              <w:rPr>
                <w:rFonts w:ascii="Times New Roman"/>
                <w:b w:val="false"/>
                <w:i w:val="false"/>
                <w:color w:val="000000"/>
                <w:sz w:val="20"/>
              </w:rPr>
              <w:t>
Есмурзович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700925350468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Жувай Уаизир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630509350758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Журанов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610527350198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Исламов Фарих Фаритович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671216350468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15"/>
          <w:p>
            <w:pPr>
              <w:spacing w:after="20"/>
              <w:ind w:left="20"/>
              <w:jc w:val="both"/>
            </w:pPr>
            <w:r>
              <w:rPr>
                <w:rFonts w:ascii="Times New Roman"/>
                <w:b w:val="false"/>
                <w:i w:val="false"/>
                <w:color w:val="000000"/>
                <w:sz w:val="20"/>
              </w:rPr>
              <w:t>
Кабалаков Танат</w:t>
            </w:r>
          </w:p>
          <w:bookmarkEnd w:id="215"/>
          <w:p>
            <w:pPr>
              <w:spacing w:after="20"/>
              <w:ind w:left="20"/>
              <w:jc w:val="both"/>
            </w:pPr>
            <w:r>
              <w:rPr>
                <w:rFonts w:ascii="Times New Roman"/>
                <w:b w:val="false"/>
                <w:i w:val="false"/>
                <w:color w:val="000000"/>
                <w:sz w:val="20"/>
              </w:rPr>
              <w:t>
Мухамеджанович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791013402386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6"/>
          <w:p>
            <w:pPr>
              <w:spacing w:after="20"/>
              <w:ind w:left="20"/>
              <w:jc w:val="both"/>
            </w:pPr>
            <w:r>
              <w:rPr>
                <w:rFonts w:ascii="Times New Roman"/>
                <w:b w:val="false"/>
                <w:i w:val="false"/>
                <w:color w:val="000000"/>
                <w:sz w:val="20"/>
              </w:rPr>
              <w:t>
Кабдолова Ляйля</w:t>
            </w:r>
          </w:p>
          <w:bookmarkEnd w:id="216"/>
          <w:p>
            <w:pPr>
              <w:spacing w:after="20"/>
              <w:ind w:left="20"/>
              <w:jc w:val="both"/>
            </w:pPr>
            <w:r>
              <w:rPr>
                <w:rFonts w:ascii="Times New Roman"/>
                <w:b w:val="false"/>
                <w:i w:val="false"/>
                <w:color w:val="000000"/>
                <w:sz w:val="20"/>
              </w:rPr>
              <w:t>
Багитжановна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590102450236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Карпикова Сайза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771221401682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Кокухина Ольга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640601301503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17"/>
          <w:p>
            <w:pPr>
              <w:spacing w:after="20"/>
              <w:ind w:left="20"/>
              <w:jc w:val="both"/>
            </w:pPr>
            <w:r>
              <w:rPr>
                <w:rFonts w:ascii="Times New Roman"/>
                <w:b w:val="false"/>
                <w:i w:val="false"/>
                <w:color w:val="000000"/>
                <w:sz w:val="20"/>
              </w:rPr>
              <w:t>
Кулубеков Кайбар</w:t>
            </w:r>
          </w:p>
          <w:bookmarkEnd w:id="217"/>
          <w:p>
            <w:pPr>
              <w:spacing w:after="20"/>
              <w:ind w:left="20"/>
              <w:jc w:val="both"/>
            </w:pPr>
            <w:r>
              <w:rPr>
                <w:rFonts w:ascii="Times New Roman"/>
                <w:b w:val="false"/>
                <w:i w:val="false"/>
                <w:color w:val="000000"/>
                <w:sz w:val="20"/>
              </w:rPr>
              <w:t>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600512301473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18"/>
          <w:p>
            <w:pPr>
              <w:spacing w:after="20"/>
              <w:ind w:left="20"/>
              <w:jc w:val="both"/>
            </w:pPr>
            <w:r>
              <w:rPr>
                <w:rFonts w:ascii="Times New Roman"/>
                <w:b w:val="false"/>
                <w:i w:val="false"/>
                <w:color w:val="000000"/>
                <w:sz w:val="20"/>
              </w:rPr>
              <w:t>
Кулубеков Кайдар</w:t>
            </w:r>
          </w:p>
          <w:bookmarkEnd w:id="218"/>
          <w:p>
            <w:pPr>
              <w:spacing w:after="20"/>
              <w:ind w:left="20"/>
              <w:jc w:val="both"/>
            </w:pPr>
            <w:r>
              <w:rPr>
                <w:rFonts w:ascii="Times New Roman"/>
                <w:b w:val="false"/>
                <w:i w:val="false"/>
                <w:color w:val="000000"/>
                <w:sz w:val="20"/>
              </w:rPr>
              <w:t>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780905402965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Кушубенов Дулат Истаевич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551113300922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Макажанов Нуртас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790803403148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Макишева Сауле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671225400516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19"/>
          <w:p>
            <w:pPr>
              <w:spacing w:after="20"/>
              <w:ind w:left="20"/>
              <w:jc w:val="both"/>
            </w:pPr>
            <w:r>
              <w:rPr>
                <w:rFonts w:ascii="Times New Roman"/>
                <w:b w:val="false"/>
                <w:i w:val="false"/>
                <w:color w:val="000000"/>
                <w:sz w:val="20"/>
              </w:rPr>
              <w:t>
Матвиенко Галина</w:t>
            </w:r>
          </w:p>
          <w:bookmarkEnd w:id="219"/>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800612350107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20"/>
          <w:p>
            <w:pPr>
              <w:spacing w:after="20"/>
              <w:ind w:left="20"/>
              <w:jc w:val="both"/>
            </w:pPr>
            <w:r>
              <w:rPr>
                <w:rFonts w:ascii="Times New Roman"/>
                <w:b w:val="false"/>
                <w:i w:val="false"/>
                <w:color w:val="000000"/>
                <w:sz w:val="20"/>
              </w:rPr>
              <w:t>
Мельников Александр</w:t>
            </w:r>
          </w:p>
          <w:bookmarkEnd w:id="220"/>
          <w:p>
            <w:pPr>
              <w:spacing w:after="20"/>
              <w:ind w:left="20"/>
              <w:jc w:val="both"/>
            </w:pPr>
            <w:r>
              <w:rPr>
                <w:rFonts w:ascii="Times New Roman"/>
                <w:b w:val="false"/>
                <w:i w:val="false"/>
                <w:color w:val="000000"/>
                <w:sz w:val="20"/>
              </w:rPr>
              <w:t>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801103301256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21"/>
          <w:p>
            <w:pPr>
              <w:spacing w:after="20"/>
              <w:ind w:left="20"/>
              <w:jc w:val="both"/>
            </w:pPr>
            <w:r>
              <w:rPr>
                <w:rFonts w:ascii="Times New Roman"/>
                <w:b w:val="false"/>
                <w:i w:val="false"/>
                <w:color w:val="000000"/>
                <w:sz w:val="20"/>
              </w:rPr>
              <w:t>
Меркер Виталий</w:t>
            </w:r>
          </w:p>
          <w:bookmarkEnd w:id="221"/>
          <w:p>
            <w:pPr>
              <w:spacing w:after="20"/>
              <w:ind w:left="20"/>
              <w:jc w:val="both"/>
            </w:pPr>
            <w:r>
              <w:rPr>
                <w:rFonts w:ascii="Times New Roman"/>
                <w:b w:val="false"/>
                <w:i w:val="false"/>
                <w:color w:val="000000"/>
                <w:sz w:val="20"/>
              </w:rPr>
              <w:t>
Генрихович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510722300235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Меркер Генрих Еганович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630708301098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Мусиенко Иван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621016350223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22"/>
          <w:p>
            <w:pPr>
              <w:spacing w:after="20"/>
              <w:ind w:left="20"/>
              <w:jc w:val="both"/>
            </w:pPr>
            <w:r>
              <w:rPr>
                <w:rFonts w:ascii="Times New Roman"/>
                <w:b w:val="false"/>
                <w:i w:val="false"/>
                <w:color w:val="000000"/>
                <w:sz w:val="20"/>
              </w:rPr>
              <w:t>
Нагоров Акжегит</w:t>
            </w:r>
          </w:p>
          <w:bookmarkEnd w:id="222"/>
          <w:p>
            <w:pPr>
              <w:spacing w:after="20"/>
              <w:ind w:left="20"/>
              <w:jc w:val="both"/>
            </w:pPr>
            <w:r>
              <w:rPr>
                <w:rFonts w:ascii="Times New Roman"/>
                <w:b w:val="false"/>
                <w:i w:val="false"/>
                <w:color w:val="000000"/>
                <w:sz w:val="20"/>
              </w:rPr>
              <w:t>
Найманович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570917350227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23"/>
          <w:p>
            <w:pPr>
              <w:spacing w:after="20"/>
              <w:ind w:left="20"/>
              <w:jc w:val="both"/>
            </w:pPr>
            <w:r>
              <w:rPr>
                <w:rFonts w:ascii="Times New Roman"/>
                <w:b w:val="false"/>
                <w:i w:val="false"/>
                <w:color w:val="000000"/>
                <w:sz w:val="20"/>
              </w:rPr>
              <w:t>
Негмеджанов Алимбай</w:t>
            </w:r>
          </w:p>
          <w:bookmarkEnd w:id="223"/>
          <w:p>
            <w:pPr>
              <w:spacing w:after="20"/>
              <w:ind w:left="20"/>
              <w:jc w:val="both"/>
            </w:pPr>
            <w:r>
              <w:rPr>
                <w:rFonts w:ascii="Times New Roman"/>
                <w:b w:val="false"/>
                <w:i w:val="false"/>
                <w:color w:val="000000"/>
                <w:sz w:val="20"/>
              </w:rPr>
              <w:t>
Амиргазинович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700331350191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24"/>
          <w:p>
            <w:pPr>
              <w:spacing w:after="20"/>
              <w:ind w:left="20"/>
              <w:jc w:val="both"/>
            </w:pPr>
            <w:r>
              <w:rPr>
                <w:rFonts w:ascii="Times New Roman"/>
                <w:b w:val="false"/>
                <w:i w:val="false"/>
                <w:color w:val="000000"/>
                <w:sz w:val="20"/>
              </w:rPr>
              <w:t>
Нургалиев Амангельды</w:t>
            </w:r>
          </w:p>
          <w:bookmarkEnd w:id="224"/>
          <w:p>
            <w:pPr>
              <w:spacing w:after="20"/>
              <w:ind w:left="20"/>
              <w:jc w:val="both"/>
            </w:pPr>
            <w:r>
              <w:rPr>
                <w:rFonts w:ascii="Times New Roman"/>
                <w:b w:val="false"/>
                <w:i w:val="false"/>
                <w:color w:val="000000"/>
                <w:sz w:val="20"/>
              </w:rPr>
              <w:t>
Жамбурлович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551005301272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25"/>
          <w:p>
            <w:pPr>
              <w:spacing w:after="20"/>
              <w:ind w:left="20"/>
              <w:jc w:val="both"/>
            </w:pPr>
            <w:r>
              <w:rPr>
                <w:rFonts w:ascii="Times New Roman"/>
                <w:b w:val="false"/>
                <w:i w:val="false"/>
                <w:color w:val="000000"/>
                <w:sz w:val="20"/>
              </w:rPr>
              <w:t>
Нургалиев Бауржан</w:t>
            </w:r>
          </w:p>
          <w:bookmarkEnd w:id="225"/>
          <w:p>
            <w:pPr>
              <w:spacing w:after="20"/>
              <w:ind w:left="20"/>
              <w:jc w:val="both"/>
            </w:pPr>
            <w:r>
              <w:rPr>
                <w:rFonts w:ascii="Times New Roman"/>
                <w:b w:val="false"/>
                <w:i w:val="false"/>
                <w:color w:val="000000"/>
                <w:sz w:val="20"/>
              </w:rPr>
              <w:t>
Муктарович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731229350412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6"/>
          <w:p>
            <w:pPr>
              <w:spacing w:after="20"/>
              <w:ind w:left="20"/>
              <w:jc w:val="both"/>
            </w:pPr>
            <w:r>
              <w:rPr>
                <w:rFonts w:ascii="Times New Roman"/>
                <w:b w:val="false"/>
                <w:i w:val="false"/>
                <w:color w:val="000000"/>
                <w:sz w:val="20"/>
              </w:rPr>
              <w:t>
Нургалиев Рахимжан</w:t>
            </w:r>
          </w:p>
          <w:bookmarkEnd w:id="226"/>
          <w:p>
            <w:pPr>
              <w:spacing w:after="20"/>
              <w:ind w:left="20"/>
              <w:jc w:val="both"/>
            </w:pPr>
            <w:r>
              <w:rPr>
                <w:rFonts w:ascii="Times New Roman"/>
                <w:b w:val="false"/>
                <w:i w:val="false"/>
                <w:color w:val="000000"/>
                <w:sz w:val="20"/>
              </w:rPr>
              <w:t>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730603350066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Попель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860712350609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7"/>
          <w:p>
            <w:pPr>
              <w:spacing w:after="20"/>
              <w:ind w:left="20"/>
              <w:jc w:val="both"/>
            </w:pPr>
            <w:r>
              <w:rPr>
                <w:rFonts w:ascii="Times New Roman"/>
                <w:b w:val="false"/>
                <w:i w:val="false"/>
                <w:color w:val="000000"/>
                <w:sz w:val="20"/>
              </w:rPr>
              <w:t>
Равинский Вячеслав</w:t>
            </w:r>
          </w:p>
          <w:bookmarkEnd w:id="227"/>
          <w:p>
            <w:pPr>
              <w:spacing w:after="20"/>
              <w:ind w:left="20"/>
              <w:jc w:val="both"/>
            </w:pPr>
            <w:r>
              <w:rPr>
                <w:rFonts w:ascii="Times New Roman"/>
                <w:b w:val="false"/>
                <w:i w:val="false"/>
                <w:color w:val="000000"/>
                <w:sz w:val="20"/>
              </w:rPr>
              <w:t>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611012300580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Равинский Борис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681021300473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8"/>
          <w:p>
            <w:pPr>
              <w:spacing w:after="20"/>
              <w:ind w:left="20"/>
              <w:jc w:val="both"/>
            </w:pPr>
            <w:r>
              <w:rPr>
                <w:rFonts w:ascii="Times New Roman"/>
                <w:b w:val="false"/>
                <w:i w:val="false"/>
                <w:color w:val="000000"/>
                <w:sz w:val="20"/>
              </w:rPr>
              <w:t>
Рябокожушный Юрий</w:t>
            </w:r>
          </w:p>
          <w:bookmarkEnd w:id="228"/>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851108350885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9"/>
          <w:p>
            <w:pPr>
              <w:spacing w:after="20"/>
              <w:ind w:left="20"/>
              <w:jc w:val="both"/>
            </w:pPr>
            <w:r>
              <w:rPr>
                <w:rFonts w:ascii="Times New Roman"/>
                <w:b w:val="false"/>
                <w:i w:val="false"/>
                <w:color w:val="000000"/>
                <w:sz w:val="20"/>
              </w:rPr>
              <w:t>
Сергазинов Баймырза</w:t>
            </w:r>
          </w:p>
          <w:bookmarkEnd w:id="229"/>
          <w:p>
            <w:pPr>
              <w:spacing w:after="20"/>
              <w:ind w:left="20"/>
              <w:jc w:val="both"/>
            </w:pPr>
            <w:r>
              <w:rPr>
                <w:rFonts w:ascii="Times New Roman"/>
                <w:b w:val="false"/>
                <w:i w:val="false"/>
                <w:color w:val="000000"/>
                <w:sz w:val="20"/>
              </w:rPr>
              <w:t>
Кабдуллаевич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630319401802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30"/>
          <w:p>
            <w:pPr>
              <w:spacing w:after="20"/>
              <w:ind w:left="20"/>
              <w:jc w:val="both"/>
            </w:pPr>
            <w:r>
              <w:rPr>
                <w:rFonts w:ascii="Times New Roman"/>
                <w:b w:val="false"/>
                <w:i w:val="false"/>
                <w:color w:val="000000"/>
                <w:sz w:val="20"/>
              </w:rPr>
              <w:t>
Сердюк Екатерина</w:t>
            </w:r>
          </w:p>
          <w:bookmarkEnd w:id="230"/>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890225350955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31"/>
          <w:p>
            <w:pPr>
              <w:spacing w:after="20"/>
              <w:ind w:left="20"/>
              <w:jc w:val="both"/>
            </w:pPr>
            <w:r>
              <w:rPr>
                <w:rFonts w:ascii="Times New Roman"/>
                <w:b w:val="false"/>
                <w:i w:val="false"/>
                <w:color w:val="000000"/>
                <w:sz w:val="20"/>
              </w:rPr>
              <w:t>
Соков Анатолий</w:t>
            </w:r>
          </w:p>
          <w:bookmarkEnd w:id="231"/>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580504301205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Соков Владимир Дмитревич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650504450552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32"/>
          <w:p>
            <w:pPr>
              <w:spacing w:after="20"/>
              <w:ind w:left="20"/>
              <w:jc w:val="both"/>
            </w:pPr>
            <w:r>
              <w:rPr>
                <w:rFonts w:ascii="Times New Roman"/>
                <w:b w:val="false"/>
                <w:i w:val="false"/>
                <w:color w:val="000000"/>
                <w:sz w:val="20"/>
              </w:rPr>
              <w:t>
Тлиулинова Кульсун</w:t>
            </w:r>
          </w:p>
          <w:bookmarkEnd w:id="232"/>
          <w:p>
            <w:pPr>
              <w:spacing w:after="20"/>
              <w:ind w:left="20"/>
              <w:jc w:val="both"/>
            </w:pPr>
            <w:r>
              <w:rPr>
                <w:rFonts w:ascii="Times New Roman"/>
                <w:b w:val="false"/>
                <w:i w:val="false"/>
                <w:color w:val="000000"/>
                <w:sz w:val="20"/>
              </w:rPr>
              <w:t>
Баталовна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711126300591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Омар Зубаирович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770606301606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Туманов Азамат Искалиевич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700421301093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Туманов Еркын Искалиевич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650701350150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Туманов Мулдач Искалиевич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730319350350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Хабылбай Усен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841105350718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Хавалбай Хайрат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730219350514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Хурманбай Асан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670613350443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Хурманбай Бауржан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640923350334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Хурманбай Хабылгаз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650722400036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33"/>
          <w:p>
            <w:pPr>
              <w:spacing w:after="20"/>
              <w:ind w:left="20"/>
              <w:jc w:val="both"/>
            </w:pPr>
            <w:r>
              <w:rPr>
                <w:rFonts w:ascii="Times New Roman"/>
                <w:b w:val="false"/>
                <w:i w:val="false"/>
                <w:color w:val="000000"/>
                <w:sz w:val="20"/>
              </w:rPr>
              <w:t>
Шкаленко Светлана</w:t>
            </w:r>
          </w:p>
          <w:bookmarkEnd w:id="233"/>
          <w:p>
            <w:pPr>
              <w:spacing w:after="20"/>
              <w:ind w:left="20"/>
              <w:jc w:val="both"/>
            </w:pPr>
            <w:r>
              <w:rPr>
                <w:rFonts w:ascii="Times New Roman"/>
                <w:b w:val="false"/>
                <w:i w:val="false"/>
                <w:color w:val="000000"/>
                <w:sz w:val="20"/>
              </w:rPr>
              <w:t>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630311350107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Школенко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790514302192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34"/>
          <w:p>
            <w:pPr>
              <w:spacing w:after="20"/>
              <w:ind w:left="20"/>
              <w:jc w:val="both"/>
            </w:pPr>
            <w:r>
              <w:rPr>
                <w:rFonts w:ascii="Times New Roman"/>
                <w:b w:val="false"/>
                <w:i w:val="false"/>
                <w:color w:val="000000"/>
                <w:sz w:val="20"/>
              </w:rPr>
              <w:t>
Шонов Мирам</w:t>
            </w:r>
          </w:p>
          <w:bookmarkEnd w:id="234"/>
          <w:p>
            <w:pPr>
              <w:spacing w:after="20"/>
              <w:ind w:left="20"/>
              <w:jc w:val="both"/>
            </w:pPr>
            <w:r>
              <w:rPr>
                <w:rFonts w:ascii="Times New Roman"/>
                <w:b w:val="false"/>
                <w:i w:val="false"/>
                <w:color w:val="000000"/>
                <w:sz w:val="20"/>
              </w:rPr>
              <w:t>
Негматович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870509350876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"Базилов Ж.Б."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671020301662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"Таржиков В. А."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850621350465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"Shock-Kz"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980104451158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"Амелина"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640515301645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"Батрашев Е.У"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880226350621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"Павличенко А.П"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770802350055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890514401627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"Тамирлан"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680310350834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"Шакпутов А.Ж"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891129451257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"Шериезданова Самал"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981221451058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Т.В."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880606351209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А.С."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920406450903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35"/>
          <w:p>
            <w:pPr>
              <w:spacing w:after="20"/>
              <w:ind w:left="20"/>
              <w:jc w:val="both"/>
            </w:pPr>
            <w:r>
              <w:rPr>
                <w:rFonts w:ascii="Times New Roman"/>
                <w:b w:val="false"/>
                <w:i w:val="false"/>
                <w:color w:val="000000"/>
                <w:sz w:val="20"/>
              </w:rPr>
              <w:t>
"Самедова Гульнара</w:t>
            </w:r>
          </w:p>
          <w:bookmarkEnd w:id="235"/>
          <w:p>
            <w:pPr>
              <w:spacing w:after="20"/>
              <w:ind w:left="20"/>
              <w:jc w:val="both"/>
            </w:pPr>
            <w:r>
              <w:rPr>
                <w:rFonts w:ascii="Times New Roman"/>
                <w:b w:val="false"/>
                <w:i w:val="false"/>
                <w:color w:val="000000"/>
                <w:sz w:val="20"/>
              </w:rPr>
              <w:t>
Рафаилкызы"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840630450964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"ЛунҰва М.Г."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741215300614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"Есембаков Канат Амангельдыулы"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861224350362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"Millenium"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820426350698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36"/>
          <w:p>
            <w:pPr>
              <w:spacing w:after="20"/>
              <w:ind w:left="20"/>
              <w:jc w:val="both"/>
            </w:pPr>
            <w:r>
              <w:rPr>
                <w:rFonts w:ascii="Times New Roman"/>
                <w:b w:val="false"/>
                <w:i w:val="false"/>
                <w:color w:val="000000"/>
                <w:sz w:val="20"/>
              </w:rPr>
              <w:t>
Абжанов Ерлан</w:t>
            </w:r>
          </w:p>
          <w:bookmarkEnd w:id="236"/>
          <w:p>
            <w:pPr>
              <w:spacing w:after="20"/>
              <w:ind w:left="20"/>
              <w:jc w:val="both"/>
            </w:pPr>
            <w:r>
              <w:rPr>
                <w:rFonts w:ascii="Times New Roman"/>
                <w:b w:val="false"/>
                <w:i w:val="false"/>
                <w:color w:val="000000"/>
                <w:sz w:val="20"/>
              </w:rPr>
              <w:t>
Анварбекович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690501302844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711002301278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37"/>
          <w:p>
            <w:pPr>
              <w:spacing w:after="20"/>
              <w:ind w:left="20"/>
              <w:jc w:val="both"/>
            </w:pPr>
            <w:r>
              <w:rPr>
                <w:rFonts w:ascii="Times New Roman"/>
                <w:b w:val="false"/>
                <w:i w:val="false"/>
                <w:color w:val="000000"/>
                <w:sz w:val="20"/>
              </w:rPr>
              <w:t>
Абжанов Рашид</w:t>
            </w:r>
          </w:p>
          <w:bookmarkEnd w:id="237"/>
          <w:p>
            <w:pPr>
              <w:spacing w:after="20"/>
              <w:ind w:left="20"/>
              <w:jc w:val="both"/>
            </w:pPr>
            <w:r>
              <w:rPr>
                <w:rFonts w:ascii="Times New Roman"/>
                <w:b w:val="false"/>
                <w:i w:val="false"/>
                <w:color w:val="000000"/>
                <w:sz w:val="20"/>
              </w:rPr>
              <w:t>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640211300278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38"/>
          <w:p>
            <w:pPr>
              <w:spacing w:after="20"/>
              <w:ind w:left="20"/>
              <w:jc w:val="both"/>
            </w:pPr>
            <w:r>
              <w:rPr>
                <w:rFonts w:ascii="Times New Roman"/>
                <w:b w:val="false"/>
                <w:i w:val="false"/>
                <w:color w:val="000000"/>
                <w:sz w:val="20"/>
              </w:rPr>
              <w:t>
Абильмаженов Буркат</w:t>
            </w:r>
          </w:p>
          <w:bookmarkEnd w:id="238"/>
          <w:p>
            <w:pPr>
              <w:spacing w:after="20"/>
              <w:ind w:left="20"/>
              <w:jc w:val="both"/>
            </w:pPr>
            <w:r>
              <w:rPr>
                <w:rFonts w:ascii="Times New Roman"/>
                <w:b w:val="false"/>
                <w:i w:val="false"/>
                <w:color w:val="000000"/>
                <w:sz w:val="20"/>
              </w:rPr>
              <w:t>
Карагожаевич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691122350490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Ж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591224300488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Абулов Канапья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700301401235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39"/>
          <w:p>
            <w:pPr>
              <w:spacing w:after="20"/>
              <w:ind w:left="20"/>
              <w:jc w:val="both"/>
            </w:pPr>
            <w:r>
              <w:rPr>
                <w:rFonts w:ascii="Times New Roman"/>
                <w:b w:val="false"/>
                <w:i w:val="false"/>
                <w:color w:val="000000"/>
                <w:sz w:val="20"/>
              </w:rPr>
              <w:t>
Агафонова Алла</w:t>
            </w:r>
          </w:p>
          <w:bookmarkEnd w:id="239"/>
          <w:p>
            <w:pPr>
              <w:spacing w:after="20"/>
              <w:ind w:left="20"/>
              <w:jc w:val="both"/>
            </w:pPr>
            <w:r>
              <w:rPr>
                <w:rFonts w:ascii="Times New Roman"/>
                <w:b w:val="false"/>
                <w:i w:val="false"/>
                <w:color w:val="000000"/>
                <w:sz w:val="20"/>
              </w:rPr>
              <w:t>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880320350226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40"/>
          <w:p>
            <w:pPr>
              <w:spacing w:after="20"/>
              <w:ind w:left="20"/>
              <w:jc w:val="both"/>
            </w:pPr>
            <w:r>
              <w:rPr>
                <w:rFonts w:ascii="Times New Roman"/>
                <w:b w:val="false"/>
                <w:i w:val="false"/>
                <w:color w:val="000000"/>
                <w:sz w:val="20"/>
              </w:rPr>
              <w:t>
Адельжанов Даурен</w:t>
            </w:r>
          </w:p>
          <w:bookmarkEnd w:id="240"/>
          <w:p>
            <w:pPr>
              <w:spacing w:after="20"/>
              <w:ind w:left="20"/>
              <w:jc w:val="both"/>
            </w:pPr>
            <w:r>
              <w:rPr>
                <w:rFonts w:ascii="Times New Roman"/>
                <w:b w:val="false"/>
                <w:i w:val="false"/>
                <w:color w:val="000000"/>
                <w:sz w:val="20"/>
              </w:rPr>
              <w:t>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680530450490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41"/>
          <w:p>
            <w:pPr>
              <w:spacing w:after="20"/>
              <w:ind w:left="20"/>
              <w:jc w:val="both"/>
            </w:pPr>
            <w:r>
              <w:rPr>
                <w:rFonts w:ascii="Times New Roman"/>
                <w:b w:val="false"/>
                <w:i w:val="false"/>
                <w:color w:val="000000"/>
                <w:sz w:val="20"/>
              </w:rPr>
              <w:t>
Айтпаева Сауле</w:t>
            </w:r>
          </w:p>
          <w:bookmarkEnd w:id="241"/>
          <w:p>
            <w:pPr>
              <w:spacing w:after="20"/>
              <w:ind w:left="20"/>
              <w:jc w:val="both"/>
            </w:pPr>
            <w:r>
              <w:rPr>
                <w:rFonts w:ascii="Times New Roman"/>
                <w:b w:val="false"/>
                <w:i w:val="false"/>
                <w:color w:val="000000"/>
                <w:sz w:val="20"/>
              </w:rPr>
              <w:t>
Балгатековна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540809301147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42"/>
          <w:p>
            <w:pPr>
              <w:spacing w:after="20"/>
              <w:ind w:left="20"/>
              <w:jc w:val="both"/>
            </w:pPr>
            <w:r>
              <w:rPr>
                <w:rFonts w:ascii="Times New Roman"/>
                <w:b w:val="false"/>
                <w:i w:val="false"/>
                <w:color w:val="000000"/>
                <w:sz w:val="20"/>
              </w:rPr>
              <w:t>
Актасов Жаксылык</w:t>
            </w:r>
          </w:p>
          <w:bookmarkEnd w:id="242"/>
          <w:p>
            <w:pPr>
              <w:spacing w:after="20"/>
              <w:ind w:left="20"/>
              <w:jc w:val="both"/>
            </w:pPr>
            <w:r>
              <w:rPr>
                <w:rFonts w:ascii="Times New Roman"/>
                <w:b w:val="false"/>
                <w:i w:val="false"/>
                <w:color w:val="000000"/>
                <w:sz w:val="20"/>
              </w:rPr>
              <w:t>
Шерниязович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490215303073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43"/>
          <w:p>
            <w:pPr>
              <w:spacing w:after="20"/>
              <w:ind w:left="20"/>
              <w:jc w:val="both"/>
            </w:pPr>
            <w:r>
              <w:rPr>
                <w:rFonts w:ascii="Times New Roman"/>
                <w:b w:val="false"/>
                <w:i w:val="false"/>
                <w:color w:val="000000"/>
                <w:sz w:val="20"/>
              </w:rPr>
              <w:t>
Акылбаев Байзак</w:t>
            </w:r>
          </w:p>
          <w:bookmarkEnd w:id="243"/>
          <w:p>
            <w:pPr>
              <w:spacing w:after="20"/>
              <w:ind w:left="20"/>
              <w:jc w:val="both"/>
            </w:pPr>
            <w:r>
              <w:rPr>
                <w:rFonts w:ascii="Times New Roman"/>
                <w:b w:val="false"/>
                <w:i w:val="false"/>
                <w:color w:val="000000"/>
                <w:sz w:val="20"/>
              </w:rPr>
              <w:t>
Курданалиевич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720210301071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44"/>
          <w:p>
            <w:pPr>
              <w:spacing w:after="20"/>
              <w:ind w:left="20"/>
              <w:jc w:val="both"/>
            </w:pPr>
            <w:r>
              <w:rPr>
                <w:rFonts w:ascii="Times New Roman"/>
                <w:b w:val="false"/>
                <w:i w:val="false"/>
                <w:color w:val="000000"/>
                <w:sz w:val="20"/>
              </w:rPr>
              <w:t>
Аленов Кенесары</w:t>
            </w:r>
          </w:p>
          <w:bookmarkEnd w:id="244"/>
          <w:p>
            <w:pPr>
              <w:spacing w:after="20"/>
              <w:ind w:left="20"/>
              <w:jc w:val="both"/>
            </w:pPr>
            <w:r>
              <w:rPr>
                <w:rFonts w:ascii="Times New Roman"/>
                <w:b w:val="false"/>
                <w:i w:val="false"/>
                <w:color w:val="000000"/>
                <w:sz w:val="20"/>
              </w:rPr>
              <w:t>
Имангазович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910125351202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Данияр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960609350571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45"/>
          <w:p>
            <w:pPr>
              <w:spacing w:after="20"/>
              <w:ind w:left="20"/>
              <w:jc w:val="both"/>
            </w:pPr>
            <w:r>
              <w:rPr>
                <w:rFonts w:ascii="Times New Roman"/>
                <w:b w:val="false"/>
                <w:i w:val="false"/>
                <w:color w:val="000000"/>
                <w:sz w:val="20"/>
              </w:rPr>
              <w:t>
Альмагамбетов Темирлан</w:t>
            </w:r>
          </w:p>
          <w:bookmarkEnd w:id="245"/>
          <w:p>
            <w:pPr>
              <w:spacing w:after="20"/>
              <w:ind w:left="20"/>
              <w:jc w:val="both"/>
            </w:pPr>
            <w:r>
              <w:rPr>
                <w:rFonts w:ascii="Times New Roman"/>
                <w:b w:val="false"/>
                <w:i w:val="false"/>
                <w:color w:val="000000"/>
                <w:sz w:val="20"/>
              </w:rPr>
              <w:t>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870515450558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46"/>
          <w:p>
            <w:pPr>
              <w:spacing w:after="20"/>
              <w:ind w:left="20"/>
              <w:jc w:val="both"/>
            </w:pPr>
            <w:r>
              <w:rPr>
                <w:rFonts w:ascii="Times New Roman"/>
                <w:b w:val="false"/>
                <w:i w:val="false"/>
                <w:color w:val="000000"/>
                <w:sz w:val="20"/>
              </w:rPr>
              <w:t>
Альтенгоф Оксана</w:t>
            </w:r>
          </w:p>
          <w:bookmarkEnd w:id="246"/>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801029301531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47"/>
          <w:p>
            <w:pPr>
              <w:spacing w:after="20"/>
              <w:ind w:left="20"/>
              <w:jc w:val="both"/>
            </w:pPr>
            <w:r>
              <w:rPr>
                <w:rFonts w:ascii="Times New Roman"/>
                <w:b w:val="false"/>
                <w:i w:val="false"/>
                <w:color w:val="000000"/>
                <w:sz w:val="20"/>
              </w:rPr>
              <w:t>
Антощук Виталий</w:t>
            </w:r>
          </w:p>
          <w:bookmarkEnd w:id="247"/>
          <w:p>
            <w:pPr>
              <w:spacing w:after="20"/>
              <w:ind w:left="20"/>
              <w:jc w:val="both"/>
            </w:pPr>
            <w:r>
              <w:rPr>
                <w:rFonts w:ascii="Times New Roman"/>
                <w:b w:val="false"/>
                <w:i w:val="false"/>
                <w:color w:val="000000"/>
                <w:sz w:val="20"/>
              </w:rPr>
              <w:t>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970106350559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48"/>
          <w:p>
            <w:pPr>
              <w:spacing w:after="20"/>
              <w:ind w:left="20"/>
              <w:jc w:val="both"/>
            </w:pPr>
            <w:r>
              <w:rPr>
                <w:rFonts w:ascii="Times New Roman"/>
                <w:b w:val="false"/>
                <w:i w:val="false"/>
                <w:color w:val="000000"/>
                <w:sz w:val="20"/>
              </w:rPr>
              <w:t>
Артемчук Игорь</w:t>
            </w:r>
          </w:p>
          <w:bookmarkEnd w:id="248"/>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690214450503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49"/>
          <w:p>
            <w:pPr>
              <w:spacing w:after="20"/>
              <w:ind w:left="20"/>
              <w:jc w:val="both"/>
            </w:pPr>
            <w:r>
              <w:rPr>
                <w:rFonts w:ascii="Times New Roman"/>
                <w:b w:val="false"/>
                <w:i w:val="false"/>
                <w:color w:val="000000"/>
                <w:sz w:val="20"/>
              </w:rPr>
              <w:t>
Артемчук Лилия</w:t>
            </w:r>
          </w:p>
          <w:bookmarkEnd w:id="249"/>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770713350597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Куандык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790604301301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50"/>
          <w:p>
            <w:pPr>
              <w:spacing w:after="20"/>
              <w:ind w:left="20"/>
              <w:jc w:val="both"/>
            </w:pPr>
            <w:r>
              <w:rPr>
                <w:rFonts w:ascii="Times New Roman"/>
                <w:b w:val="false"/>
                <w:i w:val="false"/>
                <w:color w:val="000000"/>
                <w:sz w:val="20"/>
              </w:rPr>
              <w:t>
Асташов Сергей</w:t>
            </w:r>
          </w:p>
          <w:bookmarkEnd w:id="250"/>
          <w:p>
            <w:pPr>
              <w:spacing w:after="20"/>
              <w:ind w:left="20"/>
              <w:jc w:val="both"/>
            </w:pPr>
            <w:r>
              <w:rPr>
                <w:rFonts w:ascii="Times New Roman"/>
                <w:b w:val="false"/>
                <w:i w:val="false"/>
                <w:color w:val="000000"/>
                <w:sz w:val="20"/>
              </w:rPr>
              <w:t>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640712350436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Афонин В 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810202350707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Субхан Жангир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910102350338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51"/>
          <w:p>
            <w:pPr>
              <w:spacing w:after="20"/>
              <w:ind w:left="20"/>
              <w:jc w:val="both"/>
            </w:pPr>
            <w:r>
              <w:rPr>
                <w:rFonts w:ascii="Times New Roman"/>
                <w:b w:val="false"/>
                <w:i w:val="false"/>
                <w:color w:val="000000"/>
                <w:sz w:val="20"/>
              </w:rPr>
              <w:t>
Бабаков Александр</w:t>
            </w:r>
          </w:p>
          <w:bookmarkEnd w:id="251"/>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611020300574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Бабий Юрий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810531050102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52"/>
          <w:p>
            <w:pPr>
              <w:spacing w:after="20"/>
              <w:ind w:left="20"/>
              <w:jc w:val="both"/>
            </w:pPr>
            <w:r>
              <w:rPr>
                <w:rFonts w:ascii="Times New Roman"/>
                <w:b w:val="false"/>
                <w:i w:val="false"/>
                <w:color w:val="000000"/>
                <w:sz w:val="20"/>
              </w:rPr>
              <w:t>
Багиров Натиг Аладдин</w:t>
            </w:r>
          </w:p>
          <w:bookmarkEnd w:id="252"/>
          <w:p>
            <w:pPr>
              <w:spacing w:after="20"/>
              <w:ind w:left="20"/>
              <w:jc w:val="both"/>
            </w:pPr>
            <w:r>
              <w:rPr>
                <w:rFonts w:ascii="Times New Roman"/>
                <w:b w:val="false"/>
                <w:i w:val="false"/>
                <w:color w:val="000000"/>
                <w:sz w:val="20"/>
              </w:rPr>
              <w:t>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870509350876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53"/>
          <w:p>
            <w:pPr>
              <w:spacing w:after="20"/>
              <w:ind w:left="20"/>
              <w:jc w:val="both"/>
            </w:pPr>
            <w:r>
              <w:rPr>
                <w:rFonts w:ascii="Times New Roman"/>
                <w:b w:val="false"/>
                <w:i w:val="false"/>
                <w:color w:val="000000"/>
                <w:sz w:val="20"/>
              </w:rPr>
              <w:t>
Базилов Женис</w:t>
            </w:r>
          </w:p>
          <w:bookmarkEnd w:id="253"/>
          <w:p>
            <w:pPr>
              <w:spacing w:after="20"/>
              <w:ind w:left="20"/>
              <w:jc w:val="both"/>
            </w:pPr>
            <w:r>
              <w:rPr>
                <w:rFonts w:ascii="Times New Roman"/>
                <w:b w:val="false"/>
                <w:i w:val="false"/>
                <w:color w:val="000000"/>
                <w:sz w:val="20"/>
              </w:rPr>
              <w:t>
Батырханович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770510301278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Баиров Серик Дусенбекович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740619301304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Байгесенов Есимбек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560610450252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Байманова Асия Касенова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550309301091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Маулет Ертаевич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750419401414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54"/>
          <w:p>
            <w:pPr>
              <w:spacing w:after="20"/>
              <w:ind w:left="20"/>
              <w:jc w:val="both"/>
            </w:pPr>
            <w:r>
              <w:rPr>
                <w:rFonts w:ascii="Times New Roman"/>
                <w:b w:val="false"/>
                <w:i w:val="false"/>
                <w:color w:val="000000"/>
                <w:sz w:val="20"/>
              </w:rPr>
              <w:t>
Бараболя Ольга</w:t>
            </w:r>
          </w:p>
          <w:bookmarkEnd w:id="254"/>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621009450310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55"/>
          <w:p>
            <w:pPr>
              <w:spacing w:after="20"/>
              <w:ind w:left="20"/>
              <w:jc w:val="both"/>
            </w:pPr>
            <w:r>
              <w:rPr>
                <w:rFonts w:ascii="Times New Roman"/>
                <w:b w:val="false"/>
                <w:i w:val="false"/>
                <w:color w:val="000000"/>
                <w:sz w:val="20"/>
              </w:rPr>
              <w:t>
Батрашева Екатерина</w:t>
            </w:r>
          </w:p>
          <w:bookmarkEnd w:id="255"/>
          <w:p>
            <w:pPr>
              <w:spacing w:after="20"/>
              <w:ind w:left="20"/>
              <w:jc w:val="both"/>
            </w:pPr>
            <w:r>
              <w:rPr>
                <w:rFonts w:ascii="Times New Roman"/>
                <w:b w:val="false"/>
                <w:i w:val="false"/>
                <w:color w:val="000000"/>
                <w:sz w:val="20"/>
              </w:rPr>
              <w:t>
Тасенбаева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760606300170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Беисов Серик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870928351094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Талгат Калбекович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831024350290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56"/>
          <w:p>
            <w:pPr>
              <w:spacing w:after="20"/>
              <w:ind w:left="20"/>
              <w:jc w:val="both"/>
            </w:pPr>
            <w:r>
              <w:rPr>
                <w:rFonts w:ascii="Times New Roman"/>
                <w:b w:val="false"/>
                <w:i w:val="false"/>
                <w:color w:val="000000"/>
                <w:sz w:val="20"/>
              </w:rPr>
              <w:t>
Бекмагамбетов Нурлан</w:t>
            </w:r>
          </w:p>
          <w:bookmarkEnd w:id="256"/>
          <w:p>
            <w:pPr>
              <w:spacing w:after="20"/>
              <w:ind w:left="20"/>
              <w:jc w:val="both"/>
            </w:pPr>
            <w:r>
              <w:rPr>
                <w:rFonts w:ascii="Times New Roman"/>
                <w:b w:val="false"/>
                <w:i w:val="false"/>
                <w:color w:val="000000"/>
                <w:sz w:val="20"/>
              </w:rPr>
              <w:t>
Сапабекович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641111450418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Белошицкая В.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600701350290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Бигабулов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620218301210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57"/>
          <w:p>
            <w:pPr>
              <w:spacing w:after="20"/>
              <w:ind w:left="20"/>
              <w:jc w:val="both"/>
            </w:pPr>
            <w:r>
              <w:rPr>
                <w:rFonts w:ascii="Times New Roman"/>
                <w:b w:val="false"/>
                <w:i w:val="false"/>
                <w:color w:val="000000"/>
                <w:sz w:val="20"/>
              </w:rPr>
              <w:t>
Биратко Владимир</w:t>
            </w:r>
          </w:p>
          <w:bookmarkEnd w:id="257"/>
          <w:p>
            <w:pPr>
              <w:spacing w:after="20"/>
              <w:ind w:left="20"/>
              <w:jc w:val="both"/>
            </w:pPr>
            <w:r>
              <w:rPr>
                <w:rFonts w:ascii="Times New Roman"/>
                <w:b w:val="false"/>
                <w:i w:val="false"/>
                <w:color w:val="000000"/>
                <w:sz w:val="20"/>
              </w:rPr>
              <w:t>
Захарович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710311300950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58"/>
          <w:p>
            <w:pPr>
              <w:spacing w:after="20"/>
              <w:ind w:left="20"/>
              <w:jc w:val="both"/>
            </w:pPr>
            <w:r>
              <w:rPr>
                <w:rFonts w:ascii="Times New Roman"/>
                <w:b w:val="false"/>
                <w:i w:val="false"/>
                <w:color w:val="000000"/>
                <w:sz w:val="20"/>
              </w:rPr>
              <w:t>
Биржанов Даулет</w:t>
            </w:r>
          </w:p>
          <w:bookmarkEnd w:id="258"/>
          <w:p>
            <w:pPr>
              <w:spacing w:after="20"/>
              <w:ind w:left="20"/>
              <w:jc w:val="both"/>
            </w:pPr>
            <w:r>
              <w:rPr>
                <w:rFonts w:ascii="Times New Roman"/>
                <w:b w:val="false"/>
                <w:i w:val="false"/>
                <w:color w:val="000000"/>
                <w:sz w:val="20"/>
              </w:rPr>
              <w:t>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901107351750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Бобылев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670609350065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59"/>
          <w:p>
            <w:pPr>
              <w:spacing w:after="20"/>
              <w:ind w:left="20"/>
              <w:jc w:val="both"/>
            </w:pPr>
            <w:r>
              <w:rPr>
                <w:rFonts w:ascii="Times New Roman"/>
                <w:b w:val="false"/>
                <w:i w:val="false"/>
                <w:color w:val="000000"/>
                <w:sz w:val="20"/>
              </w:rPr>
              <w:t>
Большенов Байгали</w:t>
            </w:r>
          </w:p>
          <w:bookmarkEnd w:id="259"/>
          <w:p>
            <w:pPr>
              <w:spacing w:after="20"/>
              <w:ind w:left="20"/>
              <w:jc w:val="both"/>
            </w:pPr>
            <w:r>
              <w:rPr>
                <w:rFonts w:ascii="Times New Roman"/>
                <w:b w:val="false"/>
                <w:i w:val="false"/>
                <w:color w:val="000000"/>
                <w:sz w:val="20"/>
              </w:rPr>
              <w:t>
Мусаевич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700101452450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Ботнару Анна Абрамовна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530409401028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Букур Вера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771019301935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60"/>
          <w:p>
            <w:pPr>
              <w:spacing w:after="20"/>
              <w:ind w:left="20"/>
              <w:jc w:val="both"/>
            </w:pPr>
            <w:r>
              <w:rPr>
                <w:rFonts w:ascii="Times New Roman"/>
                <w:b w:val="false"/>
                <w:i w:val="false"/>
                <w:color w:val="000000"/>
                <w:sz w:val="20"/>
              </w:rPr>
              <w:t>
Булекпаев Руслан</w:t>
            </w:r>
          </w:p>
          <w:bookmarkEnd w:id="260"/>
          <w:p>
            <w:pPr>
              <w:spacing w:after="20"/>
              <w:ind w:left="20"/>
              <w:jc w:val="both"/>
            </w:pPr>
            <w:r>
              <w:rPr>
                <w:rFonts w:ascii="Times New Roman"/>
                <w:b w:val="false"/>
                <w:i w:val="false"/>
                <w:color w:val="000000"/>
                <w:sz w:val="20"/>
              </w:rPr>
              <w:t>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801204350719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61"/>
          <w:p>
            <w:pPr>
              <w:spacing w:after="20"/>
              <w:ind w:left="20"/>
              <w:jc w:val="both"/>
            </w:pPr>
            <w:r>
              <w:rPr>
                <w:rFonts w:ascii="Times New Roman"/>
                <w:b w:val="false"/>
                <w:i w:val="false"/>
                <w:color w:val="000000"/>
                <w:sz w:val="20"/>
              </w:rPr>
              <w:t>
Вакуленко Виктор</w:t>
            </w:r>
          </w:p>
          <w:bookmarkEnd w:id="261"/>
          <w:p>
            <w:pPr>
              <w:spacing w:after="20"/>
              <w:ind w:left="20"/>
              <w:jc w:val="both"/>
            </w:pPr>
            <w:r>
              <w:rPr>
                <w:rFonts w:ascii="Times New Roman"/>
                <w:b w:val="false"/>
                <w:i w:val="false"/>
                <w:color w:val="000000"/>
                <w:sz w:val="20"/>
              </w:rPr>
              <w:t>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970114351352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62"/>
          <w:p>
            <w:pPr>
              <w:spacing w:after="20"/>
              <w:ind w:left="20"/>
              <w:jc w:val="both"/>
            </w:pPr>
            <w:r>
              <w:rPr>
                <w:rFonts w:ascii="Times New Roman"/>
                <w:b w:val="false"/>
                <w:i w:val="false"/>
                <w:color w:val="000000"/>
                <w:sz w:val="20"/>
              </w:rPr>
              <w:t>
Валько Андрей</w:t>
            </w:r>
          </w:p>
          <w:bookmarkEnd w:id="262"/>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740509301574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63"/>
          <w:p>
            <w:pPr>
              <w:spacing w:after="20"/>
              <w:ind w:left="20"/>
              <w:jc w:val="both"/>
            </w:pPr>
            <w:r>
              <w:rPr>
                <w:rFonts w:ascii="Times New Roman"/>
                <w:b w:val="false"/>
                <w:i w:val="false"/>
                <w:color w:val="000000"/>
                <w:sz w:val="20"/>
              </w:rPr>
              <w:t>
Валько Владимир</w:t>
            </w:r>
          </w:p>
          <w:bookmarkEnd w:id="263"/>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750201400054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Варламова Наталья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731019400133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64"/>
          <w:p>
            <w:pPr>
              <w:spacing w:after="20"/>
              <w:ind w:left="20"/>
              <w:jc w:val="both"/>
            </w:pPr>
            <w:r>
              <w:rPr>
                <w:rFonts w:ascii="Times New Roman"/>
                <w:b w:val="false"/>
                <w:i w:val="false"/>
                <w:color w:val="000000"/>
                <w:sz w:val="20"/>
              </w:rPr>
              <w:t>
Варфоломеева Ольга</w:t>
            </w:r>
          </w:p>
          <w:bookmarkEnd w:id="264"/>
          <w:p>
            <w:pPr>
              <w:spacing w:after="20"/>
              <w:ind w:left="20"/>
              <w:jc w:val="both"/>
            </w:pPr>
            <w:r>
              <w:rPr>
                <w:rFonts w:ascii="Times New Roman"/>
                <w:b w:val="false"/>
                <w:i w:val="false"/>
                <w:color w:val="000000"/>
                <w:sz w:val="20"/>
              </w:rPr>
              <w:t>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641204450374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65"/>
          <w:p>
            <w:pPr>
              <w:spacing w:after="20"/>
              <w:ind w:left="20"/>
              <w:jc w:val="both"/>
            </w:pPr>
            <w:r>
              <w:rPr>
                <w:rFonts w:ascii="Times New Roman"/>
                <w:b w:val="false"/>
                <w:i w:val="false"/>
                <w:color w:val="000000"/>
                <w:sz w:val="20"/>
              </w:rPr>
              <w:t>
Ващенко Ирина</w:t>
            </w:r>
          </w:p>
          <w:bookmarkEnd w:id="265"/>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910807350876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Ващенко Роман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820725350712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66"/>
          <w:p>
            <w:pPr>
              <w:spacing w:after="20"/>
              <w:ind w:left="20"/>
              <w:jc w:val="both"/>
            </w:pPr>
            <w:r>
              <w:rPr>
                <w:rFonts w:ascii="Times New Roman"/>
                <w:b w:val="false"/>
                <w:i w:val="false"/>
                <w:color w:val="000000"/>
                <w:sz w:val="20"/>
              </w:rPr>
              <w:t>
Виль Сергей</w:t>
            </w:r>
          </w:p>
          <w:bookmarkEnd w:id="266"/>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870808350801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Винников Ян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850924350839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Виоарэ Денис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700118301462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67"/>
          <w:p>
            <w:pPr>
              <w:spacing w:after="20"/>
              <w:ind w:left="20"/>
              <w:jc w:val="both"/>
            </w:pPr>
            <w:r>
              <w:rPr>
                <w:rFonts w:ascii="Times New Roman"/>
                <w:b w:val="false"/>
                <w:i w:val="false"/>
                <w:color w:val="000000"/>
                <w:sz w:val="20"/>
              </w:rPr>
              <w:t>
Войтенко Александр</w:t>
            </w:r>
          </w:p>
          <w:bookmarkEnd w:id="267"/>
          <w:p>
            <w:pPr>
              <w:spacing w:after="20"/>
              <w:ind w:left="20"/>
              <w:jc w:val="both"/>
            </w:pPr>
            <w:r>
              <w:rPr>
                <w:rFonts w:ascii="Times New Roman"/>
                <w:b w:val="false"/>
                <w:i w:val="false"/>
                <w:color w:val="000000"/>
                <w:sz w:val="20"/>
              </w:rPr>
              <w:t>
Александроич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741123300907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68"/>
          <w:p>
            <w:pPr>
              <w:spacing w:after="20"/>
              <w:ind w:left="20"/>
              <w:jc w:val="both"/>
            </w:pPr>
            <w:r>
              <w:rPr>
                <w:rFonts w:ascii="Times New Roman"/>
                <w:b w:val="false"/>
                <w:i w:val="false"/>
                <w:color w:val="000000"/>
                <w:sz w:val="20"/>
              </w:rPr>
              <w:t>
Волкогонов Анатолий</w:t>
            </w:r>
          </w:p>
          <w:bookmarkEnd w:id="268"/>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710112300825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69"/>
          <w:p>
            <w:pPr>
              <w:spacing w:after="20"/>
              <w:ind w:left="20"/>
              <w:jc w:val="both"/>
            </w:pPr>
            <w:r>
              <w:rPr>
                <w:rFonts w:ascii="Times New Roman"/>
                <w:b w:val="false"/>
                <w:i w:val="false"/>
                <w:color w:val="000000"/>
                <w:sz w:val="20"/>
              </w:rPr>
              <w:t>
Гадецкий Александр</w:t>
            </w:r>
          </w:p>
          <w:bookmarkEnd w:id="269"/>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610625300858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70"/>
          <w:p>
            <w:pPr>
              <w:spacing w:after="20"/>
              <w:ind w:left="20"/>
              <w:jc w:val="both"/>
            </w:pPr>
            <w:r>
              <w:rPr>
                <w:rFonts w:ascii="Times New Roman"/>
                <w:b w:val="false"/>
                <w:i w:val="false"/>
                <w:color w:val="000000"/>
                <w:sz w:val="20"/>
              </w:rPr>
              <w:t>
Гадецкий Василий</w:t>
            </w:r>
          </w:p>
          <w:bookmarkEnd w:id="270"/>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850620351120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71"/>
          <w:p>
            <w:pPr>
              <w:spacing w:after="20"/>
              <w:ind w:left="20"/>
              <w:jc w:val="both"/>
            </w:pPr>
            <w:r>
              <w:rPr>
                <w:rFonts w:ascii="Times New Roman"/>
                <w:b w:val="false"/>
                <w:i w:val="false"/>
                <w:color w:val="000000"/>
                <w:sz w:val="20"/>
              </w:rPr>
              <w:t>
Гайсенов Алмас</w:t>
            </w:r>
          </w:p>
          <w:bookmarkEnd w:id="271"/>
          <w:p>
            <w:pPr>
              <w:spacing w:after="20"/>
              <w:ind w:left="20"/>
              <w:jc w:val="both"/>
            </w:pPr>
            <w:r>
              <w:rPr>
                <w:rFonts w:ascii="Times New Roman"/>
                <w:b w:val="false"/>
                <w:i w:val="false"/>
                <w:color w:val="000000"/>
                <w:sz w:val="20"/>
              </w:rPr>
              <w:t>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541107350387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Гайсенов Серик Габдуллович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001221550915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72"/>
          <w:p>
            <w:pPr>
              <w:spacing w:after="20"/>
              <w:ind w:left="20"/>
              <w:jc w:val="both"/>
            </w:pPr>
            <w:r>
              <w:rPr>
                <w:rFonts w:ascii="Times New Roman"/>
                <w:b w:val="false"/>
                <w:i w:val="false"/>
                <w:color w:val="000000"/>
                <w:sz w:val="20"/>
              </w:rPr>
              <w:t>
Генкель Эдуард</w:t>
            </w:r>
          </w:p>
          <w:bookmarkEnd w:id="272"/>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770826400790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73"/>
          <w:p>
            <w:pPr>
              <w:spacing w:after="20"/>
              <w:ind w:left="20"/>
              <w:jc w:val="both"/>
            </w:pPr>
            <w:r>
              <w:rPr>
                <w:rFonts w:ascii="Times New Roman"/>
                <w:b w:val="false"/>
                <w:i w:val="false"/>
                <w:color w:val="000000"/>
                <w:sz w:val="20"/>
              </w:rPr>
              <w:t>
Глазырина Ксения</w:t>
            </w:r>
          </w:p>
          <w:bookmarkEnd w:id="273"/>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810709350268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74"/>
          <w:p>
            <w:pPr>
              <w:spacing w:after="20"/>
              <w:ind w:left="20"/>
              <w:jc w:val="both"/>
            </w:pPr>
            <w:r>
              <w:rPr>
                <w:rFonts w:ascii="Times New Roman"/>
                <w:b w:val="false"/>
                <w:i w:val="false"/>
                <w:color w:val="000000"/>
                <w:sz w:val="20"/>
              </w:rPr>
              <w:t>
Годун Виталий</w:t>
            </w:r>
          </w:p>
          <w:bookmarkEnd w:id="274"/>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761113300212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75"/>
          <w:p>
            <w:pPr>
              <w:spacing w:after="20"/>
              <w:ind w:left="20"/>
              <w:jc w:val="both"/>
            </w:pPr>
            <w:r>
              <w:rPr>
                <w:rFonts w:ascii="Times New Roman"/>
                <w:b w:val="false"/>
                <w:i w:val="false"/>
                <w:color w:val="000000"/>
                <w:sz w:val="20"/>
              </w:rPr>
              <w:t>
Головин Сергей</w:t>
            </w:r>
          </w:p>
          <w:bookmarkEnd w:id="275"/>
          <w:p>
            <w:pPr>
              <w:spacing w:after="20"/>
              <w:ind w:left="20"/>
              <w:jc w:val="both"/>
            </w:pPr>
            <w:r>
              <w:rPr>
                <w:rFonts w:ascii="Times New Roman"/>
                <w:b w:val="false"/>
                <w:i w:val="false"/>
                <w:color w:val="000000"/>
                <w:sz w:val="20"/>
              </w:rPr>
              <w:t>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810225350851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76"/>
          <w:p>
            <w:pPr>
              <w:spacing w:after="20"/>
              <w:ind w:left="20"/>
              <w:jc w:val="both"/>
            </w:pPr>
            <w:r>
              <w:rPr>
                <w:rFonts w:ascii="Times New Roman"/>
                <w:b w:val="false"/>
                <w:i w:val="false"/>
                <w:color w:val="000000"/>
                <w:sz w:val="20"/>
              </w:rPr>
              <w:t>
Головнев Виталий</w:t>
            </w:r>
          </w:p>
          <w:bookmarkEnd w:id="276"/>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881203450427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77"/>
          <w:p>
            <w:pPr>
              <w:spacing w:after="20"/>
              <w:ind w:left="20"/>
              <w:jc w:val="both"/>
            </w:pPr>
            <w:r>
              <w:rPr>
                <w:rFonts w:ascii="Times New Roman"/>
                <w:b w:val="false"/>
                <w:i w:val="false"/>
                <w:color w:val="000000"/>
                <w:sz w:val="20"/>
              </w:rPr>
              <w:t>
Гончар Татьяна</w:t>
            </w:r>
          </w:p>
          <w:bookmarkEnd w:id="277"/>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930418350419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 Андрей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570421301123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 Алексей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880422351516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Горнинг Олег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660414450515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78"/>
          <w:p>
            <w:pPr>
              <w:spacing w:after="20"/>
              <w:ind w:left="20"/>
              <w:jc w:val="both"/>
            </w:pPr>
            <w:r>
              <w:rPr>
                <w:rFonts w:ascii="Times New Roman"/>
                <w:b w:val="false"/>
                <w:i w:val="false"/>
                <w:color w:val="000000"/>
                <w:sz w:val="20"/>
              </w:rPr>
              <w:t>
Горнинг Валентина</w:t>
            </w:r>
          </w:p>
          <w:bookmarkEnd w:id="278"/>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790407301549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Горт Виталий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830610350471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79"/>
          <w:p>
            <w:pPr>
              <w:spacing w:after="20"/>
              <w:ind w:left="20"/>
              <w:jc w:val="both"/>
            </w:pPr>
            <w:r>
              <w:rPr>
                <w:rFonts w:ascii="Times New Roman"/>
                <w:b w:val="false"/>
                <w:i w:val="false"/>
                <w:color w:val="000000"/>
                <w:sz w:val="20"/>
              </w:rPr>
              <w:t>
Григорьев Владимир</w:t>
            </w:r>
          </w:p>
          <w:bookmarkEnd w:id="279"/>
          <w:p>
            <w:pPr>
              <w:spacing w:after="20"/>
              <w:ind w:left="20"/>
              <w:jc w:val="both"/>
            </w:pPr>
            <w:r>
              <w:rPr>
                <w:rFonts w:ascii="Times New Roman"/>
                <w:b w:val="false"/>
                <w:i w:val="false"/>
                <w:color w:val="000000"/>
                <w:sz w:val="20"/>
              </w:rPr>
              <w:t>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881120450446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80"/>
          <w:p>
            <w:pPr>
              <w:spacing w:after="20"/>
              <w:ind w:left="20"/>
              <w:jc w:val="both"/>
            </w:pPr>
            <w:r>
              <w:rPr>
                <w:rFonts w:ascii="Times New Roman"/>
                <w:b w:val="false"/>
                <w:i w:val="false"/>
                <w:color w:val="000000"/>
                <w:sz w:val="20"/>
              </w:rPr>
              <w:t>
Григорьева Вероника</w:t>
            </w:r>
          </w:p>
          <w:bookmarkEnd w:id="280"/>
          <w:p>
            <w:pPr>
              <w:spacing w:after="20"/>
              <w:ind w:left="20"/>
              <w:jc w:val="both"/>
            </w:pPr>
            <w:r>
              <w:rPr>
                <w:rFonts w:ascii="Times New Roman"/>
                <w:b w:val="false"/>
                <w:i w:val="false"/>
                <w:color w:val="000000"/>
                <w:sz w:val="20"/>
              </w:rPr>
              <w:t>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730826350445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690317300967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 Игорь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820330351109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Губенков Андрей Андревич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670805300232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Гуков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860914350658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81"/>
          <w:p>
            <w:pPr>
              <w:spacing w:after="20"/>
              <w:ind w:left="20"/>
              <w:jc w:val="both"/>
            </w:pPr>
            <w:r>
              <w:rPr>
                <w:rFonts w:ascii="Times New Roman"/>
                <w:b w:val="false"/>
                <w:i w:val="false"/>
                <w:color w:val="000000"/>
                <w:sz w:val="20"/>
              </w:rPr>
              <w:t>
Дандыбаев Артур</w:t>
            </w:r>
          </w:p>
          <w:bookmarkEnd w:id="281"/>
          <w:p>
            <w:pPr>
              <w:spacing w:after="20"/>
              <w:ind w:left="20"/>
              <w:jc w:val="both"/>
            </w:pPr>
            <w:r>
              <w:rPr>
                <w:rFonts w:ascii="Times New Roman"/>
                <w:b w:val="false"/>
                <w:i w:val="false"/>
                <w:color w:val="000000"/>
                <w:sz w:val="20"/>
              </w:rPr>
              <w:t>
Ерторович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601208350342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 Ерторы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731219301142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Н.М."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731219301142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Нурша Махметович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840418351557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82"/>
          <w:p>
            <w:pPr>
              <w:spacing w:after="20"/>
              <w:ind w:left="20"/>
              <w:jc w:val="both"/>
            </w:pPr>
            <w:r>
              <w:rPr>
                <w:rFonts w:ascii="Times New Roman"/>
                <w:b w:val="false"/>
                <w:i w:val="false"/>
                <w:color w:val="000000"/>
                <w:sz w:val="20"/>
              </w:rPr>
              <w:t>
Даукенов Азамат</w:t>
            </w:r>
          </w:p>
          <w:bookmarkEnd w:id="282"/>
          <w:p>
            <w:pPr>
              <w:spacing w:after="20"/>
              <w:ind w:left="20"/>
              <w:jc w:val="both"/>
            </w:pPr>
            <w:r>
              <w:rPr>
                <w:rFonts w:ascii="Times New Roman"/>
                <w:b w:val="false"/>
                <w:i w:val="false"/>
                <w:color w:val="000000"/>
                <w:sz w:val="20"/>
              </w:rPr>
              <w:t>
Халиханович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660801302017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83"/>
          <w:p>
            <w:pPr>
              <w:spacing w:after="20"/>
              <w:ind w:left="20"/>
              <w:jc w:val="both"/>
            </w:pPr>
            <w:r>
              <w:rPr>
                <w:rFonts w:ascii="Times New Roman"/>
                <w:b w:val="false"/>
                <w:i w:val="false"/>
                <w:color w:val="000000"/>
                <w:sz w:val="20"/>
              </w:rPr>
              <w:t>
Даукенов Амангельды</w:t>
            </w:r>
          </w:p>
          <w:bookmarkEnd w:id="283"/>
          <w:p>
            <w:pPr>
              <w:spacing w:after="20"/>
              <w:ind w:left="20"/>
              <w:jc w:val="both"/>
            </w:pPr>
            <w:r>
              <w:rPr>
                <w:rFonts w:ascii="Times New Roman"/>
                <w:b w:val="false"/>
                <w:i w:val="false"/>
                <w:color w:val="000000"/>
                <w:sz w:val="20"/>
              </w:rPr>
              <w:t>
Конкасович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870111450600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Даукенова Вера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800503450044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84"/>
          <w:p>
            <w:pPr>
              <w:spacing w:after="20"/>
              <w:ind w:left="20"/>
              <w:jc w:val="both"/>
            </w:pPr>
            <w:r>
              <w:rPr>
                <w:rFonts w:ascii="Times New Roman"/>
                <w:b w:val="false"/>
                <w:i w:val="false"/>
                <w:color w:val="000000"/>
                <w:sz w:val="20"/>
              </w:rPr>
              <w:t>
Джумагулова Эльнара</w:t>
            </w:r>
          </w:p>
          <w:bookmarkEnd w:id="284"/>
          <w:p>
            <w:pPr>
              <w:spacing w:after="20"/>
              <w:ind w:left="20"/>
              <w:jc w:val="both"/>
            </w:pPr>
            <w:r>
              <w:rPr>
                <w:rFonts w:ascii="Times New Roman"/>
                <w:b w:val="false"/>
                <w:i w:val="false"/>
                <w:color w:val="000000"/>
                <w:sz w:val="20"/>
              </w:rPr>
              <w:t>
Нурлановна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000611551237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85"/>
          <w:p>
            <w:pPr>
              <w:spacing w:after="20"/>
              <w:ind w:left="20"/>
              <w:jc w:val="both"/>
            </w:pPr>
            <w:r>
              <w:rPr>
                <w:rFonts w:ascii="Times New Roman"/>
                <w:b w:val="false"/>
                <w:i w:val="false"/>
                <w:color w:val="000000"/>
                <w:sz w:val="20"/>
              </w:rPr>
              <w:t>
Джумаев Бахтияр</w:t>
            </w:r>
          </w:p>
          <w:bookmarkEnd w:id="285"/>
          <w:p>
            <w:pPr>
              <w:spacing w:after="20"/>
              <w:ind w:left="20"/>
              <w:jc w:val="both"/>
            </w:pPr>
            <w:r>
              <w:rPr>
                <w:rFonts w:ascii="Times New Roman"/>
                <w:b w:val="false"/>
                <w:i w:val="false"/>
                <w:color w:val="000000"/>
                <w:sz w:val="20"/>
              </w:rPr>
              <w:t>
Хасанбаевич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720801350318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86"/>
          <w:p>
            <w:pPr>
              <w:spacing w:after="20"/>
              <w:ind w:left="20"/>
              <w:jc w:val="both"/>
            </w:pPr>
            <w:r>
              <w:rPr>
                <w:rFonts w:ascii="Times New Roman"/>
                <w:b w:val="false"/>
                <w:i w:val="false"/>
                <w:color w:val="000000"/>
                <w:sz w:val="20"/>
              </w:rPr>
              <w:t>
Дзисяк Сергей</w:t>
            </w:r>
          </w:p>
          <w:bookmarkEnd w:id="286"/>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640216300919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87"/>
          <w:p>
            <w:pPr>
              <w:spacing w:after="20"/>
              <w:ind w:left="20"/>
              <w:jc w:val="both"/>
            </w:pPr>
            <w:r>
              <w:rPr>
                <w:rFonts w:ascii="Times New Roman"/>
                <w:b w:val="false"/>
                <w:i w:val="false"/>
                <w:color w:val="000000"/>
                <w:sz w:val="20"/>
              </w:rPr>
              <w:t>
Должанский Иван</w:t>
            </w:r>
          </w:p>
          <w:bookmarkEnd w:id="287"/>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740105450483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88"/>
          <w:p>
            <w:pPr>
              <w:spacing w:after="20"/>
              <w:ind w:left="20"/>
              <w:jc w:val="both"/>
            </w:pPr>
            <w:r>
              <w:rPr>
                <w:rFonts w:ascii="Times New Roman"/>
                <w:b w:val="false"/>
                <w:i w:val="false"/>
                <w:color w:val="000000"/>
                <w:sz w:val="20"/>
              </w:rPr>
              <w:t>
Домнина Мария</w:t>
            </w:r>
          </w:p>
          <w:bookmarkEnd w:id="288"/>
          <w:p>
            <w:pPr>
              <w:spacing w:after="20"/>
              <w:ind w:left="20"/>
              <w:jc w:val="both"/>
            </w:pPr>
            <w:r>
              <w:rPr>
                <w:rFonts w:ascii="Times New Roman"/>
                <w:b w:val="false"/>
                <w:i w:val="false"/>
                <w:color w:val="000000"/>
                <w:sz w:val="20"/>
              </w:rPr>
              <w:t>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770328402411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89"/>
          <w:p>
            <w:pPr>
              <w:spacing w:after="20"/>
              <w:ind w:left="20"/>
              <w:jc w:val="both"/>
            </w:pPr>
            <w:r>
              <w:rPr>
                <w:rFonts w:ascii="Times New Roman"/>
                <w:b w:val="false"/>
                <w:i w:val="false"/>
                <w:color w:val="000000"/>
                <w:sz w:val="20"/>
              </w:rPr>
              <w:t>
Дубогрей АлҰна</w:t>
            </w:r>
          </w:p>
          <w:bookmarkEnd w:id="289"/>
          <w:p>
            <w:pPr>
              <w:spacing w:after="20"/>
              <w:ind w:left="20"/>
              <w:jc w:val="both"/>
            </w:pPr>
            <w:r>
              <w:rPr>
                <w:rFonts w:ascii="Times New Roman"/>
                <w:b w:val="false"/>
                <w:i w:val="false"/>
                <w:color w:val="000000"/>
                <w:sz w:val="20"/>
              </w:rPr>
              <w:t>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751212300497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90"/>
          <w:p>
            <w:pPr>
              <w:spacing w:after="20"/>
              <w:ind w:left="20"/>
              <w:jc w:val="both"/>
            </w:pPr>
            <w:r>
              <w:rPr>
                <w:rFonts w:ascii="Times New Roman"/>
                <w:b w:val="false"/>
                <w:i w:val="false"/>
                <w:color w:val="000000"/>
                <w:sz w:val="20"/>
              </w:rPr>
              <w:t>
"Дуспаев" ЖК</w:t>
            </w:r>
          </w:p>
          <w:bookmarkEnd w:id="290"/>
          <w:p>
            <w:pPr>
              <w:spacing w:after="20"/>
              <w:ind w:left="20"/>
              <w:jc w:val="both"/>
            </w:pPr>
            <w:r>
              <w:rPr>
                <w:rFonts w:ascii="Times New Roman"/>
                <w:b w:val="false"/>
                <w:i w:val="false"/>
                <w:color w:val="000000"/>
                <w:sz w:val="20"/>
              </w:rPr>
              <w:t>
Дуспаев Нурлан Атбаевич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590815300091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Дутпаев Солдат Молбакович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720223350950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91"/>
          <w:p>
            <w:pPr>
              <w:spacing w:after="20"/>
              <w:ind w:left="20"/>
              <w:jc w:val="both"/>
            </w:pPr>
            <w:r>
              <w:rPr>
                <w:rFonts w:ascii="Times New Roman"/>
                <w:b w:val="false"/>
                <w:i w:val="false"/>
                <w:color w:val="000000"/>
                <w:sz w:val="20"/>
              </w:rPr>
              <w:t>
Дьяченко Константин</w:t>
            </w:r>
          </w:p>
          <w:bookmarkEnd w:id="291"/>
          <w:p>
            <w:pPr>
              <w:spacing w:after="20"/>
              <w:ind w:left="20"/>
              <w:jc w:val="both"/>
            </w:pPr>
            <w:r>
              <w:rPr>
                <w:rFonts w:ascii="Times New Roman"/>
                <w:b w:val="false"/>
                <w:i w:val="false"/>
                <w:color w:val="000000"/>
                <w:sz w:val="20"/>
              </w:rPr>
              <w:t>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990529350939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92"/>
          <w:p>
            <w:pPr>
              <w:spacing w:after="20"/>
              <w:ind w:left="20"/>
              <w:jc w:val="both"/>
            </w:pPr>
            <w:r>
              <w:rPr>
                <w:rFonts w:ascii="Times New Roman"/>
                <w:b w:val="false"/>
                <w:i w:val="false"/>
                <w:color w:val="000000"/>
                <w:sz w:val="20"/>
              </w:rPr>
              <w:t>
Дьяченко Юрий</w:t>
            </w:r>
          </w:p>
          <w:bookmarkEnd w:id="292"/>
          <w:p>
            <w:pPr>
              <w:spacing w:after="20"/>
              <w:ind w:left="20"/>
              <w:jc w:val="both"/>
            </w:pPr>
            <w:r>
              <w:rPr>
                <w:rFonts w:ascii="Times New Roman"/>
                <w:b w:val="false"/>
                <w:i w:val="false"/>
                <w:color w:val="000000"/>
                <w:sz w:val="20"/>
              </w:rPr>
              <w:t>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741215300614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93"/>
          <w:p>
            <w:pPr>
              <w:spacing w:after="20"/>
              <w:ind w:left="20"/>
              <w:jc w:val="both"/>
            </w:pPr>
            <w:r>
              <w:rPr>
                <w:rFonts w:ascii="Times New Roman"/>
                <w:b w:val="false"/>
                <w:i w:val="false"/>
                <w:color w:val="000000"/>
                <w:sz w:val="20"/>
              </w:rPr>
              <w:t>
Есембаков Канат</w:t>
            </w:r>
          </w:p>
          <w:bookmarkEnd w:id="293"/>
          <w:p>
            <w:pPr>
              <w:spacing w:after="20"/>
              <w:ind w:left="20"/>
              <w:jc w:val="both"/>
            </w:pPr>
            <w:r>
              <w:rPr>
                <w:rFonts w:ascii="Times New Roman"/>
                <w:b w:val="false"/>
                <w:i w:val="false"/>
                <w:color w:val="000000"/>
                <w:sz w:val="20"/>
              </w:rPr>
              <w:t>
Амангельдыулы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700901301518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94"/>
          <w:p>
            <w:pPr>
              <w:spacing w:after="20"/>
              <w:ind w:left="20"/>
              <w:jc w:val="both"/>
            </w:pPr>
            <w:r>
              <w:rPr>
                <w:rFonts w:ascii="Times New Roman"/>
                <w:b w:val="false"/>
                <w:i w:val="false"/>
                <w:color w:val="000000"/>
                <w:sz w:val="20"/>
              </w:rPr>
              <w:t>
Ескендиров Керимбек</w:t>
            </w:r>
          </w:p>
          <w:bookmarkEnd w:id="294"/>
          <w:p>
            <w:pPr>
              <w:spacing w:after="20"/>
              <w:ind w:left="20"/>
              <w:jc w:val="both"/>
            </w:pPr>
            <w:r>
              <w:rPr>
                <w:rFonts w:ascii="Times New Roman"/>
                <w:b w:val="false"/>
                <w:i w:val="false"/>
                <w:color w:val="000000"/>
                <w:sz w:val="20"/>
              </w:rPr>
              <w:t>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771204350324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95"/>
          <w:p>
            <w:pPr>
              <w:spacing w:after="20"/>
              <w:ind w:left="20"/>
              <w:jc w:val="both"/>
            </w:pPr>
            <w:r>
              <w:rPr>
                <w:rFonts w:ascii="Times New Roman"/>
                <w:b w:val="false"/>
                <w:i w:val="false"/>
                <w:color w:val="000000"/>
                <w:sz w:val="20"/>
              </w:rPr>
              <w:t>
Ескендиров Махсут</w:t>
            </w:r>
          </w:p>
          <w:bookmarkEnd w:id="295"/>
          <w:p>
            <w:pPr>
              <w:spacing w:after="20"/>
              <w:ind w:left="20"/>
              <w:jc w:val="both"/>
            </w:pPr>
            <w:r>
              <w:rPr>
                <w:rFonts w:ascii="Times New Roman"/>
                <w:b w:val="false"/>
                <w:i w:val="false"/>
                <w:color w:val="000000"/>
                <w:sz w:val="20"/>
              </w:rPr>
              <w:t>
Есенгалиевич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681208300985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96"/>
          <w:p>
            <w:pPr>
              <w:spacing w:after="20"/>
              <w:ind w:left="20"/>
              <w:jc w:val="both"/>
            </w:pPr>
            <w:r>
              <w:rPr>
                <w:rFonts w:ascii="Times New Roman"/>
                <w:b w:val="false"/>
                <w:i w:val="false"/>
                <w:color w:val="000000"/>
                <w:sz w:val="20"/>
              </w:rPr>
              <w:t>
Жаканов Самат</w:t>
            </w:r>
          </w:p>
          <w:bookmarkEnd w:id="296"/>
          <w:p>
            <w:pPr>
              <w:spacing w:after="20"/>
              <w:ind w:left="20"/>
              <w:jc w:val="both"/>
            </w:pPr>
            <w:r>
              <w:rPr>
                <w:rFonts w:ascii="Times New Roman"/>
                <w:b w:val="false"/>
                <w:i w:val="false"/>
                <w:color w:val="000000"/>
                <w:sz w:val="20"/>
              </w:rPr>
              <w:t>
Есенжолович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930303451051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97"/>
          <w:p>
            <w:pPr>
              <w:spacing w:after="20"/>
              <w:ind w:left="20"/>
              <w:jc w:val="both"/>
            </w:pPr>
            <w:r>
              <w:rPr>
                <w:rFonts w:ascii="Times New Roman"/>
                <w:b w:val="false"/>
                <w:i w:val="false"/>
                <w:color w:val="000000"/>
                <w:sz w:val="20"/>
              </w:rPr>
              <w:t>
Жакенова Бахтыгуль</w:t>
            </w:r>
          </w:p>
          <w:bookmarkEnd w:id="297"/>
          <w:p>
            <w:pPr>
              <w:spacing w:after="20"/>
              <w:ind w:left="20"/>
              <w:jc w:val="both"/>
            </w:pPr>
            <w:r>
              <w:rPr>
                <w:rFonts w:ascii="Times New Roman"/>
                <w:b w:val="false"/>
                <w:i w:val="false"/>
                <w:color w:val="000000"/>
                <w:sz w:val="20"/>
              </w:rPr>
              <w:t>
Бахытжановна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630924300679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98"/>
          <w:p>
            <w:pPr>
              <w:spacing w:after="20"/>
              <w:ind w:left="20"/>
              <w:jc w:val="both"/>
            </w:pPr>
            <w:r>
              <w:rPr>
                <w:rFonts w:ascii="Times New Roman"/>
                <w:b w:val="false"/>
                <w:i w:val="false"/>
                <w:color w:val="000000"/>
                <w:sz w:val="20"/>
              </w:rPr>
              <w:t>
Жалгасов Амантай</w:t>
            </w:r>
          </w:p>
          <w:bookmarkEnd w:id="298"/>
          <w:p>
            <w:pPr>
              <w:spacing w:after="20"/>
              <w:ind w:left="20"/>
              <w:jc w:val="both"/>
            </w:pPr>
            <w:r>
              <w:rPr>
                <w:rFonts w:ascii="Times New Roman"/>
                <w:b w:val="false"/>
                <w:i w:val="false"/>
                <w:color w:val="000000"/>
                <w:sz w:val="20"/>
              </w:rPr>
              <w:t>
Рахимбаевич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711122301499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99"/>
          <w:p>
            <w:pPr>
              <w:spacing w:after="20"/>
              <w:ind w:left="20"/>
              <w:jc w:val="both"/>
            </w:pPr>
            <w:r>
              <w:rPr>
                <w:rFonts w:ascii="Times New Roman"/>
                <w:b w:val="false"/>
                <w:i w:val="false"/>
                <w:color w:val="000000"/>
                <w:sz w:val="20"/>
              </w:rPr>
              <w:t>
Жалгасов Рашид</w:t>
            </w:r>
          </w:p>
          <w:bookmarkEnd w:id="299"/>
          <w:p>
            <w:pPr>
              <w:spacing w:after="20"/>
              <w:ind w:left="20"/>
              <w:jc w:val="both"/>
            </w:pPr>
            <w:r>
              <w:rPr>
                <w:rFonts w:ascii="Times New Roman"/>
                <w:b w:val="false"/>
                <w:i w:val="false"/>
                <w:color w:val="000000"/>
                <w:sz w:val="20"/>
              </w:rPr>
              <w:t>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760331300879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300"/>
          <w:p>
            <w:pPr>
              <w:spacing w:after="20"/>
              <w:ind w:left="20"/>
              <w:jc w:val="both"/>
            </w:pPr>
            <w:r>
              <w:rPr>
                <w:rFonts w:ascii="Times New Roman"/>
                <w:b w:val="false"/>
                <w:i w:val="false"/>
                <w:color w:val="000000"/>
                <w:sz w:val="20"/>
              </w:rPr>
              <w:t>
Жанбалтин Шингис</w:t>
            </w:r>
          </w:p>
          <w:bookmarkEnd w:id="300"/>
          <w:p>
            <w:pPr>
              <w:spacing w:after="20"/>
              <w:ind w:left="20"/>
              <w:jc w:val="both"/>
            </w:pPr>
            <w:r>
              <w:rPr>
                <w:rFonts w:ascii="Times New Roman"/>
                <w:b w:val="false"/>
                <w:i w:val="false"/>
                <w:color w:val="000000"/>
                <w:sz w:val="20"/>
              </w:rPr>
              <w:t>
Калабаевич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761005300770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01"/>
          <w:p>
            <w:pPr>
              <w:spacing w:after="20"/>
              <w:ind w:left="20"/>
              <w:jc w:val="both"/>
            </w:pPr>
            <w:r>
              <w:rPr>
                <w:rFonts w:ascii="Times New Roman"/>
                <w:b w:val="false"/>
                <w:i w:val="false"/>
                <w:color w:val="000000"/>
                <w:sz w:val="20"/>
              </w:rPr>
              <w:t>
Жанзаков Жанбосын</w:t>
            </w:r>
          </w:p>
          <w:bookmarkEnd w:id="301"/>
          <w:p>
            <w:pPr>
              <w:spacing w:after="20"/>
              <w:ind w:left="20"/>
              <w:jc w:val="both"/>
            </w:pPr>
            <w:r>
              <w:rPr>
                <w:rFonts w:ascii="Times New Roman"/>
                <w:b w:val="false"/>
                <w:i w:val="false"/>
                <w:color w:val="000000"/>
                <w:sz w:val="20"/>
              </w:rPr>
              <w:t>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810606300172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Жанзаков Тимур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611030350466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Жапаев Ермек Аккозович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690526450044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02"/>
          <w:p>
            <w:pPr>
              <w:spacing w:after="20"/>
              <w:ind w:left="20"/>
              <w:jc w:val="both"/>
            </w:pPr>
            <w:r>
              <w:rPr>
                <w:rFonts w:ascii="Times New Roman"/>
                <w:b w:val="false"/>
                <w:i w:val="false"/>
                <w:color w:val="000000"/>
                <w:sz w:val="20"/>
              </w:rPr>
              <w:t>
Жапаева Асем</w:t>
            </w:r>
          </w:p>
          <w:bookmarkEnd w:id="302"/>
          <w:p>
            <w:pPr>
              <w:spacing w:after="20"/>
              <w:ind w:left="20"/>
              <w:jc w:val="both"/>
            </w:pPr>
            <w:r>
              <w:rPr>
                <w:rFonts w:ascii="Times New Roman"/>
                <w:b w:val="false"/>
                <w:i w:val="false"/>
                <w:color w:val="000000"/>
                <w:sz w:val="20"/>
              </w:rPr>
              <w:t>
Сапаргалиевна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790329301109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303"/>
          <w:p>
            <w:pPr>
              <w:spacing w:after="20"/>
              <w:ind w:left="20"/>
              <w:jc w:val="both"/>
            </w:pPr>
            <w:r>
              <w:rPr>
                <w:rFonts w:ascii="Times New Roman"/>
                <w:b w:val="false"/>
                <w:i w:val="false"/>
                <w:color w:val="000000"/>
                <w:sz w:val="20"/>
              </w:rPr>
              <w:t>
Жемков Анатолий</w:t>
            </w:r>
          </w:p>
          <w:bookmarkEnd w:id="303"/>
          <w:p>
            <w:pPr>
              <w:spacing w:after="20"/>
              <w:ind w:left="20"/>
              <w:jc w:val="both"/>
            </w:pPr>
            <w:r>
              <w:rPr>
                <w:rFonts w:ascii="Times New Roman"/>
                <w:b w:val="false"/>
                <w:i w:val="false"/>
                <w:color w:val="000000"/>
                <w:sz w:val="20"/>
              </w:rPr>
              <w:t>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760408300392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304"/>
          <w:p>
            <w:pPr>
              <w:spacing w:after="20"/>
              <w:ind w:left="20"/>
              <w:jc w:val="both"/>
            </w:pPr>
            <w:r>
              <w:rPr>
                <w:rFonts w:ascii="Times New Roman"/>
                <w:b w:val="false"/>
                <w:i w:val="false"/>
                <w:color w:val="000000"/>
                <w:sz w:val="20"/>
              </w:rPr>
              <w:t>
Жемков Дмитрий</w:t>
            </w:r>
          </w:p>
          <w:bookmarkEnd w:id="304"/>
          <w:p>
            <w:pPr>
              <w:spacing w:after="20"/>
              <w:ind w:left="20"/>
              <w:jc w:val="both"/>
            </w:pPr>
            <w:r>
              <w:rPr>
                <w:rFonts w:ascii="Times New Roman"/>
                <w:b w:val="false"/>
                <w:i w:val="false"/>
                <w:color w:val="000000"/>
                <w:sz w:val="20"/>
              </w:rPr>
              <w:t>
Валериевич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950507351454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305"/>
          <w:p>
            <w:pPr>
              <w:spacing w:after="20"/>
              <w:ind w:left="20"/>
              <w:jc w:val="both"/>
            </w:pPr>
            <w:r>
              <w:rPr>
                <w:rFonts w:ascii="Times New Roman"/>
                <w:b w:val="false"/>
                <w:i w:val="false"/>
                <w:color w:val="000000"/>
                <w:sz w:val="20"/>
              </w:rPr>
              <w:t>
Жилин Дмитрий</w:t>
            </w:r>
          </w:p>
          <w:bookmarkEnd w:id="305"/>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631018401135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Жулканич Вера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650316450654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06"/>
          <w:p>
            <w:pPr>
              <w:spacing w:after="20"/>
              <w:ind w:left="20"/>
              <w:jc w:val="both"/>
            </w:pPr>
            <w:r>
              <w:rPr>
                <w:rFonts w:ascii="Times New Roman"/>
                <w:b w:val="false"/>
                <w:i w:val="false"/>
                <w:color w:val="000000"/>
                <w:sz w:val="20"/>
              </w:rPr>
              <w:t>
Жумабаева Кульзия</w:t>
            </w:r>
          </w:p>
          <w:bookmarkEnd w:id="306"/>
          <w:p>
            <w:pPr>
              <w:spacing w:after="20"/>
              <w:ind w:left="20"/>
              <w:jc w:val="both"/>
            </w:pPr>
            <w:r>
              <w:rPr>
                <w:rFonts w:ascii="Times New Roman"/>
                <w:b w:val="false"/>
                <w:i w:val="false"/>
                <w:color w:val="000000"/>
                <w:sz w:val="20"/>
              </w:rPr>
              <w:t>
Амангельдиновна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690925301693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Жундубаев Мирас Бельгибаевич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651019301089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07"/>
          <w:p>
            <w:pPr>
              <w:spacing w:after="20"/>
              <w:ind w:left="20"/>
              <w:jc w:val="both"/>
            </w:pPr>
            <w:r>
              <w:rPr>
                <w:rFonts w:ascii="Times New Roman"/>
                <w:b w:val="false"/>
                <w:i w:val="false"/>
                <w:color w:val="000000"/>
                <w:sz w:val="20"/>
              </w:rPr>
              <w:t>
Жундубаев Тулеген</w:t>
            </w:r>
          </w:p>
          <w:bookmarkEnd w:id="307"/>
          <w:p>
            <w:pPr>
              <w:spacing w:after="20"/>
              <w:ind w:left="20"/>
              <w:jc w:val="both"/>
            </w:pPr>
            <w:r>
              <w:rPr>
                <w:rFonts w:ascii="Times New Roman"/>
                <w:b w:val="false"/>
                <w:i w:val="false"/>
                <w:color w:val="000000"/>
                <w:sz w:val="20"/>
              </w:rPr>
              <w:t>
Бельгибаевич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570221300594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08"/>
          <w:p>
            <w:pPr>
              <w:spacing w:after="20"/>
              <w:ind w:left="20"/>
              <w:jc w:val="both"/>
            </w:pPr>
            <w:r>
              <w:rPr>
                <w:rFonts w:ascii="Times New Roman"/>
                <w:b w:val="false"/>
                <w:i w:val="false"/>
                <w:color w:val="000000"/>
                <w:sz w:val="20"/>
              </w:rPr>
              <w:t>
Жусупов Какимжан</w:t>
            </w:r>
          </w:p>
          <w:bookmarkEnd w:id="308"/>
          <w:p>
            <w:pPr>
              <w:spacing w:after="20"/>
              <w:ind w:left="20"/>
              <w:jc w:val="both"/>
            </w:pPr>
            <w:r>
              <w:rPr>
                <w:rFonts w:ascii="Times New Roman"/>
                <w:b w:val="false"/>
                <w:i w:val="false"/>
                <w:color w:val="000000"/>
                <w:sz w:val="20"/>
              </w:rPr>
              <w:t>
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830703350942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09"/>
          <w:p>
            <w:pPr>
              <w:spacing w:after="20"/>
              <w:ind w:left="20"/>
              <w:jc w:val="both"/>
            </w:pPr>
            <w:r>
              <w:rPr>
                <w:rFonts w:ascii="Times New Roman"/>
                <w:b w:val="false"/>
                <w:i w:val="false"/>
                <w:color w:val="000000"/>
                <w:sz w:val="20"/>
              </w:rPr>
              <w:t>
Жусупов Марат</w:t>
            </w:r>
          </w:p>
          <w:bookmarkEnd w:id="309"/>
          <w:p>
            <w:pPr>
              <w:spacing w:after="20"/>
              <w:ind w:left="20"/>
              <w:jc w:val="both"/>
            </w:pPr>
            <w:r>
              <w:rPr>
                <w:rFonts w:ascii="Times New Roman"/>
                <w:b w:val="false"/>
                <w:i w:val="false"/>
                <w:color w:val="000000"/>
                <w:sz w:val="20"/>
              </w:rPr>
              <w:t>
Хамьялович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590301302985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Сайлау Могашевич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780513302819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10"/>
          <w:p>
            <w:pPr>
              <w:spacing w:after="20"/>
              <w:ind w:left="20"/>
              <w:jc w:val="both"/>
            </w:pPr>
            <w:r>
              <w:rPr>
                <w:rFonts w:ascii="Times New Roman"/>
                <w:b w:val="false"/>
                <w:i w:val="false"/>
                <w:color w:val="000000"/>
                <w:sz w:val="20"/>
              </w:rPr>
              <w:t>
Заболотный Николай</w:t>
            </w:r>
          </w:p>
          <w:bookmarkEnd w:id="310"/>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830404451228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11"/>
          <w:p>
            <w:pPr>
              <w:spacing w:after="20"/>
              <w:ind w:left="20"/>
              <w:jc w:val="both"/>
            </w:pPr>
            <w:r>
              <w:rPr>
                <w:rFonts w:ascii="Times New Roman"/>
                <w:b w:val="false"/>
                <w:i w:val="false"/>
                <w:color w:val="000000"/>
                <w:sz w:val="20"/>
              </w:rPr>
              <w:t>
Зарицкая Оксана</w:t>
            </w:r>
          </w:p>
          <w:bookmarkEnd w:id="311"/>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790807303094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12"/>
          <w:p>
            <w:pPr>
              <w:spacing w:after="20"/>
              <w:ind w:left="20"/>
              <w:jc w:val="both"/>
            </w:pPr>
            <w:r>
              <w:rPr>
                <w:rFonts w:ascii="Times New Roman"/>
                <w:b w:val="false"/>
                <w:i w:val="false"/>
                <w:color w:val="000000"/>
                <w:sz w:val="20"/>
              </w:rPr>
              <w:t>
Звягинцев Виктор</w:t>
            </w:r>
          </w:p>
          <w:bookmarkEnd w:id="312"/>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000503651177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13"/>
          <w:p>
            <w:pPr>
              <w:spacing w:after="20"/>
              <w:ind w:left="20"/>
              <w:jc w:val="both"/>
            </w:pPr>
            <w:r>
              <w:rPr>
                <w:rFonts w:ascii="Times New Roman"/>
                <w:b w:val="false"/>
                <w:i w:val="false"/>
                <w:color w:val="000000"/>
                <w:sz w:val="20"/>
              </w:rPr>
              <w:t>
Зубко Олеся</w:t>
            </w:r>
          </w:p>
          <w:bookmarkEnd w:id="313"/>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871107350299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Бауржан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610416301562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Бейбит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770118350314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Нурлан 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680824450240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14"/>
          <w:p>
            <w:pPr>
              <w:spacing w:after="20"/>
              <w:ind w:left="20"/>
              <w:jc w:val="both"/>
            </w:pPr>
            <w:r>
              <w:rPr>
                <w:rFonts w:ascii="Times New Roman"/>
                <w:b w:val="false"/>
                <w:i w:val="false"/>
                <w:color w:val="000000"/>
                <w:sz w:val="20"/>
              </w:rPr>
              <w:t>
Ибраева Светлана</w:t>
            </w:r>
          </w:p>
          <w:bookmarkEnd w:id="314"/>
          <w:p>
            <w:pPr>
              <w:spacing w:after="20"/>
              <w:ind w:left="20"/>
              <w:jc w:val="both"/>
            </w:pPr>
            <w:r>
              <w:rPr>
                <w:rFonts w:ascii="Times New Roman"/>
                <w:b w:val="false"/>
                <w:i w:val="false"/>
                <w:color w:val="000000"/>
                <w:sz w:val="20"/>
              </w:rPr>
              <w:t>
Кабдуловна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600315301591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Имаков Болта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730731400865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15"/>
          <w:p>
            <w:pPr>
              <w:spacing w:after="20"/>
              <w:ind w:left="20"/>
              <w:jc w:val="both"/>
            </w:pPr>
            <w:r>
              <w:rPr>
                <w:rFonts w:ascii="Times New Roman"/>
                <w:b w:val="false"/>
                <w:i w:val="false"/>
                <w:color w:val="000000"/>
                <w:sz w:val="20"/>
              </w:rPr>
              <w:t>
Имсайлова Эльмира</w:t>
            </w:r>
          </w:p>
          <w:bookmarkEnd w:id="315"/>
          <w:p>
            <w:pPr>
              <w:spacing w:after="20"/>
              <w:ind w:left="20"/>
              <w:jc w:val="both"/>
            </w:pPr>
            <w:r>
              <w:rPr>
                <w:rFonts w:ascii="Times New Roman"/>
                <w:b w:val="false"/>
                <w:i w:val="false"/>
                <w:color w:val="000000"/>
                <w:sz w:val="20"/>
              </w:rPr>
              <w:t>
Шынтемировна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620511300423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16"/>
          <w:p>
            <w:pPr>
              <w:spacing w:after="20"/>
              <w:ind w:left="20"/>
              <w:jc w:val="both"/>
            </w:pPr>
            <w:r>
              <w:rPr>
                <w:rFonts w:ascii="Times New Roman"/>
                <w:b w:val="false"/>
                <w:i w:val="false"/>
                <w:color w:val="000000"/>
                <w:sz w:val="20"/>
              </w:rPr>
              <w:t>
"Адия" ЖК</w:t>
            </w:r>
          </w:p>
          <w:bookmarkEnd w:id="316"/>
          <w:p>
            <w:pPr>
              <w:spacing w:after="20"/>
              <w:ind w:left="20"/>
              <w:jc w:val="both"/>
            </w:pPr>
            <w:r>
              <w:rPr>
                <w:rFonts w:ascii="Times New Roman"/>
                <w:b w:val="false"/>
                <w:i w:val="false"/>
                <w:color w:val="000000"/>
                <w:sz w:val="20"/>
              </w:rPr>
              <w:t>
</w:t>
            </w:r>
            <w:r>
              <w:rPr>
                <w:rFonts w:ascii="Times New Roman"/>
                <w:b w:val="false"/>
                <w:i w:val="false"/>
                <w:color w:val="000000"/>
                <w:sz w:val="20"/>
              </w:rPr>
              <w:t>Жумабаев Сайат</w:t>
            </w:r>
          </w:p>
          <w:p>
            <w:pPr>
              <w:spacing w:after="20"/>
              <w:ind w:left="20"/>
              <w:jc w:val="both"/>
            </w:pPr>
            <w:r>
              <w:rPr>
                <w:rFonts w:ascii="Times New Roman"/>
                <w:b w:val="false"/>
                <w:i w:val="false"/>
                <w:color w:val="000000"/>
                <w:sz w:val="20"/>
              </w:rPr>
              <w:t>
Букарович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800416402399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17"/>
          <w:p>
            <w:pPr>
              <w:spacing w:after="20"/>
              <w:ind w:left="20"/>
              <w:jc w:val="both"/>
            </w:pPr>
            <w:r>
              <w:rPr>
                <w:rFonts w:ascii="Times New Roman"/>
                <w:b w:val="false"/>
                <w:i w:val="false"/>
                <w:color w:val="000000"/>
                <w:sz w:val="20"/>
              </w:rPr>
              <w:t>
"Актасова Айгуль</w:t>
            </w:r>
          </w:p>
          <w:bookmarkEnd w:id="317"/>
          <w:p>
            <w:pPr>
              <w:spacing w:after="20"/>
              <w:ind w:left="20"/>
              <w:jc w:val="both"/>
            </w:pPr>
            <w:r>
              <w:rPr>
                <w:rFonts w:ascii="Times New Roman"/>
                <w:b w:val="false"/>
                <w:i w:val="false"/>
                <w:color w:val="000000"/>
                <w:sz w:val="20"/>
              </w:rPr>
              <w:t>
Жаксылыковна"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820222350526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"Борисенко В.В."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680710450210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18"/>
          <w:p>
            <w:pPr>
              <w:spacing w:after="20"/>
              <w:ind w:left="20"/>
              <w:jc w:val="both"/>
            </w:pPr>
            <w:r>
              <w:rPr>
                <w:rFonts w:ascii="Times New Roman"/>
                <w:b w:val="false"/>
                <w:i w:val="false"/>
                <w:color w:val="000000"/>
                <w:sz w:val="20"/>
              </w:rPr>
              <w:t>
"Даукенова Гульнар</w:t>
            </w:r>
          </w:p>
          <w:bookmarkEnd w:id="318"/>
          <w:p>
            <w:pPr>
              <w:spacing w:after="20"/>
              <w:ind w:left="20"/>
              <w:jc w:val="both"/>
            </w:pPr>
            <w:r>
              <w:rPr>
                <w:rFonts w:ascii="Times New Roman"/>
                <w:b w:val="false"/>
                <w:i w:val="false"/>
                <w:color w:val="000000"/>
                <w:sz w:val="20"/>
              </w:rPr>
              <w:t>
Габитовна"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980923451319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19"/>
          <w:p>
            <w:pPr>
              <w:spacing w:after="20"/>
              <w:ind w:left="20"/>
              <w:jc w:val="both"/>
            </w:pPr>
            <w:r>
              <w:rPr>
                <w:rFonts w:ascii="Times New Roman"/>
                <w:b w:val="false"/>
                <w:i w:val="false"/>
                <w:color w:val="000000"/>
                <w:sz w:val="20"/>
              </w:rPr>
              <w:t>
"Jakon" ЖК</w:t>
            </w:r>
          </w:p>
          <w:bookmarkEnd w:id="319"/>
          <w:p>
            <w:pPr>
              <w:spacing w:after="20"/>
              <w:ind w:left="20"/>
              <w:jc w:val="both"/>
            </w:pPr>
            <w:r>
              <w:rPr>
                <w:rFonts w:ascii="Times New Roman"/>
                <w:b w:val="false"/>
                <w:i w:val="false"/>
                <w:color w:val="000000"/>
                <w:sz w:val="20"/>
              </w:rPr>
              <w:t>
</w:t>
            </w:r>
            <w:r>
              <w:rPr>
                <w:rFonts w:ascii="Times New Roman"/>
                <w:b w:val="false"/>
                <w:i w:val="false"/>
                <w:color w:val="000000"/>
                <w:sz w:val="20"/>
              </w:rPr>
              <w:t>Булегенова Самал</w:t>
            </w:r>
          </w:p>
          <w:p>
            <w:pPr>
              <w:spacing w:after="20"/>
              <w:ind w:left="20"/>
              <w:jc w:val="both"/>
            </w:pPr>
            <w:r>
              <w:rPr>
                <w:rFonts w:ascii="Times New Roman"/>
                <w:b w:val="false"/>
                <w:i w:val="false"/>
                <w:color w:val="000000"/>
                <w:sz w:val="20"/>
              </w:rPr>
              <w:t>
Жанибековна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930617350609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20"/>
          <w:p>
            <w:pPr>
              <w:spacing w:after="20"/>
              <w:ind w:left="20"/>
              <w:jc w:val="both"/>
            </w:pPr>
            <w:r>
              <w:rPr>
                <w:rFonts w:ascii="Times New Roman"/>
                <w:b w:val="false"/>
                <w:i w:val="false"/>
                <w:color w:val="000000"/>
                <w:sz w:val="20"/>
              </w:rPr>
              <w:t>
Исаков Кадыржан</w:t>
            </w:r>
          </w:p>
          <w:bookmarkEnd w:id="320"/>
          <w:p>
            <w:pPr>
              <w:spacing w:after="20"/>
              <w:ind w:left="20"/>
              <w:jc w:val="both"/>
            </w:pPr>
            <w:r>
              <w:rPr>
                <w:rFonts w:ascii="Times New Roman"/>
                <w:b w:val="false"/>
                <w:i w:val="false"/>
                <w:color w:val="000000"/>
                <w:sz w:val="20"/>
              </w:rPr>
              <w:t>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700417300955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Исенжулов Болат Какимович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890630351424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21"/>
          <w:p>
            <w:pPr>
              <w:spacing w:after="20"/>
              <w:ind w:left="20"/>
              <w:jc w:val="both"/>
            </w:pPr>
            <w:r>
              <w:rPr>
                <w:rFonts w:ascii="Times New Roman"/>
                <w:b w:val="false"/>
                <w:i w:val="false"/>
                <w:color w:val="000000"/>
                <w:sz w:val="20"/>
              </w:rPr>
              <w:t>
Искаков Марат</w:t>
            </w:r>
          </w:p>
          <w:bookmarkEnd w:id="321"/>
          <w:p>
            <w:pPr>
              <w:spacing w:after="20"/>
              <w:ind w:left="20"/>
              <w:jc w:val="both"/>
            </w:pPr>
            <w:r>
              <w:rPr>
                <w:rFonts w:ascii="Times New Roman"/>
                <w:b w:val="false"/>
                <w:i w:val="false"/>
                <w:color w:val="000000"/>
                <w:sz w:val="20"/>
              </w:rPr>
              <w:t>
Таскалиевич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761122301616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Исмагамбетов Омархан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720827350479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22"/>
          <w:p>
            <w:pPr>
              <w:spacing w:after="20"/>
              <w:ind w:left="20"/>
              <w:jc w:val="both"/>
            </w:pPr>
            <w:r>
              <w:rPr>
                <w:rFonts w:ascii="Times New Roman"/>
                <w:b w:val="false"/>
                <w:i w:val="false"/>
                <w:color w:val="000000"/>
                <w:sz w:val="20"/>
              </w:rPr>
              <w:t>
"Ибраев Жанибек</w:t>
            </w:r>
          </w:p>
          <w:bookmarkEnd w:id="322"/>
          <w:p>
            <w:pPr>
              <w:spacing w:after="20"/>
              <w:ind w:left="20"/>
              <w:jc w:val="both"/>
            </w:pPr>
            <w:r>
              <w:rPr>
                <w:rFonts w:ascii="Times New Roman"/>
                <w:b w:val="false"/>
                <w:i w:val="false"/>
                <w:color w:val="000000"/>
                <w:sz w:val="20"/>
              </w:rPr>
              <w:t>
Мухамедьярович"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730923301226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23"/>
          <w:p>
            <w:pPr>
              <w:spacing w:after="20"/>
              <w:ind w:left="20"/>
              <w:jc w:val="both"/>
            </w:pPr>
            <w:r>
              <w:rPr>
                <w:rFonts w:ascii="Times New Roman"/>
                <w:b w:val="false"/>
                <w:i w:val="false"/>
                <w:color w:val="000000"/>
                <w:sz w:val="20"/>
              </w:rPr>
              <w:t>
"Мулдабеков Орал</w:t>
            </w:r>
          </w:p>
          <w:bookmarkEnd w:id="323"/>
          <w:p>
            <w:pPr>
              <w:spacing w:after="20"/>
              <w:ind w:left="20"/>
              <w:jc w:val="both"/>
            </w:pPr>
            <w:r>
              <w:rPr>
                <w:rFonts w:ascii="Times New Roman"/>
                <w:b w:val="false"/>
                <w:i w:val="false"/>
                <w:color w:val="000000"/>
                <w:sz w:val="20"/>
              </w:rPr>
              <w:t>
Габдулович"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580925301511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Кайпаев Джебибай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920918350366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24"/>
          <w:p>
            <w:pPr>
              <w:spacing w:after="20"/>
              <w:ind w:left="20"/>
              <w:jc w:val="both"/>
            </w:pPr>
            <w:r>
              <w:rPr>
                <w:rFonts w:ascii="Times New Roman"/>
                <w:b w:val="false"/>
                <w:i w:val="false"/>
                <w:color w:val="000000"/>
                <w:sz w:val="20"/>
              </w:rPr>
              <w:t>
Калкаманов Болатбек</w:t>
            </w:r>
          </w:p>
          <w:bookmarkEnd w:id="324"/>
          <w:p>
            <w:pPr>
              <w:spacing w:after="20"/>
              <w:ind w:left="20"/>
              <w:jc w:val="both"/>
            </w:pPr>
            <w:r>
              <w:rPr>
                <w:rFonts w:ascii="Times New Roman"/>
                <w:b w:val="false"/>
                <w:i w:val="false"/>
                <w:color w:val="000000"/>
                <w:sz w:val="20"/>
              </w:rPr>
              <w:t>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690718300898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25"/>
          <w:p>
            <w:pPr>
              <w:spacing w:after="20"/>
              <w:ind w:left="20"/>
              <w:jc w:val="both"/>
            </w:pPr>
            <w:r>
              <w:rPr>
                <w:rFonts w:ascii="Times New Roman"/>
                <w:b w:val="false"/>
                <w:i w:val="false"/>
                <w:color w:val="000000"/>
                <w:sz w:val="20"/>
              </w:rPr>
              <w:t>
Калкаманов Канат</w:t>
            </w:r>
          </w:p>
          <w:bookmarkEnd w:id="325"/>
          <w:p>
            <w:pPr>
              <w:spacing w:after="20"/>
              <w:ind w:left="20"/>
              <w:jc w:val="both"/>
            </w:pPr>
            <w:r>
              <w:rPr>
                <w:rFonts w:ascii="Times New Roman"/>
                <w:b w:val="false"/>
                <w:i w:val="false"/>
                <w:color w:val="000000"/>
                <w:sz w:val="20"/>
              </w:rPr>
              <w:t>
Жарманович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560619400760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26"/>
          <w:p>
            <w:pPr>
              <w:spacing w:after="20"/>
              <w:ind w:left="20"/>
              <w:jc w:val="both"/>
            </w:pPr>
            <w:r>
              <w:rPr>
                <w:rFonts w:ascii="Times New Roman"/>
                <w:b w:val="false"/>
                <w:i w:val="false"/>
                <w:color w:val="000000"/>
                <w:sz w:val="20"/>
              </w:rPr>
              <w:t>
Калюжная Светлана</w:t>
            </w:r>
          </w:p>
          <w:bookmarkEnd w:id="326"/>
          <w:p>
            <w:pPr>
              <w:spacing w:after="20"/>
              <w:ind w:left="20"/>
              <w:jc w:val="both"/>
            </w:pPr>
            <w:r>
              <w:rPr>
                <w:rFonts w:ascii="Times New Roman"/>
                <w:b w:val="false"/>
                <w:i w:val="false"/>
                <w:color w:val="000000"/>
                <w:sz w:val="20"/>
              </w:rPr>
              <w:t>
Феофановна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931201350570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27"/>
          <w:p>
            <w:pPr>
              <w:spacing w:after="20"/>
              <w:ind w:left="20"/>
              <w:jc w:val="both"/>
            </w:pPr>
            <w:r>
              <w:rPr>
                <w:rFonts w:ascii="Times New Roman"/>
                <w:b w:val="false"/>
                <w:i w:val="false"/>
                <w:color w:val="000000"/>
                <w:sz w:val="20"/>
              </w:rPr>
              <w:t>
Кантаев Алибий</w:t>
            </w:r>
          </w:p>
          <w:bookmarkEnd w:id="327"/>
          <w:p>
            <w:pPr>
              <w:spacing w:after="20"/>
              <w:ind w:left="20"/>
              <w:jc w:val="both"/>
            </w:pPr>
            <w:r>
              <w:rPr>
                <w:rFonts w:ascii="Times New Roman"/>
                <w:b w:val="false"/>
                <w:i w:val="false"/>
                <w:color w:val="000000"/>
                <w:sz w:val="20"/>
              </w:rPr>
              <w:t>
Исламович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720331301167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28"/>
          <w:p>
            <w:pPr>
              <w:spacing w:after="20"/>
              <w:ind w:left="20"/>
              <w:jc w:val="both"/>
            </w:pPr>
            <w:r>
              <w:rPr>
                <w:rFonts w:ascii="Times New Roman"/>
                <w:b w:val="false"/>
                <w:i w:val="false"/>
                <w:color w:val="000000"/>
                <w:sz w:val="20"/>
              </w:rPr>
              <w:t>
Карпеков Болат</w:t>
            </w:r>
          </w:p>
          <w:bookmarkEnd w:id="328"/>
          <w:p>
            <w:pPr>
              <w:spacing w:after="20"/>
              <w:ind w:left="20"/>
              <w:jc w:val="both"/>
            </w:pPr>
            <w:r>
              <w:rPr>
                <w:rFonts w:ascii="Times New Roman"/>
                <w:b w:val="false"/>
                <w:i w:val="false"/>
                <w:color w:val="000000"/>
                <w:sz w:val="20"/>
              </w:rPr>
              <w:t>
Оралович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650207300901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Карпеков Еселбай Сакенович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531002300360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Карпета 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880817350872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29"/>
          <w:p>
            <w:pPr>
              <w:spacing w:after="20"/>
              <w:ind w:left="20"/>
              <w:jc w:val="both"/>
            </w:pPr>
            <w:r>
              <w:rPr>
                <w:rFonts w:ascii="Times New Roman"/>
                <w:b w:val="false"/>
                <w:i w:val="false"/>
                <w:color w:val="000000"/>
                <w:sz w:val="20"/>
              </w:rPr>
              <w:t>
Каспутис Дмитрий</w:t>
            </w:r>
          </w:p>
          <w:bookmarkEnd w:id="329"/>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820306350506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30"/>
          <w:p>
            <w:pPr>
              <w:spacing w:after="20"/>
              <w:ind w:left="20"/>
              <w:jc w:val="both"/>
            </w:pPr>
            <w:r>
              <w:rPr>
                <w:rFonts w:ascii="Times New Roman"/>
                <w:b w:val="false"/>
                <w:i w:val="false"/>
                <w:color w:val="000000"/>
                <w:sz w:val="20"/>
              </w:rPr>
              <w:t>
Кенешов Азамат</w:t>
            </w:r>
          </w:p>
          <w:bookmarkEnd w:id="330"/>
          <w:p>
            <w:pPr>
              <w:spacing w:after="20"/>
              <w:ind w:left="20"/>
              <w:jc w:val="both"/>
            </w:pPr>
            <w:r>
              <w:rPr>
                <w:rFonts w:ascii="Times New Roman"/>
                <w:b w:val="false"/>
                <w:i w:val="false"/>
                <w:color w:val="000000"/>
                <w:sz w:val="20"/>
              </w:rPr>
              <w:t>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780929301545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31"/>
          <w:p>
            <w:pPr>
              <w:spacing w:after="20"/>
              <w:ind w:left="20"/>
              <w:jc w:val="both"/>
            </w:pPr>
            <w:r>
              <w:rPr>
                <w:rFonts w:ascii="Times New Roman"/>
                <w:b w:val="false"/>
                <w:i w:val="false"/>
                <w:color w:val="000000"/>
                <w:sz w:val="20"/>
              </w:rPr>
              <w:t>
Кенешов Сагындык</w:t>
            </w:r>
          </w:p>
          <w:bookmarkEnd w:id="331"/>
          <w:p>
            <w:pPr>
              <w:spacing w:after="20"/>
              <w:ind w:left="20"/>
              <w:jc w:val="both"/>
            </w:pPr>
            <w:r>
              <w:rPr>
                <w:rFonts w:ascii="Times New Roman"/>
                <w:b w:val="false"/>
                <w:i w:val="false"/>
                <w:color w:val="000000"/>
                <w:sz w:val="20"/>
              </w:rPr>
              <w:t>
Кошенович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730828301213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701008301194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32"/>
          <w:p>
            <w:pPr>
              <w:spacing w:after="20"/>
              <w:ind w:left="20"/>
              <w:jc w:val="both"/>
            </w:pPr>
            <w:r>
              <w:rPr>
                <w:rFonts w:ascii="Times New Roman"/>
                <w:b w:val="false"/>
                <w:i w:val="false"/>
                <w:color w:val="000000"/>
                <w:sz w:val="20"/>
              </w:rPr>
              <w:t>
Кенжегулов Жумат</w:t>
            </w:r>
          </w:p>
          <w:bookmarkEnd w:id="332"/>
          <w:p>
            <w:pPr>
              <w:spacing w:after="20"/>
              <w:ind w:left="20"/>
              <w:jc w:val="both"/>
            </w:pPr>
            <w:r>
              <w:rPr>
                <w:rFonts w:ascii="Times New Roman"/>
                <w:b w:val="false"/>
                <w:i w:val="false"/>
                <w:color w:val="000000"/>
                <w:sz w:val="20"/>
              </w:rPr>
              <w:t>
Кабдулович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660805300657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 Николай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730928301293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33"/>
          <w:p>
            <w:pPr>
              <w:spacing w:after="20"/>
              <w:ind w:left="20"/>
              <w:jc w:val="both"/>
            </w:pPr>
            <w:r>
              <w:rPr>
                <w:rFonts w:ascii="Times New Roman"/>
                <w:b w:val="false"/>
                <w:i w:val="false"/>
                <w:color w:val="000000"/>
                <w:sz w:val="20"/>
              </w:rPr>
              <w:t>
Кискаяков Ренат</w:t>
            </w:r>
          </w:p>
          <w:bookmarkEnd w:id="333"/>
          <w:p>
            <w:pPr>
              <w:spacing w:after="20"/>
              <w:ind w:left="20"/>
              <w:jc w:val="both"/>
            </w:pPr>
            <w:r>
              <w:rPr>
                <w:rFonts w:ascii="Times New Roman"/>
                <w:b w:val="false"/>
                <w:i w:val="false"/>
                <w:color w:val="000000"/>
                <w:sz w:val="20"/>
              </w:rPr>
              <w:t>
Сануварович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710528350372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610406350417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34"/>
          <w:p>
            <w:pPr>
              <w:spacing w:after="20"/>
              <w:ind w:left="20"/>
              <w:jc w:val="both"/>
            </w:pPr>
            <w:r>
              <w:rPr>
                <w:rFonts w:ascii="Times New Roman"/>
                <w:b w:val="false"/>
                <w:i w:val="false"/>
                <w:color w:val="000000"/>
                <w:sz w:val="20"/>
              </w:rPr>
              <w:t>
Косоговский Виктор</w:t>
            </w:r>
          </w:p>
          <w:bookmarkEnd w:id="334"/>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810514300481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Косолапов Андрей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010241002545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35"/>
          <w:p>
            <w:pPr>
              <w:spacing w:after="20"/>
              <w:ind w:left="20"/>
              <w:jc w:val="both"/>
            </w:pPr>
            <w:r>
              <w:rPr>
                <w:rFonts w:ascii="Times New Roman"/>
                <w:b w:val="false"/>
                <w:i w:val="false"/>
                <w:color w:val="000000"/>
                <w:sz w:val="20"/>
              </w:rPr>
              <w:t>
Қостанай облыстық</w:t>
            </w:r>
          </w:p>
          <w:bookmarkEnd w:id="335"/>
          <w:p>
            <w:pPr>
              <w:spacing w:after="20"/>
              <w:ind w:left="20"/>
              <w:jc w:val="both"/>
            </w:pPr>
            <w:r>
              <w:rPr>
                <w:rFonts w:ascii="Times New Roman"/>
                <w:b w:val="false"/>
                <w:i w:val="false"/>
                <w:color w:val="000000"/>
                <w:sz w:val="20"/>
              </w:rPr>
              <w:t>
ҚР АШМ "Рвл" РМК Квкин филиалы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820902450790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36"/>
          <w:p>
            <w:pPr>
              <w:spacing w:after="20"/>
              <w:ind w:left="20"/>
              <w:jc w:val="both"/>
            </w:pPr>
            <w:r>
              <w:rPr>
                <w:rFonts w:ascii="Times New Roman"/>
                <w:b w:val="false"/>
                <w:i w:val="false"/>
                <w:color w:val="000000"/>
                <w:sz w:val="20"/>
              </w:rPr>
              <w:t>
Кравченко Наталья</w:t>
            </w:r>
          </w:p>
          <w:bookmarkEnd w:id="336"/>
          <w:p>
            <w:pPr>
              <w:spacing w:after="20"/>
              <w:ind w:left="20"/>
              <w:jc w:val="both"/>
            </w:pPr>
            <w:r>
              <w:rPr>
                <w:rFonts w:ascii="Times New Roman"/>
                <w:b w:val="false"/>
                <w:i w:val="false"/>
                <w:color w:val="000000"/>
                <w:sz w:val="20"/>
              </w:rPr>
              <w:t>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580901450991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"Дандыбаев Егизтур Алимбаевич"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690606499071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"Мелоян А. В."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"Жаналипов Жанатай Багитжанович"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890616451360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37"/>
          <w:p>
            <w:pPr>
              <w:spacing w:after="20"/>
              <w:ind w:left="20"/>
              <w:jc w:val="both"/>
            </w:pPr>
            <w:r>
              <w:rPr>
                <w:rFonts w:ascii="Times New Roman"/>
                <w:b w:val="false"/>
                <w:i w:val="false"/>
                <w:color w:val="000000"/>
                <w:sz w:val="20"/>
              </w:rPr>
              <w:t>
Крыжан Айгуль</w:t>
            </w:r>
          </w:p>
          <w:bookmarkEnd w:id="337"/>
          <w:p>
            <w:pPr>
              <w:spacing w:after="20"/>
              <w:ind w:left="20"/>
              <w:jc w:val="both"/>
            </w:pPr>
            <w:r>
              <w:rPr>
                <w:rFonts w:ascii="Times New Roman"/>
                <w:b w:val="false"/>
                <w:i w:val="false"/>
                <w:color w:val="000000"/>
                <w:sz w:val="20"/>
              </w:rPr>
              <w:t>
Анварбековна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790712300211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38"/>
          <w:p>
            <w:pPr>
              <w:spacing w:after="20"/>
              <w:ind w:left="20"/>
              <w:jc w:val="both"/>
            </w:pPr>
            <w:r>
              <w:rPr>
                <w:rFonts w:ascii="Times New Roman"/>
                <w:b w:val="false"/>
                <w:i w:val="false"/>
                <w:color w:val="000000"/>
                <w:sz w:val="20"/>
              </w:rPr>
              <w:t>
Крыжан Александр</w:t>
            </w:r>
          </w:p>
          <w:bookmarkEnd w:id="338"/>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790501350042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39"/>
          <w:p>
            <w:pPr>
              <w:spacing w:after="20"/>
              <w:ind w:left="20"/>
              <w:jc w:val="both"/>
            </w:pPr>
            <w:r>
              <w:rPr>
                <w:rFonts w:ascii="Times New Roman"/>
                <w:b w:val="false"/>
                <w:i w:val="false"/>
                <w:color w:val="000000"/>
                <w:sz w:val="20"/>
              </w:rPr>
              <w:t>
Крыжан Виталий</w:t>
            </w:r>
          </w:p>
          <w:bookmarkEnd w:id="339"/>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810316400132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Крыжан Татьяна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790604403453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Кубарева Вера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911113351626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Кубляк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730321350448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Ермек Тастанович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640531350204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40"/>
          <w:p>
            <w:pPr>
              <w:spacing w:after="20"/>
              <w:ind w:left="20"/>
              <w:jc w:val="both"/>
            </w:pPr>
            <w:r>
              <w:rPr>
                <w:rFonts w:ascii="Times New Roman"/>
                <w:b w:val="false"/>
                <w:i w:val="false"/>
                <w:color w:val="000000"/>
                <w:sz w:val="20"/>
              </w:rPr>
              <w:t>
Кудабаев Мурзахмет</w:t>
            </w:r>
          </w:p>
          <w:bookmarkEnd w:id="340"/>
          <w:p>
            <w:pPr>
              <w:spacing w:after="20"/>
              <w:ind w:left="20"/>
              <w:jc w:val="both"/>
            </w:pPr>
            <w:r>
              <w:rPr>
                <w:rFonts w:ascii="Times New Roman"/>
                <w:b w:val="false"/>
                <w:i w:val="false"/>
                <w:color w:val="000000"/>
                <w:sz w:val="20"/>
              </w:rPr>
              <w:t>
Тастанович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721121300635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41"/>
          <w:p>
            <w:pPr>
              <w:spacing w:after="20"/>
              <w:ind w:left="20"/>
              <w:jc w:val="both"/>
            </w:pPr>
            <w:r>
              <w:rPr>
                <w:rFonts w:ascii="Times New Roman"/>
                <w:b w:val="false"/>
                <w:i w:val="false"/>
                <w:color w:val="000000"/>
                <w:sz w:val="20"/>
              </w:rPr>
              <w:t>
Кужагельдин Бауржан</w:t>
            </w:r>
          </w:p>
          <w:bookmarkEnd w:id="341"/>
          <w:p>
            <w:pPr>
              <w:spacing w:after="20"/>
              <w:ind w:left="20"/>
              <w:jc w:val="both"/>
            </w:pPr>
            <w:r>
              <w:rPr>
                <w:rFonts w:ascii="Times New Roman"/>
                <w:b w:val="false"/>
                <w:i w:val="false"/>
                <w:color w:val="000000"/>
                <w:sz w:val="20"/>
              </w:rPr>
              <w:t>
Сарбасович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670101303170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42"/>
          <w:p>
            <w:pPr>
              <w:spacing w:after="20"/>
              <w:ind w:left="20"/>
              <w:jc w:val="both"/>
            </w:pPr>
            <w:r>
              <w:rPr>
                <w:rFonts w:ascii="Times New Roman"/>
                <w:b w:val="false"/>
                <w:i w:val="false"/>
                <w:color w:val="000000"/>
                <w:sz w:val="20"/>
              </w:rPr>
              <w:t>
Кужагельдин Габит</w:t>
            </w:r>
          </w:p>
          <w:bookmarkEnd w:id="342"/>
          <w:p>
            <w:pPr>
              <w:spacing w:after="20"/>
              <w:ind w:left="20"/>
              <w:jc w:val="both"/>
            </w:pPr>
            <w:r>
              <w:rPr>
                <w:rFonts w:ascii="Times New Roman"/>
                <w:b w:val="false"/>
                <w:i w:val="false"/>
                <w:color w:val="000000"/>
                <w:sz w:val="20"/>
              </w:rPr>
              <w:t>
Сарбасович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690113300690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Кужагельдин Досым Сарбасович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741221300494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43"/>
          <w:p>
            <w:pPr>
              <w:spacing w:after="20"/>
              <w:ind w:left="20"/>
              <w:jc w:val="both"/>
            </w:pPr>
            <w:r>
              <w:rPr>
                <w:rFonts w:ascii="Times New Roman"/>
                <w:b w:val="false"/>
                <w:i w:val="false"/>
                <w:color w:val="000000"/>
                <w:sz w:val="20"/>
              </w:rPr>
              <w:t>
Кужагильдин Бахытжан</w:t>
            </w:r>
          </w:p>
          <w:bookmarkEnd w:id="343"/>
          <w:p>
            <w:pPr>
              <w:spacing w:after="20"/>
              <w:ind w:left="20"/>
              <w:jc w:val="both"/>
            </w:pPr>
            <w:r>
              <w:rPr>
                <w:rFonts w:ascii="Times New Roman"/>
                <w:b w:val="false"/>
                <w:i w:val="false"/>
                <w:color w:val="000000"/>
                <w:sz w:val="20"/>
              </w:rPr>
              <w:t>
Сарбасович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591123301080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Кужахметов Гылым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900208351457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44"/>
          <w:p>
            <w:pPr>
              <w:spacing w:after="20"/>
              <w:ind w:left="20"/>
              <w:jc w:val="both"/>
            </w:pPr>
            <w:r>
              <w:rPr>
                <w:rFonts w:ascii="Times New Roman"/>
                <w:b w:val="false"/>
                <w:i w:val="false"/>
                <w:color w:val="000000"/>
                <w:sz w:val="20"/>
              </w:rPr>
              <w:t>
Кузнецов Сергей</w:t>
            </w:r>
          </w:p>
          <w:bookmarkEnd w:id="344"/>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890907351544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45"/>
          <w:p>
            <w:pPr>
              <w:spacing w:after="20"/>
              <w:ind w:left="20"/>
              <w:jc w:val="both"/>
            </w:pPr>
            <w:r>
              <w:rPr>
                <w:rFonts w:ascii="Times New Roman"/>
                <w:b w:val="false"/>
                <w:i w:val="false"/>
                <w:color w:val="000000"/>
                <w:sz w:val="20"/>
              </w:rPr>
              <w:t>
Куликов Василий</w:t>
            </w:r>
          </w:p>
          <w:bookmarkEnd w:id="345"/>
          <w:p>
            <w:pPr>
              <w:spacing w:after="20"/>
              <w:ind w:left="20"/>
              <w:jc w:val="both"/>
            </w:pPr>
            <w:r>
              <w:rPr>
                <w:rFonts w:ascii="Times New Roman"/>
                <w:b w:val="false"/>
                <w:i w:val="false"/>
                <w:color w:val="000000"/>
                <w:sz w:val="20"/>
              </w:rPr>
              <w:t>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880723350188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46"/>
          <w:p>
            <w:pPr>
              <w:spacing w:after="20"/>
              <w:ind w:left="20"/>
              <w:jc w:val="both"/>
            </w:pPr>
            <w:r>
              <w:rPr>
                <w:rFonts w:ascii="Times New Roman"/>
                <w:b w:val="false"/>
                <w:i w:val="false"/>
                <w:color w:val="000000"/>
                <w:sz w:val="20"/>
              </w:rPr>
              <w:t>
Курочкин Сергей</w:t>
            </w:r>
          </w:p>
          <w:bookmarkEnd w:id="346"/>
          <w:p>
            <w:pPr>
              <w:spacing w:after="20"/>
              <w:ind w:left="20"/>
              <w:jc w:val="both"/>
            </w:pPr>
            <w:r>
              <w:rPr>
                <w:rFonts w:ascii="Times New Roman"/>
                <w:b w:val="false"/>
                <w:i w:val="false"/>
                <w:color w:val="000000"/>
                <w:sz w:val="20"/>
              </w:rPr>
              <w:t>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521127400992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Кияш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630509300414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710606350227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47"/>
          <w:p>
            <w:pPr>
              <w:spacing w:after="20"/>
              <w:ind w:left="20"/>
              <w:jc w:val="both"/>
            </w:pPr>
            <w:r>
              <w:rPr>
                <w:rFonts w:ascii="Times New Roman"/>
                <w:b w:val="false"/>
                <w:i w:val="false"/>
                <w:color w:val="000000"/>
                <w:sz w:val="20"/>
              </w:rPr>
              <w:t>
Кущегулов Даулет</w:t>
            </w:r>
          </w:p>
          <w:bookmarkEnd w:id="347"/>
          <w:p>
            <w:pPr>
              <w:spacing w:after="20"/>
              <w:ind w:left="20"/>
              <w:jc w:val="both"/>
            </w:pPr>
            <w:r>
              <w:rPr>
                <w:rFonts w:ascii="Times New Roman"/>
                <w:b w:val="false"/>
                <w:i w:val="false"/>
                <w:color w:val="000000"/>
                <w:sz w:val="20"/>
              </w:rPr>
              <w:t>
Зайкенович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590716350268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Кущугулов Болат Байкенович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481107300449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48"/>
          <w:p>
            <w:pPr>
              <w:spacing w:after="20"/>
              <w:ind w:left="20"/>
              <w:jc w:val="both"/>
            </w:pPr>
            <w:r>
              <w:rPr>
                <w:rFonts w:ascii="Times New Roman"/>
                <w:b w:val="false"/>
                <w:i w:val="false"/>
                <w:color w:val="000000"/>
                <w:sz w:val="20"/>
              </w:rPr>
              <w:t>
"Лавринец Виталий</w:t>
            </w:r>
          </w:p>
          <w:bookmarkEnd w:id="348"/>
          <w:p>
            <w:pPr>
              <w:spacing w:after="20"/>
              <w:ind w:left="20"/>
              <w:jc w:val="both"/>
            </w:pPr>
            <w:r>
              <w:rPr>
                <w:rFonts w:ascii="Times New Roman"/>
                <w:b w:val="false"/>
                <w:i w:val="false"/>
                <w:color w:val="000000"/>
                <w:sz w:val="20"/>
              </w:rPr>
              <w:t>
Васильевич"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510601350446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Лавринец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730520450379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Лавринец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770627350232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49"/>
          <w:p>
            <w:pPr>
              <w:spacing w:after="20"/>
              <w:ind w:left="20"/>
              <w:jc w:val="both"/>
            </w:pPr>
            <w:r>
              <w:rPr>
                <w:rFonts w:ascii="Times New Roman"/>
                <w:b w:val="false"/>
                <w:i w:val="false"/>
                <w:color w:val="000000"/>
                <w:sz w:val="20"/>
              </w:rPr>
              <w:t>
Лавринец Сергей</w:t>
            </w:r>
          </w:p>
          <w:bookmarkEnd w:id="349"/>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820807450139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50"/>
          <w:p>
            <w:pPr>
              <w:spacing w:after="20"/>
              <w:ind w:left="20"/>
              <w:jc w:val="both"/>
            </w:pPr>
            <w:r>
              <w:rPr>
                <w:rFonts w:ascii="Times New Roman"/>
                <w:b w:val="false"/>
                <w:i w:val="false"/>
                <w:color w:val="000000"/>
                <w:sz w:val="20"/>
              </w:rPr>
              <w:t>
Лактионова Ирина</w:t>
            </w:r>
          </w:p>
          <w:bookmarkEnd w:id="350"/>
          <w:p>
            <w:pPr>
              <w:spacing w:after="20"/>
              <w:ind w:left="20"/>
              <w:jc w:val="both"/>
            </w:pPr>
            <w:r>
              <w:rPr>
                <w:rFonts w:ascii="Times New Roman"/>
                <w:b w:val="false"/>
                <w:i w:val="false"/>
                <w:color w:val="000000"/>
                <w:sz w:val="20"/>
              </w:rPr>
              <w:t>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780409301538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51"/>
          <w:p>
            <w:pPr>
              <w:spacing w:after="20"/>
              <w:ind w:left="20"/>
              <w:jc w:val="both"/>
            </w:pPr>
            <w:r>
              <w:rPr>
                <w:rFonts w:ascii="Times New Roman"/>
                <w:b w:val="false"/>
                <w:i w:val="false"/>
                <w:color w:val="000000"/>
                <w:sz w:val="20"/>
              </w:rPr>
              <w:t>
Леднев Владимир</w:t>
            </w:r>
          </w:p>
          <w:bookmarkEnd w:id="351"/>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690206450391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52"/>
          <w:p>
            <w:pPr>
              <w:spacing w:after="20"/>
              <w:ind w:left="20"/>
              <w:jc w:val="both"/>
            </w:pPr>
            <w:r>
              <w:rPr>
                <w:rFonts w:ascii="Times New Roman"/>
                <w:b w:val="false"/>
                <w:i w:val="false"/>
                <w:color w:val="000000"/>
                <w:sz w:val="20"/>
              </w:rPr>
              <w:t>
Лисовская Светлана</w:t>
            </w:r>
          </w:p>
          <w:bookmarkEnd w:id="352"/>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681009301317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53"/>
          <w:p>
            <w:pPr>
              <w:spacing w:after="20"/>
              <w:ind w:left="20"/>
              <w:jc w:val="both"/>
            </w:pPr>
            <w:r>
              <w:rPr>
                <w:rFonts w:ascii="Times New Roman"/>
                <w:b w:val="false"/>
                <w:i w:val="false"/>
                <w:color w:val="000000"/>
                <w:sz w:val="20"/>
              </w:rPr>
              <w:t>
Литвинчук Александр</w:t>
            </w:r>
          </w:p>
          <w:bookmarkEnd w:id="353"/>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900606351186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Лихтей Юрий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820927350443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Лопатин Игорь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590909350544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Лопатин Сергей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610616350419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54"/>
          <w:p>
            <w:pPr>
              <w:spacing w:after="20"/>
              <w:ind w:left="20"/>
              <w:jc w:val="both"/>
            </w:pPr>
            <w:r>
              <w:rPr>
                <w:rFonts w:ascii="Times New Roman"/>
                <w:b w:val="false"/>
                <w:i w:val="false"/>
                <w:color w:val="000000"/>
                <w:sz w:val="20"/>
              </w:rPr>
              <w:t>
Лысенко Александр</w:t>
            </w:r>
          </w:p>
          <w:bookmarkEnd w:id="354"/>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800609402883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410413300338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55"/>
          <w:p>
            <w:pPr>
              <w:spacing w:after="20"/>
              <w:ind w:left="20"/>
              <w:jc w:val="both"/>
            </w:pPr>
            <w:r>
              <w:rPr>
                <w:rFonts w:ascii="Times New Roman"/>
                <w:b w:val="false"/>
                <w:i w:val="false"/>
                <w:color w:val="000000"/>
                <w:sz w:val="20"/>
              </w:rPr>
              <w:t>
Магдиборов Владимир</w:t>
            </w:r>
          </w:p>
          <w:bookmarkEnd w:id="355"/>
          <w:p>
            <w:pPr>
              <w:spacing w:after="20"/>
              <w:ind w:left="20"/>
              <w:jc w:val="both"/>
            </w:pPr>
            <w:r>
              <w:rPr>
                <w:rFonts w:ascii="Times New Roman"/>
                <w:b w:val="false"/>
                <w:i w:val="false"/>
                <w:color w:val="000000"/>
                <w:sz w:val="20"/>
              </w:rPr>
              <w:t>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800528300325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56"/>
          <w:p>
            <w:pPr>
              <w:spacing w:after="20"/>
              <w:ind w:left="20"/>
              <w:jc w:val="both"/>
            </w:pPr>
            <w:r>
              <w:rPr>
                <w:rFonts w:ascii="Times New Roman"/>
                <w:b w:val="false"/>
                <w:i w:val="false"/>
                <w:color w:val="000000"/>
                <w:sz w:val="20"/>
              </w:rPr>
              <w:t>
Маденов Берик</w:t>
            </w:r>
          </w:p>
          <w:bookmarkEnd w:id="356"/>
          <w:p>
            <w:pPr>
              <w:spacing w:after="20"/>
              <w:ind w:left="20"/>
              <w:jc w:val="both"/>
            </w:pPr>
            <w:r>
              <w:rPr>
                <w:rFonts w:ascii="Times New Roman"/>
                <w:b w:val="false"/>
                <w:i w:val="false"/>
                <w:color w:val="000000"/>
                <w:sz w:val="20"/>
              </w:rPr>
              <w:t>
Тогзакович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550901301604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Тогзак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790502301624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750415350197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57"/>
          <w:p>
            <w:pPr>
              <w:spacing w:after="20"/>
              <w:ind w:left="20"/>
              <w:jc w:val="both"/>
            </w:pPr>
            <w:r>
              <w:rPr>
                <w:rFonts w:ascii="Times New Roman"/>
                <w:b w:val="false"/>
                <w:i w:val="false"/>
                <w:color w:val="000000"/>
                <w:sz w:val="20"/>
              </w:rPr>
              <w:t>
Максаков Алексей</w:t>
            </w:r>
          </w:p>
          <w:bookmarkEnd w:id="357"/>
          <w:p>
            <w:pPr>
              <w:spacing w:after="20"/>
              <w:ind w:left="20"/>
              <w:jc w:val="both"/>
            </w:pPr>
            <w:r>
              <w:rPr>
                <w:rFonts w:ascii="Times New Roman"/>
                <w:b w:val="false"/>
                <w:i w:val="false"/>
                <w:color w:val="000000"/>
                <w:sz w:val="20"/>
              </w:rPr>
              <w:t>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58"/>
          <w:p>
            <w:pPr>
              <w:spacing w:after="20"/>
              <w:ind w:left="20"/>
              <w:jc w:val="both"/>
            </w:pPr>
            <w:r>
              <w:rPr>
                <w:rFonts w:ascii="Times New Roman"/>
                <w:b w:val="false"/>
                <w:i w:val="false"/>
                <w:color w:val="000000"/>
                <w:sz w:val="20"/>
              </w:rPr>
              <w:t>
Максимович Александр</w:t>
            </w:r>
          </w:p>
          <w:bookmarkEnd w:id="358"/>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870129350781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59"/>
          <w:p>
            <w:pPr>
              <w:spacing w:after="20"/>
              <w:ind w:left="20"/>
              <w:jc w:val="both"/>
            </w:pPr>
            <w:r>
              <w:rPr>
                <w:rFonts w:ascii="Times New Roman"/>
                <w:b w:val="false"/>
                <w:i w:val="false"/>
                <w:color w:val="000000"/>
                <w:sz w:val="20"/>
              </w:rPr>
              <w:t>
Мартыненко Сергей</w:t>
            </w:r>
          </w:p>
          <w:bookmarkEnd w:id="359"/>
          <w:p>
            <w:pPr>
              <w:spacing w:after="20"/>
              <w:ind w:left="20"/>
              <w:jc w:val="both"/>
            </w:pPr>
            <w:r>
              <w:rPr>
                <w:rFonts w:ascii="Times New Roman"/>
                <w:b w:val="false"/>
                <w:i w:val="false"/>
                <w:color w:val="000000"/>
                <w:sz w:val="20"/>
              </w:rPr>
              <w:t>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610507401038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Мартыненко Ольга Федровна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901214351396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60"/>
          <w:p>
            <w:pPr>
              <w:spacing w:after="20"/>
              <w:ind w:left="20"/>
              <w:jc w:val="both"/>
            </w:pPr>
            <w:r>
              <w:rPr>
                <w:rFonts w:ascii="Times New Roman"/>
                <w:b w:val="false"/>
                <w:i w:val="false"/>
                <w:color w:val="000000"/>
                <w:sz w:val="20"/>
              </w:rPr>
              <w:t>
Матвиенко Андрей</w:t>
            </w:r>
          </w:p>
          <w:bookmarkEnd w:id="360"/>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860607350311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61"/>
          <w:p>
            <w:pPr>
              <w:spacing w:after="20"/>
              <w:ind w:left="20"/>
              <w:jc w:val="both"/>
            </w:pPr>
            <w:r>
              <w:rPr>
                <w:rFonts w:ascii="Times New Roman"/>
                <w:b w:val="false"/>
                <w:i w:val="false"/>
                <w:color w:val="000000"/>
                <w:sz w:val="20"/>
              </w:rPr>
              <w:t>
Махамбетов Алмат</w:t>
            </w:r>
          </w:p>
          <w:bookmarkEnd w:id="361"/>
          <w:p>
            <w:pPr>
              <w:spacing w:after="20"/>
              <w:ind w:left="20"/>
              <w:jc w:val="both"/>
            </w:pPr>
            <w:r>
              <w:rPr>
                <w:rFonts w:ascii="Times New Roman"/>
                <w:b w:val="false"/>
                <w:i w:val="false"/>
                <w:color w:val="000000"/>
                <w:sz w:val="20"/>
              </w:rPr>
              <w:t>
Сайранович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861103350760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62"/>
          <w:p>
            <w:pPr>
              <w:spacing w:after="20"/>
              <w:ind w:left="20"/>
              <w:jc w:val="both"/>
            </w:pPr>
            <w:r>
              <w:rPr>
                <w:rFonts w:ascii="Times New Roman"/>
                <w:b w:val="false"/>
                <w:i w:val="false"/>
                <w:color w:val="000000"/>
                <w:sz w:val="20"/>
              </w:rPr>
              <w:t>
Махамбетов Жаксылык</w:t>
            </w:r>
          </w:p>
          <w:bookmarkEnd w:id="362"/>
          <w:p>
            <w:pPr>
              <w:spacing w:after="20"/>
              <w:ind w:left="20"/>
              <w:jc w:val="both"/>
            </w:pPr>
            <w:r>
              <w:rPr>
                <w:rFonts w:ascii="Times New Roman"/>
                <w:b w:val="false"/>
                <w:i w:val="false"/>
                <w:color w:val="000000"/>
                <w:sz w:val="20"/>
              </w:rPr>
              <w:t>
Сырымбетович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640101350256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Сайрам Уралбаевич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591124300701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Утугун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800817401618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Медведок Ольга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861130350718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63"/>
          <w:p>
            <w:pPr>
              <w:spacing w:after="20"/>
              <w:ind w:left="20"/>
              <w:jc w:val="both"/>
            </w:pPr>
            <w:r>
              <w:rPr>
                <w:rFonts w:ascii="Times New Roman"/>
                <w:b w:val="false"/>
                <w:i w:val="false"/>
                <w:color w:val="000000"/>
                <w:sz w:val="20"/>
              </w:rPr>
              <w:t>
Мезгильбаев Темиржан</w:t>
            </w:r>
          </w:p>
          <w:bookmarkEnd w:id="363"/>
          <w:p>
            <w:pPr>
              <w:spacing w:after="20"/>
              <w:ind w:left="20"/>
              <w:jc w:val="both"/>
            </w:pPr>
            <w:r>
              <w:rPr>
                <w:rFonts w:ascii="Times New Roman"/>
                <w:b w:val="false"/>
                <w:i w:val="false"/>
                <w:color w:val="000000"/>
                <w:sz w:val="20"/>
              </w:rPr>
              <w:t>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500413400849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Мезгильбаева Хайни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791204400299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Мерешко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680110350502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Меркер Роман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940330351014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64"/>
          <w:p>
            <w:pPr>
              <w:spacing w:after="20"/>
              <w:ind w:left="20"/>
              <w:jc w:val="both"/>
            </w:pPr>
            <w:r>
              <w:rPr>
                <w:rFonts w:ascii="Times New Roman"/>
                <w:b w:val="false"/>
                <w:i w:val="false"/>
                <w:color w:val="000000"/>
                <w:sz w:val="20"/>
              </w:rPr>
              <w:t>
Мимиш Игорь</w:t>
            </w:r>
          </w:p>
          <w:bookmarkEnd w:id="364"/>
          <w:p>
            <w:pPr>
              <w:spacing w:after="20"/>
              <w:ind w:left="20"/>
              <w:jc w:val="both"/>
            </w:pPr>
            <w:r>
              <w:rPr>
                <w:rFonts w:ascii="Times New Roman"/>
                <w:b w:val="false"/>
                <w:i w:val="false"/>
                <w:color w:val="000000"/>
                <w:sz w:val="20"/>
              </w:rPr>
              <w:t>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750626401093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Мимиш Оксана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731030350054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Минченко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980605450292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65"/>
          <w:p>
            <w:pPr>
              <w:spacing w:after="20"/>
              <w:ind w:left="20"/>
              <w:jc w:val="both"/>
            </w:pPr>
            <w:r>
              <w:rPr>
                <w:rFonts w:ascii="Times New Roman"/>
                <w:b w:val="false"/>
                <w:i w:val="false"/>
                <w:color w:val="000000"/>
                <w:sz w:val="20"/>
              </w:rPr>
              <w:t>
Мирная Анастасия</w:t>
            </w:r>
          </w:p>
          <w:bookmarkEnd w:id="365"/>
          <w:p>
            <w:pPr>
              <w:spacing w:after="20"/>
              <w:ind w:left="20"/>
              <w:jc w:val="both"/>
            </w:pPr>
            <w:r>
              <w:rPr>
                <w:rFonts w:ascii="Times New Roman"/>
                <w:b w:val="false"/>
                <w:i w:val="false"/>
                <w:color w:val="000000"/>
                <w:sz w:val="20"/>
              </w:rPr>
              <w:t>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670715350458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66"/>
          <w:p>
            <w:pPr>
              <w:spacing w:after="20"/>
              <w:ind w:left="20"/>
              <w:jc w:val="both"/>
            </w:pPr>
            <w:r>
              <w:rPr>
                <w:rFonts w:ascii="Times New Roman"/>
                <w:b w:val="false"/>
                <w:i w:val="false"/>
                <w:color w:val="000000"/>
                <w:sz w:val="20"/>
              </w:rPr>
              <w:t>
Мирошин Константин</w:t>
            </w:r>
          </w:p>
          <w:bookmarkEnd w:id="366"/>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491105401098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Момот Екатерина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621028300748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67"/>
          <w:p>
            <w:pPr>
              <w:spacing w:after="20"/>
              <w:ind w:left="20"/>
              <w:jc w:val="both"/>
            </w:pPr>
            <w:r>
              <w:rPr>
                <w:rFonts w:ascii="Times New Roman"/>
                <w:b w:val="false"/>
                <w:i w:val="false"/>
                <w:color w:val="000000"/>
                <w:sz w:val="20"/>
              </w:rPr>
              <w:t>
Мужинбаев Марат</w:t>
            </w:r>
          </w:p>
          <w:bookmarkEnd w:id="367"/>
          <w:p>
            <w:pPr>
              <w:spacing w:after="20"/>
              <w:ind w:left="20"/>
              <w:jc w:val="both"/>
            </w:pPr>
            <w:r>
              <w:rPr>
                <w:rFonts w:ascii="Times New Roman"/>
                <w:b w:val="false"/>
                <w:i w:val="false"/>
                <w:color w:val="000000"/>
                <w:sz w:val="20"/>
              </w:rPr>
              <w:t>
Зайдерович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391010450415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"Keremet"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570117400674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Мулица Ирма Оттовна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831008350649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Мурзагулов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901207450326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68"/>
          <w:p>
            <w:pPr>
              <w:spacing w:after="20"/>
              <w:ind w:left="20"/>
              <w:jc w:val="both"/>
            </w:pPr>
            <w:r>
              <w:rPr>
                <w:rFonts w:ascii="Times New Roman"/>
                <w:b w:val="false"/>
                <w:i w:val="false"/>
                <w:color w:val="000000"/>
                <w:sz w:val="20"/>
              </w:rPr>
              <w:t>
Мусабаева Гульнар</w:t>
            </w:r>
          </w:p>
          <w:bookmarkEnd w:id="368"/>
          <w:p>
            <w:pPr>
              <w:spacing w:after="20"/>
              <w:ind w:left="20"/>
              <w:jc w:val="both"/>
            </w:pPr>
            <w:r>
              <w:rPr>
                <w:rFonts w:ascii="Times New Roman"/>
                <w:b w:val="false"/>
                <w:i w:val="false"/>
                <w:color w:val="000000"/>
                <w:sz w:val="20"/>
              </w:rPr>
              <w:t>
Сайрановна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731124300079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69"/>
          <w:p>
            <w:pPr>
              <w:spacing w:after="20"/>
              <w:ind w:left="20"/>
              <w:jc w:val="both"/>
            </w:pPr>
            <w:r>
              <w:rPr>
                <w:rFonts w:ascii="Times New Roman"/>
                <w:b w:val="false"/>
                <w:i w:val="false"/>
                <w:color w:val="000000"/>
                <w:sz w:val="20"/>
              </w:rPr>
              <w:t>
Мусаинов Манарбек</w:t>
            </w:r>
          </w:p>
          <w:bookmarkEnd w:id="369"/>
          <w:p>
            <w:pPr>
              <w:spacing w:after="20"/>
              <w:ind w:left="20"/>
              <w:jc w:val="both"/>
            </w:pPr>
            <w:r>
              <w:rPr>
                <w:rFonts w:ascii="Times New Roman"/>
                <w:b w:val="false"/>
                <w:i w:val="false"/>
                <w:color w:val="000000"/>
                <w:sz w:val="20"/>
              </w:rPr>
              <w:t>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730226350205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70"/>
          <w:p>
            <w:pPr>
              <w:spacing w:after="20"/>
              <w:ind w:left="20"/>
              <w:jc w:val="both"/>
            </w:pPr>
            <w:r>
              <w:rPr>
                <w:rFonts w:ascii="Times New Roman"/>
                <w:b w:val="false"/>
                <w:i w:val="false"/>
                <w:color w:val="000000"/>
                <w:sz w:val="20"/>
              </w:rPr>
              <w:t>
Мусин Серик</w:t>
            </w:r>
          </w:p>
          <w:bookmarkEnd w:id="370"/>
          <w:p>
            <w:pPr>
              <w:spacing w:after="20"/>
              <w:ind w:left="20"/>
              <w:jc w:val="both"/>
            </w:pPr>
            <w:r>
              <w:rPr>
                <w:rFonts w:ascii="Times New Roman"/>
                <w:b w:val="false"/>
                <w:i w:val="false"/>
                <w:color w:val="000000"/>
                <w:sz w:val="20"/>
              </w:rPr>
              <w:t>
Нурмаганбетович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910504450756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71"/>
          <w:p>
            <w:pPr>
              <w:spacing w:after="20"/>
              <w:ind w:left="20"/>
              <w:jc w:val="both"/>
            </w:pPr>
            <w:r>
              <w:rPr>
                <w:rFonts w:ascii="Times New Roman"/>
                <w:b w:val="false"/>
                <w:i w:val="false"/>
                <w:color w:val="000000"/>
                <w:sz w:val="20"/>
              </w:rPr>
              <w:t>
Мусина Ксения</w:t>
            </w:r>
          </w:p>
          <w:bookmarkEnd w:id="371"/>
          <w:p>
            <w:pPr>
              <w:spacing w:after="20"/>
              <w:ind w:left="20"/>
              <w:jc w:val="both"/>
            </w:pPr>
            <w:r>
              <w:rPr>
                <w:rFonts w:ascii="Times New Roman"/>
                <w:b w:val="false"/>
                <w:i w:val="false"/>
                <w:color w:val="000000"/>
                <w:sz w:val="20"/>
              </w:rPr>
              <w:t>
Жомартовна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821005350750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Мухаматулин Руслан Русланович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870131450947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72"/>
          <w:p>
            <w:pPr>
              <w:spacing w:after="20"/>
              <w:ind w:left="20"/>
              <w:jc w:val="both"/>
            </w:pPr>
            <w:r>
              <w:rPr>
                <w:rFonts w:ascii="Times New Roman"/>
                <w:b w:val="false"/>
                <w:i w:val="false"/>
                <w:color w:val="000000"/>
                <w:sz w:val="20"/>
              </w:rPr>
              <w:t>
Мухина Анастасия</w:t>
            </w:r>
          </w:p>
          <w:bookmarkEnd w:id="372"/>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780123350521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Набоженко Сергей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920428451119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73"/>
          <w:p>
            <w:pPr>
              <w:spacing w:after="20"/>
              <w:ind w:left="20"/>
              <w:jc w:val="both"/>
            </w:pPr>
            <w:r>
              <w:rPr>
                <w:rFonts w:ascii="Times New Roman"/>
                <w:b w:val="false"/>
                <w:i w:val="false"/>
                <w:color w:val="000000"/>
                <w:sz w:val="20"/>
              </w:rPr>
              <w:t>
Невсеврина Виктория</w:t>
            </w:r>
          </w:p>
          <w:bookmarkEnd w:id="373"/>
          <w:p>
            <w:pPr>
              <w:spacing w:after="20"/>
              <w:ind w:left="20"/>
              <w:jc w:val="both"/>
            </w:pPr>
            <w:r>
              <w:rPr>
                <w:rFonts w:ascii="Times New Roman"/>
                <w:b w:val="false"/>
                <w:i w:val="false"/>
                <w:color w:val="000000"/>
                <w:sz w:val="20"/>
              </w:rPr>
              <w:t>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620928300410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Низяев Василий Семенович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640310450259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Низяева Ирина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940806351222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74"/>
          <w:p>
            <w:pPr>
              <w:spacing w:after="20"/>
              <w:ind w:left="20"/>
              <w:jc w:val="both"/>
            </w:pPr>
            <w:r>
              <w:rPr>
                <w:rFonts w:ascii="Times New Roman"/>
                <w:b w:val="false"/>
                <w:i w:val="false"/>
                <w:color w:val="000000"/>
                <w:sz w:val="20"/>
              </w:rPr>
              <w:t>
Новоселов Денис</w:t>
            </w:r>
          </w:p>
          <w:bookmarkEnd w:id="374"/>
          <w:p>
            <w:pPr>
              <w:spacing w:after="20"/>
              <w:ind w:left="20"/>
              <w:jc w:val="both"/>
            </w:pPr>
            <w:r>
              <w:rPr>
                <w:rFonts w:ascii="Times New Roman"/>
                <w:b w:val="false"/>
                <w:i w:val="false"/>
                <w:color w:val="000000"/>
                <w:sz w:val="20"/>
              </w:rPr>
              <w:t>
Эдуардович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711207400895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75"/>
          <w:p>
            <w:pPr>
              <w:spacing w:after="20"/>
              <w:ind w:left="20"/>
              <w:jc w:val="both"/>
            </w:pPr>
            <w:r>
              <w:rPr>
                <w:rFonts w:ascii="Times New Roman"/>
                <w:b w:val="false"/>
                <w:i w:val="false"/>
                <w:color w:val="000000"/>
                <w:sz w:val="20"/>
              </w:rPr>
              <w:t>
Новоселова Светлана</w:t>
            </w:r>
          </w:p>
          <w:bookmarkEnd w:id="375"/>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621106300503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76"/>
          <w:p>
            <w:pPr>
              <w:spacing w:after="20"/>
              <w:ind w:left="20"/>
              <w:jc w:val="both"/>
            </w:pPr>
            <w:r>
              <w:rPr>
                <w:rFonts w:ascii="Times New Roman"/>
                <w:b w:val="false"/>
                <w:i w:val="false"/>
                <w:color w:val="000000"/>
                <w:sz w:val="20"/>
              </w:rPr>
              <w:t>
Нуганов Манарбек</w:t>
            </w:r>
          </w:p>
          <w:bookmarkEnd w:id="376"/>
          <w:p>
            <w:pPr>
              <w:spacing w:after="20"/>
              <w:ind w:left="20"/>
              <w:jc w:val="both"/>
            </w:pPr>
            <w:r>
              <w:rPr>
                <w:rFonts w:ascii="Times New Roman"/>
                <w:b w:val="false"/>
                <w:i w:val="false"/>
                <w:color w:val="000000"/>
                <w:sz w:val="20"/>
              </w:rPr>
              <w:t>
Кужимович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790913301639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77"/>
          <w:p>
            <w:pPr>
              <w:spacing w:after="20"/>
              <w:ind w:left="20"/>
              <w:jc w:val="both"/>
            </w:pPr>
            <w:r>
              <w:rPr>
                <w:rFonts w:ascii="Times New Roman"/>
                <w:b w:val="false"/>
                <w:i w:val="false"/>
                <w:color w:val="000000"/>
                <w:sz w:val="20"/>
              </w:rPr>
              <w:t>
Нурпеисов Даулет</w:t>
            </w:r>
          </w:p>
          <w:bookmarkEnd w:id="377"/>
          <w:p>
            <w:pPr>
              <w:spacing w:after="20"/>
              <w:ind w:left="20"/>
              <w:jc w:val="both"/>
            </w:pPr>
            <w:r>
              <w:rPr>
                <w:rFonts w:ascii="Times New Roman"/>
                <w:b w:val="false"/>
                <w:i w:val="false"/>
                <w:color w:val="000000"/>
                <w:sz w:val="20"/>
              </w:rPr>
              <w:t>
Балатурович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750805350088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Азамат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840326350539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78"/>
          <w:p>
            <w:pPr>
              <w:spacing w:after="20"/>
              <w:ind w:left="20"/>
              <w:jc w:val="both"/>
            </w:pPr>
            <w:r>
              <w:rPr>
                <w:rFonts w:ascii="Times New Roman"/>
                <w:b w:val="false"/>
                <w:i w:val="false"/>
                <w:color w:val="000000"/>
                <w:sz w:val="20"/>
              </w:rPr>
              <w:t>
Нуртазин Нурбек</w:t>
            </w:r>
          </w:p>
          <w:bookmarkEnd w:id="378"/>
          <w:p>
            <w:pPr>
              <w:spacing w:after="20"/>
              <w:ind w:left="20"/>
              <w:jc w:val="both"/>
            </w:pPr>
            <w:r>
              <w:rPr>
                <w:rFonts w:ascii="Times New Roman"/>
                <w:b w:val="false"/>
                <w:i w:val="false"/>
                <w:color w:val="000000"/>
                <w:sz w:val="20"/>
              </w:rPr>
              <w:t>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660520301140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79"/>
          <w:p>
            <w:pPr>
              <w:spacing w:after="20"/>
              <w:ind w:left="20"/>
              <w:jc w:val="both"/>
            </w:pPr>
            <w:r>
              <w:rPr>
                <w:rFonts w:ascii="Times New Roman"/>
                <w:b w:val="false"/>
                <w:i w:val="false"/>
                <w:color w:val="000000"/>
                <w:sz w:val="20"/>
              </w:rPr>
              <w:t>
Овчинников Николай</w:t>
            </w:r>
          </w:p>
          <w:bookmarkEnd w:id="379"/>
          <w:p>
            <w:pPr>
              <w:spacing w:after="20"/>
              <w:ind w:left="20"/>
              <w:jc w:val="both"/>
            </w:pPr>
            <w:r>
              <w:rPr>
                <w:rFonts w:ascii="Times New Roman"/>
                <w:b w:val="false"/>
                <w:i w:val="false"/>
                <w:color w:val="000000"/>
                <w:sz w:val="20"/>
              </w:rPr>
              <w:t>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701228350164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Женис Орумбаевич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760620400748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80"/>
          <w:p>
            <w:pPr>
              <w:spacing w:after="20"/>
              <w:ind w:left="20"/>
              <w:jc w:val="both"/>
            </w:pPr>
            <w:r>
              <w:rPr>
                <w:rFonts w:ascii="Times New Roman"/>
                <w:b w:val="false"/>
                <w:i w:val="false"/>
                <w:color w:val="000000"/>
                <w:sz w:val="20"/>
              </w:rPr>
              <w:t>
Омельчук Людмила</w:t>
            </w:r>
          </w:p>
          <w:bookmarkEnd w:id="380"/>
          <w:p>
            <w:pPr>
              <w:spacing w:after="20"/>
              <w:ind w:left="20"/>
              <w:jc w:val="both"/>
            </w:pPr>
            <w:r>
              <w:rPr>
                <w:rFonts w:ascii="Times New Roman"/>
                <w:b w:val="false"/>
                <w:i w:val="false"/>
                <w:color w:val="000000"/>
                <w:sz w:val="20"/>
              </w:rPr>
              <w:t>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911029351194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81"/>
          <w:p>
            <w:pPr>
              <w:spacing w:after="20"/>
              <w:ind w:left="20"/>
              <w:jc w:val="both"/>
            </w:pPr>
            <w:r>
              <w:rPr>
                <w:rFonts w:ascii="Times New Roman"/>
                <w:b w:val="false"/>
                <w:i w:val="false"/>
                <w:color w:val="000000"/>
                <w:sz w:val="20"/>
              </w:rPr>
              <w:t>
Очеретяный Евгений</w:t>
            </w:r>
          </w:p>
          <w:bookmarkEnd w:id="381"/>
          <w:p>
            <w:pPr>
              <w:spacing w:after="20"/>
              <w:ind w:left="20"/>
              <w:jc w:val="both"/>
            </w:pPr>
            <w:r>
              <w:rPr>
                <w:rFonts w:ascii="Times New Roman"/>
                <w:b w:val="false"/>
                <w:i w:val="false"/>
                <w:color w:val="000000"/>
                <w:sz w:val="20"/>
              </w:rPr>
              <w:t>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880226350621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82"/>
          <w:p>
            <w:pPr>
              <w:spacing w:after="20"/>
              <w:ind w:left="20"/>
              <w:jc w:val="both"/>
            </w:pPr>
            <w:r>
              <w:rPr>
                <w:rFonts w:ascii="Times New Roman"/>
                <w:b w:val="false"/>
                <w:i w:val="false"/>
                <w:color w:val="000000"/>
                <w:sz w:val="20"/>
              </w:rPr>
              <w:t>
Павличенко Андрей</w:t>
            </w:r>
          </w:p>
          <w:bookmarkEnd w:id="382"/>
          <w:p>
            <w:pPr>
              <w:spacing w:after="20"/>
              <w:ind w:left="20"/>
              <w:jc w:val="both"/>
            </w:pPr>
            <w:r>
              <w:rPr>
                <w:rFonts w:ascii="Times New Roman"/>
                <w:b w:val="false"/>
                <w:i w:val="false"/>
                <w:color w:val="000000"/>
                <w:sz w:val="20"/>
              </w:rPr>
              <w:t>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791129400905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Павличенко Елена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580625300959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83"/>
          <w:p>
            <w:pPr>
              <w:spacing w:after="20"/>
              <w:ind w:left="20"/>
              <w:jc w:val="both"/>
            </w:pPr>
            <w:r>
              <w:rPr>
                <w:rFonts w:ascii="Times New Roman"/>
                <w:b w:val="false"/>
                <w:i w:val="false"/>
                <w:color w:val="000000"/>
                <w:sz w:val="20"/>
              </w:rPr>
              <w:t>
Павличенко Павел</w:t>
            </w:r>
          </w:p>
          <w:bookmarkEnd w:id="383"/>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940629350616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84"/>
          <w:p>
            <w:pPr>
              <w:spacing w:after="20"/>
              <w:ind w:left="20"/>
              <w:jc w:val="both"/>
            </w:pPr>
            <w:r>
              <w:rPr>
                <w:rFonts w:ascii="Times New Roman"/>
                <w:b w:val="false"/>
                <w:i w:val="false"/>
                <w:color w:val="000000"/>
                <w:sz w:val="20"/>
              </w:rPr>
              <w:t>
Павлютин Алексей</w:t>
            </w:r>
          </w:p>
          <w:bookmarkEnd w:id="384"/>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710124301348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Павлютин Василий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720703350503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85"/>
          <w:p>
            <w:pPr>
              <w:spacing w:after="20"/>
              <w:ind w:left="20"/>
              <w:jc w:val="both"/>
            </w:pPr>
            <w:r>
              <w:rPr>
                <w:rFonts w:ascii="Times New Roman"/>
                <w:b w:val="false"/>
                <w:i w:val="false"/>
                <w:color w:val="000000"/>
                <w:sz w:val="20"/>
              </w:rPr>
              <w:t>
Панченко Александр</w:t>
            </w:r>
          </w:p>
          <w:bookmarkEnd w:id="385"/>
          <w:p>
            <w:pPr>
              <w:spacing w:after="20"/>
              <w:ind w:left="20"/>
              <w:jc w:val="both"/>
            </w:pPr>
            <w:r>
              <w:rPr>
                <w:rFonts w:ascii="Times New Roman"/>
                <w:b w:val="false"/>
                <w:i w:val="false"/>
                <w:color w:val="000000"/>
                <w:sz w:val="20"/>
              </w:rPr>
              <w:t>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780913450156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86"/>
          <w:p>
            <w:pPr>
              <w:spacing w:after="20"/>
              <w:ind w:left="20"/>
              <w:jc w:val="both"/>
            </w:pPr>
            <w:r>
              <w:rPr>
                <w:rFonts w:ascii="Times New Roman"/>
                <w:b w:val="false"/>
                <w:i w:val="false"/>
                <w:color w:val="000000"/>
                <w:sz w:val="20"/>
              </w:rPr>
              <w:t>
Панченко Оксана</w:t>
            </w:r>
          </w:p>
          <w:bookmarkEnd w:id="386"/>
          <w:p>
            <w:pPr>
              <w:spacing w:after="20"/>
              <w:ind w:left="20"/>
              <w:jc w:val="both"/>
            </w:pPr>
            <w:r>
              <w:rPr>
                <w:rFonts w:ascii="Times New Roman"/>
                <w:b w:val="false"/>
                <w:i w:val="false"/>
                <w:color w:val="000000"/>
                <w:sz w:val="20"/>
              </w:rPr>
              <w:t>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890702350412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87"/>
          <w:p>
            <w:pPr>
              <w:spacing w:after="20"/>
              <w:ind w:left="20"/>
              <w:jc w:val="both"/>
            </w:pPr>
            <w:r>
              <w:rPr>
                <w:rFonts w:ascii="Times New Roman"/>
                <w:b w:val="false"/>
                <w:i w:val="false"/>
                <w:color w:val="000000"/>
                <w:sz w:val="20"/>
              </w:rPr>
              <w:t>
Первухин Владислав</w:t>
            </w:r>
          </w:p>
          <w:bookmarkEnd w:id="387"/>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881003351065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88"/>
          <w:p>
            <w:pPr>
              <w:spacing w:after="20"/>
              <w:ind w:left="20"/>
              <w:jc w:val="both"/>
            </w:pPr>
            <w:r>
              <w:rPr>
                <w:rFonts w:ascii="Times New Roman"/>
                <w:b w:val="false"/>
                <w:i w:val="false"/>
                <w:color w:val="000000"/>
                <w:sz w:val="20"/>
              </w:rPr>
              <w:t>
Перматов Рустам</w:t>
            </w:r>
          </w:p>
          <w:bookmarkEnd w:id="388"/>
          <w:p>
            <w:pPr>
              <w:spacing w:after="20"/>
              <w:ind w:left="20"/>
              <w:jc w:val="both"/>
            </w:pPr>
            <w:r>
              <w:rPr>
                <w:rFonts w:ascii="Times New Roman"/>
                <w:b w:val="false"/>
                <w:i w:val="false"/>
                <w:color w:val="000000"/>
                <w:sz w:val="20"/>
              </w:rPr>
              <w:t>
Бахтиярович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660910350496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Пестеров Николай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880713350371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Пестеров Петр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860607350502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89"/>
          <w:p>
            <w:pPr>
              <w:spacing w:after="20"/>
              <w:ind w:left="20"/>
              <w:jc w:val="both"/>
            </w:pPr>
            <w:r>
              <w:rPr>
                <w:rFonts w:ascii="Times New Roman"/>
                <w:b w:val="false"/>
                <w:i w:val="false"/>
                <w:color w:val="000000"/>
                <w:sz w:val="20"/>
              </w:rPr>
              <w:t>
Петров Максим</w:t>
            </w:r>
          </w:p>
          <w:bookmarkEnd w:id="389"/>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590724401225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Плюта Надежда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521119450269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Плюта Надежда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840615451544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90"/>
          <w:p>
            <w:pPr>
              <w:spacing w:after="20"/>
              <w:ind w:left="20"/>
              <w:jc w:val="both"/>
            </w:pPr>
            <w:r>
              <w:rPr>
                <w:rFonts w:ascii="Times New Roman"/>
                <w:b w:val="false"/>
                <w:i w:val="false"/>
                <w:color w:val="000000"/>
                <w:sz w:val="20"/>
              </w:rPr>
              <w:t>
Пономарева Анна</w:t>
            </w:r>
          </w:p>
          <w:bookmarkEnd w:id="390"/>
          <w:p>
            <w:pPr>
              <w:spacing w:after="20"/>
              <w:ind w:left="20"/>
              <w:jc w:val="both"/>
            </w:pPr>
            <w:r>
              <w:rPr>
                <w:rFonts w:ascii="Times New Roman"/>
                <w:b w:val="false"/>
                <w:i w:val="false"/>
                <w:color w:val="000000"/>
                <w:sz w:val="20"/>
              </w:rPr>
              <w:t>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770510450574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Елена Николавна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810114450597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Светлана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840203350516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91"/>
          <w:p>
            <w:pPr>
              <w:spacing w:after="20"/>
              <w:ind w:left="20"/>
              <w:jc w:val="both"/>
            </w:pPr>
            <w:r>
              <w:rPr>
                <w:rFonts w:ascii="Times New Roman"/>
                <w:b w:val="false"/>
                <w:i w:val="false"/>
                <w:color w:val="000000"/>
                <w:sz w:val="20"/>
              </w:rPr>
              <w:t>
Постоялкин Денис</w:t>
            </w:r>
          </w:p>
          <w:bookmarkEnd w:id="391"/>
          <w:p>
            <w:pPr>
              <w:spacing w:after="20"/>
              <w:ind w:left="20"/>
              <w:jc w:val="both"/>
            </w:pPr>
            <w:r>
              <w:rPr>
                <w:rFonts w:ascii="Times New Roman"/>
                <w:b w:val="false"/>
                <w:i w:val="false"/>
                <w:color w:val="000000"/>
                <w:sz w:val="20"/>
              </w:rPr>
              <w:t>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890923350652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92"/>
          <w:p>
            <w:pPr>
              <w:spacing w:after="20"/>
              <w:ind w:left="20"/>
              <w:jc w:val="both"/>
            </w:pPr>
            <w:r>
              <w:rPr>
                <w:rFonts w:ascii="Times New Roman"/>
                <w:b w:val="false"/>
                <w:i w:val="false"/>
                <w:color w:val="000000"/>
                <w:sz w:val="20"/>
              </w:rPr>
              <w:t>
Постоялкин Дмитрий</w:t>
            </w:r>
          </w:p>
          <w:bookmarkEnd w:id="392"/>
          <w:p>
            <w:pPr>
              <w:spacing w:after="20"/>
              <w:ind w:left="20"/>
              <w:jc w:val="both"/>
            </w:pPr>
            <w:r>
              <w:rPr>
                <w:rFonts w:ascii="Times New Roman"/>
                <w:b w:val="false"/>
                <w:i w:val="false"/>
                <w:color w:val="000000"/>
                <w:sz w:val="20"/>
              </w:rPr>
              <w:t>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890923350652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"Постоялкин Д.Е."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590314401304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93"/>
          <w:p>
            <w:pPr>
              <w:spacing w:after="20"/>
              <w:ind w:left="20"/>
              <w:jc w:val="both"/>
            </w:pPr>
            <w:r>
              <w:rPr>
                <w:rFonts w:ascii="Times New Roman"/>
                <w:b w:val="false"/>
                <w:i w:val="false"/>
                <w:color w:val="000000"/>
                <w:sz w:val="20"/>
              </w:rPr>
              <w:t>
Постоялкина Галина</w:t>
            </w:r>
          </w:p>
          <w:bookmarkEnd w:id="393"/>
          <w:p>
            <w:pPr>
              <w:spacing w:after="20"/>
              <w:ind w:left="20"/>
              <w:jc w:val="both"/>
            </w:pPr>
            <w:r>
              <w:rPr>
                <w:rFonts w:ascii="Times New Roman"/>
                <w:b w:val="false"/>
                <w:i w:val="false"/>
                <w:color w:val="000000"/>
                <w:sz w:val="20"/>
              </w:rPr>
              <w:t>
Леонтьевна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910530450381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94"/>
          <w:p>
            <w:pPr>
              <w:spacing w:after="20"/>
              <w:ind w:left="20"/>
              <w:jc w:val="both"/>
            </w:pPr>
            <w:r>
              <w:rPr>
                <w:rFonts w:ascii="Times New Roman"/>
                <w:b w:val="false"/>
                <w:i w:val="false"/>
                <w:color w:val="000000"/>
                <w:sz w:val="20"/>
              </w:rPr>
              <w:t>
Постоялкина Юлия</w:t>
            </w:r>
          </w:p>
          <w:bookmarkEnd w:id="394"/>
          <w:p>
            <w:pPr>
              <w:spacing w:after="20"/>
              <w:ind w:left="20"/>
              <w:jc w:val="both"/>
            </w:pPr>
            <w:r>
              <w:rPr>
                <w:rFonts w:ascii="Times New Roman"/>
                <w:b w:val="false"/>
                <w:i w:val="false"/>
                <w:color w:val="000000"/>
                <w:sz w:val="20"/>
              </w:rPr>
              <w:t>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851202350477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95"/>
          <w:p>
            <w:pPr>
              <w:spacing w:after="20"/>
              <w:ind w:left="20"/>
              <w:jc w:val="both"/>
            </w:pPr>
            <w:r>
              <w:rPr>
                <w:rFonts w:ascii="Times New Roman"/>
                <w:b w:val="false"/>
                <w:i w:val="false"/>
                <w:color w:val="000000"/>
                <w:sz w:val="20"/>
              </w:rPr>
              <w:t>
Похил Александр</w:t>
            </w:r>
          </w:p>
          <w:bookmarkEnd w:id="395"/>
          <w:p>
            <w:pPr>
              <w:spacing w:after="20"/>
              <w:ind w:left="20"/>
              <w:jc w:val="both"/>
            </w:pPr>
            <w:r>
              <w:rPr>
                <w:rFonts w:ascii="Times New Roman"/>
                <w:b w:val="false"/>
                <w:i w:val="false"/>
                <w:color w:val="000000"/>
                <w:sz w:val="20"/>
              </w:rPr>
              <w:t>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880410350493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Радченко Виталий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840323351540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Рекун Денис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700902301246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Рудобаба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760707350512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Русяев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800817402408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Русяева Алла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870607350185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Рыбин Дмитрий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670516400099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Рязанова Анна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690905300884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96"/>
          <w:p>
            <w:pPr>
              <w:spacing w:after="20"/>
              <w:ind w:left="20"/>
              <w:jc w:val="both"/>
            </w:pPr>
            <w:r>
              <w:rPr>
                <w:rFonts w:ascii="Times New Roman"/>
                <w:b w:val="false"/>
                <w:i w:val="false"/>
                <w:color w:val="000000"/>
                <w:sz w:val="20"/>
              </w:rPr>
              <w:t>
Сабадашев Валерий</w:t>
            </w:r>
          </w:p>
          <w:bookmarkEnd w:id="396"/>
          <w:p>
            <w:pPr>
              <w:spacing w:after="20"/>
              <w:ind w:left="20"/>
              <w:jc w:val="both"/>
            </w:pPr>
            <w:r>
              <w:rPr>
                <w:rFonts w:ascii="Times New Roman"/>
                <w:b w:val="false"/>
                <w:i w:val="false"/>
                <w:color w:val="000000"/>
                <w:sz w:val="20"/>
              </w:rPr>
              <w:t>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710523350246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Сабирбаев Жамбулат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780325301373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 Яков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460814300367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Сергета Анатолий Антонович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560305350476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97"/>
          <w:p>
            <w:pPr>
              <w:spacing w:after="20"/>
              <w:ind w:left="20"/>
              <w:jc w:val="both"/>
            </w:pPr>
            <w:r>
              <w:rPr>
                <w:rFonts w:ascii="Times New Roman"/>
                <w:b w:val="false"/>
                <w:i w:val="false"/>
                <w:color w:val="000000"/>
                <w:sz w:val="20"/>
              </w:rPr>
              <w:t>
Сивамбаев Балгабай</w:t>
            </w:r>
          </w:p>
          <w:bookmarkEnd w:id="397"/>
          <w:p>
            <w:pPr>
              <w:spacing w:after="20"/>
              <w:ind w:left="20"/>
              <w:jc w:val="both"/>
            </w:pPr>
            <w:r>
              <w:rPr>
                <w:rFonts w:ascii="Times New Roman"/>
                <w:b w:val="false"/>
                <w:i w:val="false"/>
                <w:color w:val="000000"/>
                <w:sz w:val="20"/>
              </w:rPr>
              <w:t>
Байжанович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700924450429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98"/>
          <w:p>
            <w:pPr>
              <w:spacing w:after="20"/>
              <w:ind w:left="20"/>
              <w:jc w:val="both"/>
            </w:pPr>
            <w:r>
              <w:rPr>
                <w:rFonts w:ascii="Times New Roman"/>
                <w:b w:val="false"/>
                <w:i w:val="false"/>
                <w:color w:val="000000"/>
                <w:sz w:val="20"/>
              </w:rPr>
              <w:t>
Сидунова Светлана</w:t>
            </w:r>
          </w:p>
          <w:bookmarkEnd w:id="398"/>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551002350122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99"/>
          <w:p>
            <w:pPr>
              <w:spacing w:after="20"/>
              <w:ind w:left="20"/>
              <w:jc w:val="both"/>
            </w:pPr>
            <w:r>
              <w:rPr>
                <w:rFonts w:ascii="Times New Roman"/>
                <w:b w:val="false"/>
                <w:i w:val="false"/>
                <w:color w:val="000000"/>
                <w:sz w:val="20"/>
              </w:rPr>
              <w:t>
Сирченко Александр</w:t>
            </w:r>
          </w:p>
          <w:bookmarkEnd w:id="399"/>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950331351478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400"/>
          <w:p>
            <w:pPr>
              <w:spacing w:after="20"/>
              <w:ind w:left="20"/>
              <w:jc w:val="both"/>
            </w:pPr>
            <w:r>
              <w:rPr>
                <w:rFonts w:ascii="Times New Roman"/>
                <w:b w:val="false"/>
                <w:i w:val="false"/>
                <w:color w:val="000000"/>
                <w:sz w:val="20"/>
              </w:rPr>
              <w:t>
Сманов Арман</w:t>
            </w:r>
          </w:p>
          <w:bookmarkEnd w:id="400"/>
          <w:p>
            <w:pPr>
              <w:spacing w:after="20"/>
              <w:ind w:left="20"/>
              <w:jc w:val="both"/>
            </w:pPr>
            <w:r>
              <w:rPr>
                <w:rFonts w:ascii="Times New Roman"/>
                <w:b w:val="false"/>
                <w:i w:val="false"/>
                <w:color w:val="000000"/>
                <w:sz w:val="20"/>
              </w:rPr>
              <w:t>
Ерланович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640702300871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Сницаренко Павел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900627450644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401"/>
          <w:p>
            <w:pPr>
              <w:spacing w:after="20"/>
              <w:ind w:left="20"/>
              <w:jc w:val="both"/>
            </w:pPr>
            <w:r>
              <w:rPr>
                <w:rFonts w:ascii="Times New Roman"/>
                <w:b w:val="false"/>
                <w:i w:val="false"/>
                <w:color w:val="000000"/>
                <w:sz w:val="20"/>
              </w:rPr>
              <w:t>
Солодкова Екатерина</w:t>
            </w:r>
          </w:p>
          <w:bookmarkEnd w:id="401"/>
          <w:p>
            <w:pPr>
              <w:spacing w:after="20"/>
              <w:ind w:left="20"/>
              <w:jc w:val="both"/>
            </w:pPr>
            <w:r>
              <w:rPr>
                <w:rFonts w:ascii="Times New Roman"/>
                <w:b w:val="false"/>
                <w:i w:val="false"/>
                <w:color w:val="000000"/>
                <w:sz w:val="20"/>
              </w:rPr>
              <w:t>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690724350282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Становой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821230350734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402"/>
          <w:p>
            <w:pPr>
              <w:spacing w:after="20"/>
              <w:ind w:left="20"/>
              <w:jc w:val="both"/>
            </w:pPr>
            <w:r>
              <w:rPr>
                <w:rFonts w:ascii="Times New Roman"/>
                <w:b w:val="false"/>
                <w:i w:val="false"/>
                <w:color w:val="000000"/>
                <w:sz w:val="20"/>
              </w:rPr>
              <w:t>
Такенов Шакиржан</w:t>
            </w:r>
          </w:p>
          <w:bookmarkEnd w:id="402"/>
          <w:p>
            <w:pPr>
              <w:spacing w:after="20"/>
              <w:ind w:left="20"/>
              <w:jc w:val="both"/>
            </w:pPr>
            <w:r>
              <w:rPr>
                <w:rFonts w:ascii="Times New Roman"/>
                <w:b w:val="false"/>
                <w:i w:val="false"/>
                <w:color w:val="000000"/>
                <w:sz w:val="20"/>
              </w:rPr>
              <w:t>
Байканович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860818350369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403"/>
          <w:p>
            <w:pPr>
              <w:spacing w:after="20"/>
              <w:ind w:left="20"/>
              <w:jc w:val="both"/>
            </w:pPr>
            <w:r>
              <w:rPr>
                <w:rFonts w:ascii="Times New Roman"/>
                <w:b w:val="false"/>
                <w:i w:val="false"/>
                <w:color w:val="000000"/>
                <w:sz w:val="20"/>
              </w:rPr>
              <w:t>
Танабаев Арман</w:t>
            </w:r>
          </w:p>
          <w:bookmarkEnd w:id="403"/>
          <w:p>
            <w:pPr>
              <w:spacing w:after="20"/>
              <w:ind w:left="20"/>
              <w:jc w:val="both"/>
            </w:pPr>
            <w:r>
              <w:rPr>
                <w:rFonts w:ascii="Times New Roman"/>
                <w:b w:val="false"/>
                <w:i w:val="false"/>
                <w:color w:val="000000"/>
                <w:sz w:val="20"/>
              </w:rPr>
              <w:t>
Молдагалиевич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810726300066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Танкебаев Асхат Тлегенович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810906351089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404"/>
          <w:p>
            <w:pPr>
              <w:spacing w:after="20"/>
              <w:ind w:left="20"/>
              <w:jc w:val="both"/>
            </w:pPr>
            <w:r>
              <w:rPr>
                <w:rFonts w:ascii="Times New Roman"/>
                <w:b w:val="false"/>
                <w:i w:val="false"/>
                <w:color w:val="000000"/>
                <w:sz w:val="20"/>
              </w:rPr>
              <w:t>
Танкебаев Мадияр</w:t>
            </w:r>
          </w:p>
          <w:bookmarkEnd w:id="404"/>
          <w:p>
            <w:pPr>
              <w:spacing w:after="20"/>
              <w:ind w:left="20"/>
              <w:jc w:val="both"/>
            </w:pPr>
            <w:r>
              <w:rPr>
                <w:rFonts w:ascii="Times New Roman"/>
                <w:b w:val="false"/>
                <w:i w:val="false"/>
                <w:color w:val="000000"/>
                <w:sz w:val="20"/>
              </w:rPr>
              <w:t>
Абдрахманович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501201350343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 Василий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671020301662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405"/>
          <w:p>
            <w:pPr>
              <w:spacing w:after="20"/>
              <w:ind w:left="20"/>
              <w:jc w:val="both"/>
            </w:pPr>
            <w:r>
              <w:rPr>
                <w:rFonts w:ascii="Times New Roman"/>
                <w:b w:val="false"/>
                <w:i w:val="false"/>
                <w:color w:val="000000"/>
                <w:sz w:val="20"/>
              </w:rPr>
              <w:t>
Таржиков Валихан</w:t>
            </w:r>
          </w:p>
          <w:bookmarkEnd w:id="405"/>
          <w:p>
            <w:pPr>
              <w:spacing w:after="20"/>
              <w:ind w:left="20"/>
              <w:jc w:val="both"/>
            </w:pPr>
            <w:r>
              <w:rPr>
                <w:rFonts w:ascii="Times New Roman"/>
                <w:b w:val="false"/>
                <w:i w:val="false"/>
                <w:color w:val="000000"/>
                <w:sz w:val="20"/>
              </w:rPr>
              <w:t>
Амануллинович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900330450719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06"/>
          <w:p>
            <w:pPr>
              <w:spacing w:after="20"/>
              <w:ind w:left="20"/>
              <w:jc w:val="both"/>
            </w:pPr>
            <w:r>
              <w:rPr>
                <w:rFonts w:ascii="Times New Roman"/>
                <w:b w:val="false"/>
                <w:i w:val="false"/>
                <w:color w:val="000000"/>
                <w:sz w:val="20"/>
              </w:rPr>
              <w:t>
Таскумбаева Жанар</w:t>
            </w:r>
          </w:p>
          <w:bookmarkEnd w:id="406"/>
          <w:p>
            <w:pPr>
              <w:spacing w:after="20"/>
              <w:ind w:left="20"/>
              <w:jc w:val="both"/>
            </w:pPr>
            <w:r>
              <w:rPr>
                <w:rFonts w:ascii="Times New Roman"/>
                <w:b w:val="false"/>
                <w:i w:val="false"/>
                <w:color w:val="000000"/>
                <w:sz w:val="20"/>
              </w:rPr>
              <w:t>
Талгатовна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510512300575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Татибаев Миндигара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900417350359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07"/>
          <w:p>
            <w:pPr>
              <w:spacing w:after="20"/>
              <w:ind w:left="20"/>
              <w:jc w:val="both"/>
            </w:pPr>
            <w:r>
              <w:rPr>
                <w:rFonts w:ascii="Times New Roman"/>
                <w:b w:val="false"/>
                <w:i w:val="false"/>
                <w:color w:val="000000"/>
                <w:sz w:val="20"/>
              </w:rPr>
              <w:t>
Ташмуканов Дархан</w:t>
            </w:r>
          </w:p>
          <w:bookmarkEnd w:id="407"/>
          <w:p>
            <w:pPr>
              <w:spacing w:after="20"/>
              <w:ind w:left="20"/>
              <w:jc w:val="both"/>
            </w:pPr>
            <w:r>
              <w:rPr>
                <w:rFonts w:ascii="Times New Roman"/>
                <w:b w:val="false"/>
                <w:i w:val="false"/>
                <w:color w:val="000000"/>
                <w:sz w:val="20"/>
              </w:rPr>
              <w:t>
Аралбаевич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950402451569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08"/>
          <w:p>
            <w:pPr>
              <w:spacing w:after="20"/>
              <w:ind w:left="20"/>
              <w:jc w:val="both"/>
            </w:pPr>
            <w:r>
              <w:rPr>
                <w:rFonts w:ascii="Times New Roman"/>
                <w:b w:val="false"/>
                <w:i w:val="false"/>
                <w:color w:val="000000"/>
                <w:sz w:val="20"/>
              </w:rPr>
              <w:t>
Тимахович Кристина</w:t>
            </w:r>
          </w:p>
          <w:bookmarkEnd w:id="408"/>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580902301348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Титебаев Досумбек Садвакасович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780329402528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 Надежда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810822350480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09"/>
          <w:p>
            <w:pPr>
              <w:spacing w:after="20"/>
              <w:ind w:left="20"/>
              <w:jc w:val="both"/>
            </w:pPr>
            <w:r>
              <w:rPr>
                <w:rFonts w:ascii="Times New Roman"/>
                <w:b w:val="false"/>
                <w:i w:val="false"/>
                <w:color w:val="000000"/>
                <w:sz w:val="20"/>
              </w:rPr>
              <w:t>
Тлеулин Ербулат</w:t>
            </w:r>
          </w:p>
          <w:bookmarkEnd w:id="409"/>
          <w:p>
            <w:pPr>
              <w:spacing w:after="20"/>
              <w:ind w:left="20"/>
              <w:jc w:val="both"/>
            </w:pPr>
            <w:r>
              <w:rPr>
                <w:rFonts w:ascii="Times New Roman"/>
                <w:b w:val="false"/>
                <w:i w:val="false"/>
                <w:color w:val="000000"/>
                <w:sz w:val="20"/>
              </w:rPr>
              <w:t>
Шалабаевич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800308450301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10"/>
          <w:p>
            <w:pPr>
              <w:spacing w:after="20"/>
              <w:ind w:left="20"/>
              <w:jc w:val="both"/>
            </w:pPr>
            <w:r>
              <w:rPr>
                <w:rFonts w:ascii="Times New Roman"/>
                <w:b w:val="false"/>
                <w:i w:val="false"/>
                <w:color w:val="000000"/>
                <w:sz w:val="20"/>
              </w:rPr>
              <w:t>
Тлеулина Зауреш</w:t>
            </w:r>
          </w:p>
          <w:bookmarkEnd w:id="410"/>
          <w:p>
            <w:pPr>
              <w:spacing w:after="20"/>
              <w:ind w:left="20"/>
              <w:jc w:val="both"/>
            </w:pPr>
            <w:r>
              <w:rPr>
                <w:rFonts w:ascii="Times New Roman"/>
                <w:b w:val="false"/>
                <w:i w:val="false"/>
                <w:color w:val="000000"/>
                <w:sz w:val="20"/>
              </w:rPr>
              <w:t>
Шалабаевна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070140005135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"Нур-Айгер-Ск"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030513650258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11"/>
          <w:p>
            <w:pPr>
              <w:spacing w:after="20"/>
              <w:ind w:left="20"/>
              <w:jc w:val="both"/>
            </w:pPr>
            <w:r>
              <w:rPr>
                <w:rFonts w:ascii="Times New Roman"/>
                <w:b w:val="false"/>
                <w:i w:val="false"/>
                <w:color w:val="000000"/>
                <w:sz w:val="20"/>
              </w:rPr>
              <w:t>
Торопилина Елена</w:t>
            </w:r>
          </w:p>
          <w:bookmarkEnd w:id="411"/>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691204300451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12"/>
          <w:p>
            <w:pPr>
              <w:spacing w:after="20"/>
              <w:ind w:left="20"/>
              <w:jc w:val="both"/>
            </w:pPr>
            <w:r>
              <w:rPr>
                <w:rFonts w:ascii="Times New Roman"/>
                <w:b w:val="false"/>
                <w:i w:val="false"/>
                <w:color w:val="000000"/>
                <w:sz w:val="20"/>
              </w:rPr>
              <w:t>
Трубников Владимир</w:t>
            </w:r>
          </w:p>
          <w:bookmarkEnd w:id="412"/>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890403351316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13"/>
          <w:p>
            <w:pPr>
              <w:spacing w:after="20"/>
              <w:ind w:left="20"/>
              <w:jc w:val="both"/>
            </w:pPr>
            <w:r>
              <w:rPr>
                <w:rFonts w:ascii="Times New Roman"/>
                <w:b w:val="false"/>
                <w:i w:val="false"/>
                <w:color w:val="000000"/>
                <w:sz w:val="20"/>
              </w:rPr>
              <w:t>
Тулемисов Ильдар</w:t>
            </w:r>
          </w:p>
          <w:bookmarkEnd w:id="413"/>
          <w:p>
            <w:pPr>
              <w:spacing w:after="20"/>
              <w:ind w:left="20"/>
              <w:jc w:val="both"/>
            </w:pPr>
            <w:r>
              <w:rPr>
                <w:rFonts w:ascii="Times New Roman"/>
                <w:b w:val="false"/>
                <w:i w:val="false"/>
                <w:color w:val="000000"/>
                <w:sz w:val="20"/>
              </w:rPr>
              <w:t>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831220350137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14"/>
          <w:p>
            <w:pPr>
              <w:spacing w:after="20"/>
              <w:ind w:left="20"/>
              <w:jc w:val="both"/>
            </w:pPr>
            <w:r>
              <w:rPr>
                <w:rFonts w:ascii="Times New Roman"/>
                <w:b w:val="false"/>
                <w:i w:val="false"/>
                <w:color w:val="000000"/>
                <w:sz w:val="20"/>
              </w:rPr>
              <w:t>
Тулешев Есенгельды</w:t>
            </w:r>
          </w:p>
          <w:bookmarkEnd w:id="414"/>
          <w:p>
            <w:pPr>
              <w:spacing w:after="20"/>
              <w:ind w:left="20"/>
              <w:jc w:val="both"/>
            </w:pPr>
            <w:r>
              <w:rPr>
                <w:rFonts w:ascii="Times New Roman"/>
                <w:b w:val="false"/>
                <w:i w:val="false"/>
                <w:color w:val="000000"/>
                <w:sz w:val="20"/>
              </w:rPr>
              <w:t>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700101351218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15"/>
          <w:p>
            <w:pPr>
              <w:spacing w:after="20"/>
              <w:ind w:left="20"/>
              <w:jc w:val="both"/>
            </w:pPr>
            <w:r>
              <w:rPr>
                <w:rFonts w:ascii="Times New Roman"/>
                <w:b w:val="false"/>
                <w:i w:val="false"/>
                <w:color w:val="000000"/>
                <w:sz w:val="20"/>
              </w:rPr>
              <w:t>
Тулешов Куат</w:t>
            </w:r>
          </w:p>
          <w:bookmarkEnd w:id="415"/>
          <w:p>
            <w:pPr>
              <w:spacing w:after="20"/>
              <w:ind w:left="20"/>
              <w:jc w:val="both"/>
            </w:pPr>
            <w:r>
              <w:rPr>
                <w:rFonts w:ascii="Times New Roman"/>
                <w:b w:val="false"/>
                <w:i w:val="false"/>
                <w:color w:val="000000"/>
                <w:sz w:val="20"/>
              </w:rPr>
              <w:t>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841005351356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16"/>
          <w:p>
            <w:pPr>
              <w:spacing w:after="20"/>
              <w:ind w:left="20"/>
              <w:jc w:val="both"/>
            </w:pPr>
            <w:r>
              <w:rPr>
                <w:rFonts w:ascii="Times New Roman"/>
                <w:b w:val="false"/>
                <w:i w:val="false"/>
                <w:color w:val="000000"/>
                <w:sz w:val="20"/>
              </w:rPr>
              <w:t>
Тютюнник Александр</w:t>
            </w:r>
          </w:p>
          <w:bookmarkEnd w:id="416"/>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751102301269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Увалиев Рустем Абтжанович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861011350245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17"/>
          <w:p>
            <w:pPr>
              <w:spacing w:after="20"/>
              <w:ind w:left="20"/>
              <w:jc w:val="both"/>
            </w:pPr>
            <w:r>
              <w:rPr>
                <w:rFonts w:ascii="Times New Roman"/>
                <w:b w:val="false"/>
                <w:i w:val="false"/>
                <w:color w:val="000000"/>
                <w:sz w:val="20"/>
              </w:rPr>
              <w:t>
Умаров Амангельды</w:t>
            </w:r>
          </w:p>
          <w:bookmarkEnd w:id="417"/>
          <w:p>
            <w:pPr>
              <w:spacing w:after="20"/>
              <w:ind w:left="20"/>
              <w:jc w:val="both"/>
            </w:pPr>
            <w:r>
              <w:rPr>
                <w:rFonts w:ascii="Times New Roman"/>
                <w:b w:val="false"/>
                <w:i w:val="false"/>
                <w:color w:val="000000"/>
                <w:sz w:val="20"/>
              </w:rPr>
              <w:t>
Мырзагалиевич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760115400881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18"/>
          <w:p>
            <w:pPr>
              <w:spacing w:after="20"/>
              <w:ind w:left="20"/>
              <w:jc w:val="both"/>
            </w:pPr>
            <w:r>
              <w:rPr>
                <w:rFonts w:ascii="Times New Roman"/>
                <w:b w:val="false"/>
                <w:i w:val="false"/>
                <w:color w:val="000000"/>
                <w:sz w:val="20"/>
              </w:rPr>
              <w:t>
Уралбаева Жулдузай</w:t>
            </w:r>
          </w:p>
          <w:bookmarkEnd w:id="418"/>
          <w:p>
            <w:pPr>
              <w:spacing w:after="20"/>
              <w:ind w:left="20"/>
              <w:jc w:val="both"/>
            </w:pPr>
            <w:r>
              <w:rPr>
                <w:rFonts w:ascii="Times New Roman"/>
                <w:b w:val="false"/>
                <w:i w:val="false"/>
                <w:color w:val="000000"/>
                <w:sz w:val="20"/>
              </w:rPr>
              <w:t>
Ахметрахимовна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870108351120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Урунбаев Ертай Ералович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740504350634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Берик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740504350634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Берик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551201301067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890715451031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19"/>
          <w:p>
            <w:pPr>
              <w:spacing w:after="20"/>
              <w:ind w:left="20"/>
              <w:jc w:val="both"/>
            </w:pPr>
            <w:r>
              <w:rPr>
                <w:rFonts w:ascii="Times New Roman"/>
                <w:b w:val="false"/>
                <w:i w:val="false"/>
                <w:color w:val="000000"/>
                <w:sz w:val="20"/>
              </w:rPr>
              <w:t>
Утетлеуева Жибек</w:t>
            </w:r>
          </w:p>
          <w:bookmarkEnd w:id="419"/>
          <w:p>
            <w:pPr>
              <w:spacing w:after="20"/>
              <w:ind w:left="20"/>
              <w:jc w:val="both"/>
            </w:pPr>
            <w:r>
              <w:rPr>
                <w:rFonts w:ascii="Times New Roman"/>
                <w:b w:val="false"/>
                <w:i w:val="false"/>
                <w:color w:val="000000"/>
                <w:sz w:val="20"/>
              </w:rPr>
              <w:t>
Ерболовна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841113351294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20"/>
          <w:p>
            <w:pPr>
              <w:spacing w:after="20"/>
              <w:ind w:left="20"/>
              <w:jc w:val="both"/>
            </w:pPr>
            <w:r>
              <w:rPr>
                <w:rFonts w:ascii="Times New Roman"/>
                <w:b w:val="false"/>
                <w:i w:val="false"/>
                <w:color w:val="000000"/>
                <w:sz w:val="20"/>
              </w:rPr>
              <w:t>
Фадеев Алексей</w:t>
            </w:r>
          </w:p>
          <w:bookmarkEnd w:id="420"/>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760412350509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21"/>
          <w:p>
            <w:pPr>
              <w:spacing w:after="20"/>
              <w:ind w:left="20"/>
              <w:jc w:val="both"/>
            </w:pPr>
            <w:r>
              <w:rPr>
                <w:rFonts w:ascii="Times New Roman"/>
                <w:b w:val="false"/>
                <w:i w:val="false"/>
                <w:color w:val="000000"/>
                <w:sz w:val="20"/>
              </w:rPr>
              <w:t>
Федоров Алексей</w:t>
            </w:r>
          </w:p>
          <w:bookmarkEnd w:id="421"/>
          <w:p>
            <w:pPr>
              <w:spacing w:after="20"/>
              <w:ind w:left="20"/>
              <w:jc w:val="both"/>
            </w:pPr>
            <w:r>
              <w:rPr>
                <w:rFonts w:ascii="Times New Roman"/>
                <w:b w:val="false"/>
                <w:i w:val="false"/>
                <w:color w:val="000000"/>
                <w:sz w:val="20"/>
              </w:rPr>
              <w:t>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690908300996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22"/>
          <w:p>
            <w:pPr>
              <w:spacing w:after="20"/>
              <w:ind w:left="20"/>
              <w:jc w:val="both"/>
            </w:pPr>
            <w:r>
              <w:rPr>
                <w:rFonts w:ascii="Times New Roman"/>
                <w:b w:val="false"/>
                <w:i w:val="false"/>
                <w:color w:val="000000"/>
                <w:sz w:val="20"/>
              </w:rPr>
              <w:t>
Федосов Константин</w:t>
            </w:r>
          </w:p>
          <w:bookmarkEnd w:id="422"/>
          <w:p>
            <w:pPr>
              <w:spacing w:after="20"/>
              <w:ind w:left="20"/>
              <w:jc w:val="both"/>
            </w:pPr>
            <w:r>
              <w:rPr>
                <w:rFonts w:ascii="Times New Roman"/>
                <w:b w:val="false"/>
                <w:i w:val="false"/>
                <w:color w:val="000000"/>
                <w:sz w:val="20"/>
              </w:rPr>
              <w:t>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840111450289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Фисенко И.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750903300897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23"/>
          <w:p>
            <w:pPr>
              <w:spacing w:after="20"/>
              <w:ind w:left="20"/>
              <w:jc w:val="both"/>
            </w:pPr>
            <w:r>
              <w:rPr>
                <w:rFonts w:ascii="Times New Roman"/>
                <w:b w:val="false"/>
                <w:i w:val="false"/>
                <w:color w:val="000000"/>
                <w:sz w:val="20"/>
              </w:rPr>
              <w:t>
Фисенко Сергей</w:t>
            </w:r>
          </w:p>
          <w:bookmarkEnd w:id="423"/>
          <w:p>
            <w:pPr>
              <w:spacing w:after="20"/>
              <w:ind w:left="20"/>
              <w:jc w:val="both"/>
            </w:pPr>
            <w:r>
              <w:rPr>
                <w:rFonts w:ascii="Times New Roman"/>
                <w:b w:val="false"/>
                <w:i w:val="false"/>
                <w:color w:val="000000"/>
                <w:sz w:val="20"/>
              </w:rPr>
              <w:t>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870904350358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Флят Александр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760416350392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24"/>
          <w:p>
            <w:pPr>
              <w:spacing w:after="20"/>
              <w:ind w:left="20"/>
              <w:jc w:val="both"/>
            </w:pPr>
            <w:r>
              <w:rPr>
                <w:rFonts w:ascii="Times New Roman"/>
                <w:b w:val="false"/>
                <w:i w:val="false"/>
                <w:color w:val="000000"/>
                <w:sz w:val="20"/>
              </w:rPr>
              <w:t>
Фоменко Леонид</w:t>
            </w:r>
          </w:p>
          <w:bookmarkEnd w:id="424"/>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021216550248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425"/>
          <w:p>
            <w:pPr>
              <w:spacing w:after="20"/>
              <w:ind w:left="20"/>
              <w:jc w:val="both"/>
            </w:pPr>
            <w:r>
              <w:rPr>
                <w:rFonts w:ascii="Times New Roman"/>
                <w:b w:val="false"/>
                <w:i w:val="false"/>
                <w:color w:val="000000"/>
                <w:sz w:val="20"/>
              </w:rPr>
              <w:t>
Халдаров Радомир</w:t>
            </w:r>
          </w:p>
          <w:bookmarkEnd w:id="425"/>
          <w:p>
            <w:pPr>
              <w:spacing w:after="20"/>
              <w:ind w:left="20"/>
              <w:jc w:val="both"/>
            </w:pPr>
            <w:r>
              <w:rPr>
                <w:rFonts w:ascii="Times New Roman"/>
                <w:b w:val="false"/>
                <w:i w:val="false"/>
                <w:color w:val="000000"/>
                <w:sz w:val="20"/>
              </w:rPr>
              <w:t>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640128350332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Хапченко Юрий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560814400582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Харина Валентина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820831350481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Хаустов Алексей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860503450243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26"/>
          <w:p>
            <w:pPr>
              <w:spacing w:after="20"/>
              <w:ind w:left="20"/>
              <w:jc w:val="both"/>
            </w:pPr>
            <w:r>
              <w:rPr>
                <w:rFonts w:ascii="Times New Roman"/>
                <w:b w:val="false"/>
                <w:i w:val="false"/>
                <w:color w:val="000000"/>
                <w:sz w:val="20"/>
              </w:rPr>
              <w:t>
Черепащенко Екатерина</w:t>
            </w:r>
          </w:p>
          <w:bookmarkEnd w:id="426"/>
          <w:p>
            <w:pPr>
              <w:spacing w:after="20"/>
              <w:ind w:left="20"/>
              <w:jc w:val="both"/>
            </w:pPr>
            <w:r>
              <w:rPr>
                <w:rFonts w:ascii="Times New Roman"/>
                <w:b w:val="false"/>
                <w:i w:val="false"/>
                <w:color w:val="000000"/>
                <w:sz w:val="20"/>
              </w:rPr>
              <w:t>
Валериевна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850918350529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Шабуров Андрей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780619350479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27"/>
          <w:p>
            <w:pPr>
              <w:spacing w:after="20"/>
              <w:ind w:left="20"/>
              <w:jc w:val="both"/>
            </w:pPr>
            <w:r>
              <w:rPr>
                <w:rFonts w:ascii="Times New Roman"/>
                <w:b w:val="false"/>
                <w:i w:val="false"/>
                <w:color w:val="000000"/>
                <w:sz w:val="20"/>
              </w:rPr>
              <w:t>
Шайхетдинов Руслан</w:t>
            </w:r>
          </w:p>
          <w:bookmarkEnd w:id="427"/>
          <w:p>
            <w:pPr>
              <w:spacing w:after="20"/>
              <w:ind w:left="20"/>
              <w:jc w:val="both"/>
            </w:pPr>
            <w:r>
              <w:rPr>
                <w:rFonts w:ascii="Times New Roman"/>
                <w:b w:val="false"/>
                <w:i w:val="false"/>
                <w:color w:val="000000"/>
                <w:sz w:val="20"/>
              </w:rPr>
              <w:t>
Русланович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720315450500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28"/>
          <w:p>
            <w:pPr>
              <w:spacing w:after="20"/>
              <w:ind w:left="20"/>
              <w:jc w:val="both"/>
            </w:pPr>
            <w:r>
              <w:rPr>
                <w:rFonts w:ascii="Times New Roman"/>
                <w:b w:val="false"/>
                <w:i w:val="false"/>
                <w:color w:val="000000"/>
                <w:sz w:val="20"/>
              </w:rPr>
              <w:t>
Шалагина Елена</w:t>
            </w:r>
          </w:p>
          <w:bookmarkEnd w:id="428"/>
          <w:p>
            <w:pPr>
              <w:spacing w:after="20"/>
              <w:ind w:left="20"/>
              <w:jc w:val="both"/>
            </w:pPr>
            <w:r>
              <w:rPr>
                <w:rFonts w:ascii="Times New Roman"/>
                <w:b w:val="false"/>
                <w:i w:val="false"/>
                <w:color w:val="000000"/>
                <w:sz w:val="20"/>
              </w:rPr>
              <w:t>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740524301080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Швецов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840920350588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29"/>
          <w:p>
            <w:pPr>
              <w:spacing w:after="20"/>
              <w:ind w:left="20"/>
              <w:jc w:val="both"/>
            </w:pPr>
            <w:r>
              <w:rPr>
                <w:rFonts w:ascii="Times New Roman"/>
                <w:b w:val="false"/>
                <w:i w:val="false"/>
                <w:color w:val="000000"/>
                <w:sz w:val="20"/>
              </w:rPr>
              <w:t>
Шеверняев Николай</w:t>
            </w:r>
          </w:p>
          <w:bookmarkEnd w:id="429"/>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860414351073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Шевцов Дмитрий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950806351271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30"/>
          <w:p>
            <w:pPr>
              <w:spacing w:after="20"/>
              <w:ind w:left="20"/>
              <w:jc w:val="both"/>
            </w:pPr>
            <w:r>
              <w:rPr>
                <w:rFonts w:ascii="Times New Roman"/>
                <w:b w:val="false"/>
                <w:i w:val="false"/>
                <w:color w:val="000000"/>
                <w:sz w:val="20"/>
              </w:rPr>
              <w:t>
Шевцов Роман</w:t>
            </w:r>
          </w:p>
          <w:bookmarkEnd w:id="430"/>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700915301465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31"/>
          <w:p>
            <w:pPr>
              <w:spacing w:after="20"/>
              <w:ind w:left="20"/>
              <w:jc w:val="both"/>
            </w:pPr>
            <w:r>
              <w:rPr>
                <w:rFonts w:ascii="Times New Roman"/>
                <w:b w:val="false"/>
                <w:i w:val="false"/>
                <w:color w:val="000000"/>
                <w:sz w:val="20"/>
              </w:rPr>
              <w:t>
Шевцов Сергей</w:t>
            </w:r>
          </w:p>
          <w:bookmarkEnd w:id="431"/>
          <w:p>
            <w:pPr>
              <w:spacing w:after="20"/>
              <w:ind w:left="20"/>
              <w:jc w:val="both"/>
            </w:pPr>
            <w:r>
              <w:rPr>
                <w:rFonts w:ascii="Times New Roman"/>
                <w:b w:val="false"/>
                <w:i w:val="false"/>
                <w:color w:val="000000"/>
                <w:sz w:val="20"/>
              </w:rPr>
              <w:t>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691214450050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Шевцова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750817401215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32"/>
          <w:p>
            <w:pPr>
              <w:spacing w:after="20"/>
              <w:ind w:left="20"/>
              <w:jc w:val="both"/>
            </w:pPr>
            <w:r>
              <w:rPr>
                <w:rFonts w:ascii="Times New Roman"/>
                <w:b w:val="false"/>
                <w:i w:val="false"/>
                <w:color w:val="000000"/>
                <w:sz w:val="20"/>
              </w:rPr>
              <w:t>
Шевцова Светлана</w:t>
            </w:r>
          </w:p>
          <w:bookmarkEnd w:id="432"/>
          <w:p>
            <w:pPr>
              <w:spacing w:after="20"/>
              <w:ind w:left="20"/>
              <w:jc w:val="both"/>
            </w:pPr>
            <w:r>
              <w:rPr>
                <w:rFonts w:ascii="Times New Roman"/>
                <w:b w:val="false"/>
                <w:i w:val="false"/>
                <w:color w:val="000000"/>
                <w:sz w:val="20"/>
              </w:rPr>
              <w:t>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880523351109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33"/>
          <w:p>
            <w:pPr>
              <w:spacing w:after="20"/>
              <w:ind w:left="20"/>
              <w:jc w:val="both"/>
            </w:pPr>
            <w:r>
              <w:rPr>
                <w:rFonts w:ascii="Times New Roman"/>
                <w:b w:val="false"/>
                <w:i w:val="false"/>
                <w:color w:val="000000"/>
                <w:sz w:val="20"/>
              </w:rPr>
              <w:t>
Шевченко Александр</w:t>
            </w:r>
          </w:p>
          <w:bookmarkEnd w:id="433"/>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890911351635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34"/>
          <w:p>
            <w:pPr>
              <w:spacing w:after="20"/>
              <w:ind w:left="20"/>
              <w:jc w:val="both"/>
            </w:pPr>
            <w:r>
              <w:rPr>
                <w:rFonts w:ascii="Times New Roman"/>
                <w:b w:val="false"/>
                <w:i w:val="false"/>
                <w:color w:val="000000"/>
                <w:sz w:val="20"/>
              </w:rPr>
              <w:t>
Шевченко Евгений</w:t>
            </w:r>
          </w:p>
          <w:bookmarkEnd w:id="434"/>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920925450638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35"/>
          <w:p>
            <w:pPr>
              <w:spacing w:after="20"/>
              <w:ind w:left="20"/>
              <w:jc w:val="both"/>
            </w:pPr>
            <w:r>
              <w:rPr>
                <w:rFonts w:ascii="Times New Roman"/>
                <w:b w:val="false"/>
                <w:i w:val="false"/>
                <w:color w:val="000000"/>
                <w:sz w:val="20"/>
              </w:rPr>
              <w:t>
Шевченко Юлия</w:t>
            </w:r>
          </w:p>
          <w:bookmarkEnd w:id="435"/>
          <w:p>
            <w:pPr>
              <w:spacing w:after="20"/>
              <w:ind w:left="20"/>
              <w:jc w:val="both"/>
            </w:pPr>
            <w:r>
              <w:rPr>
                <w:rFonts w:ascii="Times New Roman"/>
                <w:b w:val="false"/>
                <w:i w:val="false"/>
                <w:color w:val="000000"/>
                <w:sz w:val="20"/>
              </w:rPr>
              <w:t>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911020350395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36"/>
          <w:p>
            <w:pPr>
              <w:spacing w:after="20"/>
              <w:ind w:left="20"/>
              <w:jc w:val="both"/>
            </w:pPr>
            <w:r>
              <w:rPr>
                <w:rFonts w:ascii="Times New Roman"/>
                <w:b w:val="false"/>
                <w:i w:val="false"/>
                <w:color w:val="000000"/>
                <w:sz w:val="20"/>
              </w:rPr>
              <w:t>
Шектыбаев Бахтияр</w:t>
            </w:r>
          </w:p>
          <w:bookmarkEnd w:id="436"/>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911020350385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37"/>
          <w:p>
            <w:pPr>
              <w:spacing w:after="20"/>
              <w:ind w:left="20"/>
              <w:jc w:val="both"/>
            </w:pPr>
            <w:r>
              <w:rPr>
                <w:rFonts w:ascii="Times New Roman"/>
                <w:b w:val="false"/>
                <w:i w:val="false"/>
                <w:color w:val="000000"/>
                <w:sz w:val="20"/>
              </w:rPr>
              <w:t>
Шектыбаев Данияр</w:t>
            </w:r>
          </w:p>
          <w:bookmarkEnd w:id="437"/>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820115350865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38"/>
          <w:p>
            <w:pPr>
              <w:spacing w:after="20"/>
              <w:ind w:left="20"/>
              <w:jc w:val="both"/>
            </w:pPr>
            <w:r>
              <w:rPr>
                <w:rFonts w:ascii="Times New Roman"/>
                <w:b w:val="false"/>
                <w:i w:val="false"/>
                <w:color w:val="000000"/>
                <w:sz w:val="20"/>
              </w:rPr>
              <w:t>
Шендель Евгений</w:t>
            </w:r>
          </w:p>
          <w:bookmarkEnd w:id="438"/>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760206400836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39"/>
          <w:p>
            <w:pPr>
              <w:spacing w:after="20"/>
              <w:ind w:left="20"/>
              <w:jc w:val="both"/>
            </w:pPr>
            <w:r>
              <w:rPr>
                <w:rFonts w:ascii="Times New Roman"/>
                <w:b w:val="false"/>
                <w:i w:val="false"/>
                <w:color w:val="000000"/>
                <w:sz w:val="20"/>
              </w:rPr>
              <w:t>
Шиганова Наталья</w:t>
            </w:r>
          </w:p>
          <w:bookmarkEnd w:id="439"/>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881119350187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40"/>
          <w:p>
            <w:pPr>
              <w:spacing w:after="20"/>
              <w:ind w:left="20"/>
              <w:jc w:val="both"/>
            </w:pPr>
            <w:r>
              <w:rPr>
                <w:rFonts w:ascii="Times New Roman"/>
                <w:b w:val="false"/>
                <w:i w:val="false"/>
                <w:color w:val="000000"/>
                <w:sz w:val="20"/>
              </w:rPr>
              <w:t>
Шиктыбаев Даулет</w:t>
            </w:r>
          </w:p>
          <w:bookmarkEnd w:id="440"/>
          <w:p>
            <w:pPr>
              <w:spacing w:after="20"/>
              <w:ind w:left="20"/>
              <w:jc w:val="both"/>
            </w:pPr>
            <w:r>
              <w:rPr>
                <w:rFonts w:ascii="Times New Roman"/>
                <w:b w:val="false"/>
                <w:i w:val="false"/>
                <w:color w:val="000000"/>
                <w:sz w:val="20"/>
              </w:rPr>
              <w:t>
Бекмагамбетович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801119301075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Анатолий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881214351052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41"/>
          <w:p>
            <w:pPr>
              <w:spacing w:after="20"/>
              <w:ind w:left="20"/>
              <w:jc w:val="both"/>
            </w:pPr>
            <w:r>
              <w:rPr>
                <w:rFonts w:ascii="Times New Roman"/>
                <w:b w:val="false"/>
                <w:i w:val="false"/>
                <w:color w:val="000000"/>
                <w:sz w:val="20"/>
              </w:rPr>
              <w:t>
Шкаленко Владимир</w:t>
            </w:r>
          </w:p>
          <w:bookmarkEnd w:id="441"/>
          <w:p>
            <w:pPr>
              <w:spacing w:after="20"/>
              <w:ind w:left="20"/>
              <w:jc w:val="both"/>
            </w:pPr>
            <w:r>
              <w:rPr>
                <w:rFonts w:ascii="Times New Roman"/>
                <w:b w:val="false"/>
                <w:i w:val="false"/>
                <w:color w:val="000000"/>
                <w:sz w:val="20"/>
              </w:rPr>
              <w:t>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910212450055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42"/>
          <w:p>
            <w:pPr>
              <w:spacing w:after="20"/>
              <w:ind w:left="20"/>
              <w:jc w:val="both"/>
            </w:pPr>
            <w:r>
              <w:rPr>
                <w:rFonts w:ascii="Times New Roman"/>
                <w:b w:val="false"/>
                <w:i w:val="false"/>
                <w:color w:val="000000"/>
                <w:sz w:val="20"/>
              </w:rPr>
              <w:t>
Шкаленко Ольга</w:t>
            </w:r>
          </w:p>
          <w:bookmarkEnd w:id="442"/>
          <w:p>
            <w:pPr>
              <w:spacing w:after="20"/>
              <w:ind w:left="20"/>
              <w:jc w:val="both"/>
            </w:pPr>
            <w:r>
              <w:rPr>
                <w:rFonts w:ascii="Times New Roman"/>
                <w:b w:val="false"/>
                <w:i w:val="false"/>
                <w:color w:val="000000"/>
                <w:sz w:val="20"/>
              </w:rPr>
              <w:t>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581029350393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Шлосер Иван Иосифович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851206450150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43"/>
          <w:p>
            <w:pPr>
              <w:spacing w:after="20"/>
              <w:ind w:left="20"/>
              <w:jc w:val="both"/>
            </w:pPr>
            <w:r>
              <w:rPr>
                <w:rFonts w:ascii="Times New Roman"/>
                <w:b w:val="false"/>
                <w:i w:val="false"/>
                <w:color w:val="000000"/>
                <w:sz w:val="20"/>
              </w:rPr>
              <w:t>
Шлоссер Ирина</w:t>
            </w:r>
          </w:p>
          <w:bookmarkEnd w:id="443"/>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781004301905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44"/>
          <w:p>
            <w:pPr>
              <w:spacing w:after="20"/>
              <w:ind w:left="20"/>
              <w:jc w:val="both"/>
            </w:pPr>
            <w:r>
              <w:rPr>
                <w:rFonts w:ascii="Times New Roman"/>
                <w:b w:val="false"/>
                <w:i w:val="false"/>
                <w:color w:val="000000"/>
                <w:sz w:val="20"/>
              </w:rPr>
              <w:t>
Шнибеков Азамат</w:t>
            </w:r>
          </w:p>
          <w:bookmarkEnd w:id="444"/>
          <w:p>
            <w:pPr>
              <w:spacing w:after="20"/>
              <w:ind w:left="20"/>
              <w:jc w:val="both"/>
            </w:pPr>
            <w:r>
              <w:rPr>
                <w:rFonts w:ascii="Times New Roman"/>
                <w:b w:val="false"/>
                <w:i w:val="false"/>
                <w:color w:val="000000"/>
                <w:sz w:val="20"/>
              </w:rPr>
              <w:t>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840618350308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45"/>
          <w:p>
            <w:pPr>
              <w:spacing w:after="20"/>
              <w:ind w:left="20"/>
              <w:jc w:val="both"/>
            </w:pPr>
            <w:r>
              <w:rPr>
                <w:rFonts w:ascii="Times New Roman"/>
                <w:b w:val="false"/>
                <w:i w:val="false"/>
                <w:color w:val="000000"/>
                <w:sz w:val="20"/>
              </w:rPr>
              <w:t>
Шнибеков Амангельды</w:t>
            </w:r>
          </w:p>
          <w:bookmarkEnd w:id="445"/>
          <w:p>
            <w:pPr>
              <w:spacing w:after="20"/>
              <w:ind w:left="20"/>
              <w:jc w:val="both"/>
            </w:pPr>
            <w:r>
              <w:rPr>
                <w:rFonts w:ascii="Times New Roman"/>
                <w:b w:val="false"/>
                <w:i w:val="false"/>
                <w:color w:val="000000"/>
                <w:sz w:val="20"/>
              </w:rPr>
              <w:t>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860331350084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46"/>
          <w:p>
            <w:pPr>
              <w:spacing w:after="20"/>
              <w:ind w:left="20"/>
              <w:jc w:val="both"/>
            </w:pPr>
            <w:r>
              <w:rPr>
                <w:rFonts w:ascii="Times New Roman"/>
                <w:b w:val="false"/>
                <w:i w:val="false"/>
                <w:color w:val="000000"/>
                <w:sz w:val="20"/>
              </w:rPr>
              <w:t>
Шохин Михаил</w:t>
            </w:r>
          </w:p>
          <w:bookmarkEnd w:id="446"/>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820128350658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Шрайнер Игорь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831221350023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47"/>
          <w:p>
            <w:pPr>
              <w:spacing w:after="20"/>
              <w:ind w:left="20"/>
              <w:jc w:val="both"/>
            </w:pPr>
            <w:r>
              <w:rPr>
                <w:rFonts w:ascii="Times New Roman"/>
                <w:b w:val="false"/>
                <w:i w:val="false"/>
                <w:color w:val="000000"/>
                <w:sz w:val="20"/>
              </w:rPr>
              <w:t>
Штаховский Сергей</w:t>
            </w:r>
          </w:p>
          <w:bookmarkEnd w:id="447"/>
          <w:p>
            <w:pPr>
              <w:spacing w:after="20"/>
              <w:ind w:left="20"/>
              <w:jc w:val="both"/>
            </w:pPr>
            <w:r>
              <w:rPr>
                <w:rFonts w:ascii="Times New Roman"/>
                <w:b w:val="false"/>
                <w:i w:val="false"/>
                <w:color w:val="000000"/>
                <w:sz w:val="20"/>
              </w:rPr>
              <w:t>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761106350042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Шушпан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880309450996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48"/>
          <w:p>
            <w:pPr>
              <w:spacing w:after="20"/>
              <w:ind w:left="20"/>
              <w:jc w:val="both"/>
            </w:pPr>
            <w:r>
              <w:rPr>
                <w:rFonts w:ascii="Times New Roman"/>
                <w:b w:val="false"/>
                <w:i w:val="false"/>
                <w:color w:val="000000"/>
                <w:sz w:val="20"/>
              </w:rPr>
              <w:t>
Эйснер Ольга</w:t>
            </w:r>
          </w:p>
          <w:bookmarkEnd w:id="448"/>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550101306339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Юдин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630123350373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Юдин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Кенті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730709350746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"Даниленко В.В."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690729450474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"Дускенова А.А."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850821451115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"Турлубеков Какимжан Тойбазарович"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630109400911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49"/>
          <w:p>
            <w:pPr>
              <w:spacing w:after="20"/>
              <w:ind w:left="20"/>
              <w:jc w:val="both"/>
            </w:pPr>
            <w:r>
              <w:rPr>
                <w:rFonts w:ascii="Times New Roman"/>
                <w:b w:val="false"/>
                <w:i w:val="false"/>
                <w:color w:val="000000"/>
                <w:sz w:val="20"/>
              </w:rPr>
              <w:t>
"Кайнет" ШҚ Нурпиисова</w:t>
            </w:r>
          </w:p>
          <w:bookmarkEnd w:id="449"/>
          <w:p>
            <w:pPr>
              <w:spacing w:after="20"/>
              <w:ind w:left="20"/>
              <w:jc w:val="both"/>
            </w:pPr>
            <w:r>
              <w:rPr>
                <w:rFonts w:ascii="Times New Roman"/>
                <w:b w:val="false"/>
                <w:i w:val="false"/>
                <w:color w:val="000000"/>
                <w:sz w:val="20"/>
              </w:rPr>
              <w:t>
Туганай Базкеновна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660625401287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"Карпенко В.Н"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820406350292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50"/>
          <w:p>
            <w:pPr>
              <w:spacing w:after="20"/>
              <w:ind w:left="20"/>
              <w:jc w:val="both"/>
            </w:pPr>
            <w:r>
              <w:rPr>
                <w:rFonts w:ascii="Times New Roman"/>
                <w:b w:val="false"/>
                <w:i w:val="false"/>
                <w:color w:val="000000"/>
                <w:sz w:val="20"/>
              </w:rPr>
              <w:t>
Агайсинов Арман</w:t>
            </w:r>
          </w:p>
          <w:bookmarkEnd w:id="450"/>
          <w:p>
            <w:pPr>
              <w:spacing w:after="20"/>
              <w:ind w:left="20"/>
              <w:jc w:val="both"/>
            </w:pPr>
            <w:r>
              <w:rPr>
                <w:rFonts w:ascii="Times New Roman"/>
                <w:b w:val="false"/>
                <w:i w:val="false"/>
                <w:color w:val="000000"/>
                <w:sz w:val="20"/>
              </w:rPr>
              <w:t>
Амангельдиевич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800405401112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Артеменко Маргарита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620401301007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51"/>
          <w:p>
            <w:pPr>
              <w:spacing w:after="20"/>
              <w:ind w:left="20"/>
              <w:jc w:val="both"/>
            </w:pPr>
            <w:r>
              <w:rPr>
                <w:rFonts w:ascii="Times New Roman"/>
                <w:b w:val="false"/>
                <w:i w:val="false"/>
                <w:color w:val="000000"/>
                <w:sz w:val="20"/>
              </w:rPr>
              <w:t>
Афонин Владимир</w:t>
            </w:r>
          </w:p>
          <w:bookmarkEnd w:id="451"/>
          <w:p>
            <w:pPr>
              <w:spacing w:after="20"/>
              <w:ind w:left="20"/>
              <w:jc w:val="both"/>
            </w:pPr>
            <w:r>
              <w:rPr>
                <w:rFonts w:ascii="Times New Roman"/>
                <w:b w:val="false"/>
                <w:i w:val="false"/>
                <w:color w:val="000000"/>
                <w:sz w:val="20"/>
              </w:rPr>
              <w:t>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780701402976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52"/>
          <w:p>
            <w:pPr>
              <w:spacing w:after="20"/>
              <w:ind w:left="20"/>
              <w:jc w:val="both"/>
            </w:pPr>
            <w:r>
              <w:rPr>
                <w:rFonts w:ascii="Times New Roman"/>
                <w:b w:val="false"/>
                <w:i w:val="false"/>
                <w:color w:val="000000"/>
                <w:sz w:val="20"/>
              </w:rPr>
              <w:t>
Байтанова Светлана</w:t>
            </w:r>
          </w:p>
          <w:bookmarkEnd w:id="452"/>
          <w:p>
            <w:pPr>
              <w:spacing w:after="20"/>
              <w:ind w:left="20"/>
              <w:jc w:val="both"/>
            </w:pPr>
            <w:r>
              <w:rPr>
                <w:rFonts w:ascii="Times New Roman"/>
                <w:b w:val="false"/>
                <w:i w:val="false"/>
                <w:color w:val="000000"/>
                <w:sz w:val="20"/>
              </w:rPr>
              <w:t>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591108401615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53"/>
          <w:p>
            <w:pPr>
              <w:spacing w:after="20"/>
              <w:ind w:left="20"/>
              <w:jc w:val="both"/>
            </w:pPr>
            <w:r>
              <w:rPr>
                <w:rFonts w:ascii="Times New Roman"/>
                <w:b w:val="false"/>
                <w:i w:val="false"/>
                <w:color w:val="000000"/>
                <w:sz w:val="20"/>
              </w:rPr>
              <w:t>
Беркенов Жамбулат</w:t>
            </w:r>
          </w:p>
          <w:bookmarkEnd w:id="453"/>
          <w:p>
            <w:pPr>
              <w:spacing w:after="20"/>
              <w:ind w:left="20"/>
              <w:jc w:val="both"/>
            </w:pPr>
            <w:r>
              <w:rPr>
                <w:rFonts w:ascii="Times New Roman"/>
                <w:b w:val="false"/>
                <w:i w:val="false"/>
                <w:color w:val="000000"/>
                <w:sz w:val="20"/>
              </w:rPr>
              <w:t>
Жамбулович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590920300419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Бурбаев Ергазы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560208350200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54"/>
          <w:p>
            <w:pPr>
              <w:spacing w:after="20"/>
              <w:ind w:left="20"/>
              <w:jc w:val="both"/>
            </w:pPr>
            <w:r>
              <w:rPr>
                <w:rFonts w:ascii="Times New Roman"/>
                <w:b w:val="false"/>
                <w:i w:val="false"/>
                <w:color w:val="000000"/>
                <w:sz w:val="20"/>
              </w:rPr>
              <w:t>
Ващенок Александр</w:t>
            </w:r>
          </w:p>
          <w:bookmarkEnd w:id="454"/>
          <w:p>
            <w:pPr>
              <w:spacing w:after="20"/>
              <w:ind w:left="20"/>
              <w:jc w:val="both"/>
            </w:pPr>
            <w:r>
              <w:rPr>
                <w:rFonts w:ascii="Times New Roman"/>
                <w:b w:val="false"/>
                <w:i w:val="false"/>
                <w:color w:val="000000"/>
                <w:sz w:val="20"/>
              </w:rPr>
              <w:t>
Абрамович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940922350827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Ващенок 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500423400962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Гадецкая Татьяна Семеновна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760401350717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Герасименко Василий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860709350247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Гривень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790207300464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Гуляев Юрий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730305350650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55"/>
          <w:p>
            <w:pPr>
              <w:spacing w:after="20"/>
              <w:ind w:left="20"/>
              <w:jc w:val="both"/>
            </w:pPr>
            <w:r>
              <w:rPr>
                <w:rFonts w:ascii="Times New Roman"/>
                <w:b w:val="false"/>
                <w:i w:val="false"/>
                <w:color w:val="000000"/>
                <w:sz w:val="20"/>
              </w:rPr>
              <w:t>
Дамбаулов Кайрат</w:t>
            </w:r>
          </w:p>
          <w:bookmarkEnd w:id="455"/>
          <w:p>
            <w:pPr>
              <w:spacing w:after="20"/>
              <w:ind w:left="20"/>
              <w:jc w:val="both"/>
            </w:pPr>
            <w:r>
              <w:rPr>
                <w:rFonts w:ascii="Times New Roman"/>
                <w:b w:val="false"/>
                <w:i w:val="false"/>
                <w:color w:val="000000"/>
                <w:sz w:val="20"/>
              </w:rPr>
              <w:t>
Жанбосынович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660307350488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56"/>
          <w:p>
            <w:pPr>
              <w:spacing w:after="20"/>
              <w:ind w:left="20"/>
              <w:jc w:val="both"/>
            </w:pPr>
            <w:r>
              <w:rPr>
                <w:rFonts w:ascii="Times New Roman"/>
                <w:b w:val="false"/>
                <w:i w:val="false"/>
                <w:color w:val="000000"/>
                <w:sz w:val="20"/>
              </w:rPr>
              <w:t>
Дамбаулов Серик</w:t>
            </w:r>
          </w:p>
          <w:bookmarkEnd w:id="456"/>
          <w:p>
            <w:pPr>
              <w:spacing w:after="20"/>
              <w:ind w:left="20"/>
              <w:jc w:val="both"/>
            </w:pPr>
            <w:r>
              <w:rPr>
                <w:rFonts w:ascii="Times New Roman"/>
                <w:b w:val="false"/>
                <w:i w:val="false"/>
                <w:color w:val="000000"/>
                <w:sz w:val="20"/>
              </w:rPr>
              <w:t>
Жамбосинович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700901402601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57"/>
          <w:p>
            <w:pPr>
              <w:spacing w:after="20"/>
              <w:ind w:left="20"/>
              <w:jc w:val="both"/>
            </w:pPr>
            <w:r>
              <w:rPr>
                <w:rFonts w:ascii="Times New Roman"/>
                <w:b w:val="false"/>
                <w:i w:val="false"/>
                <w:color w:val="000000"/>
                <w:sz w:val="20"/>
              </w:rPr>
              <w:t>
Дамбаулова Светлана</w:t>
            </w:r>
          </w:p>
          <w:bookmarkEnd w:id="457"/>
          <w:p>
            <w:pPr>
              <w:spacing w:after="20"/>
              <w:ind w:left="20"/>
              <w:jc w:val="both"/>
            </w:pPr>
            <w:r>
              <w:rPr>
                <w:rFonts w:ascii="Times New Roman"/>
                <w:b w:val="false"/>
                <w:i w:val="false"/>
                <w:color w:val="000000"/>
                <w:sz w:val="20"/>
              </w:rPr>
              <w:t>
Жанбосыновна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891117350782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58"/>
          <w:p>
            <w:pPr>
              <w:spacing w:after="20"/>
              <w:ind w:left="20"/>
              <w:jc w:val="both"/>
            </w:pPr>
            <w:r>
              <w:rPr>
                <w:rFonts w:ascii="Times New Roman"/>
                <w:b w:val="false"/>
                <w:i w:val="false"/>
                <w:color w:val="000000"/>
                <w:sz w:val="20"/>
              </w:rPr>
              <w:t>
Дандыбаев Арман</w:t>
            </w:r>
          </w:p>
          <w:bookmarkEnd w:id="458"/>
          <w:p>
            <w:pPr>
              <w:spacing w:after="20"/>
              <w:ind w:left="20"/>
              <w:jc w:val="both"/>
            </w:pPr>
            <w:r>
              <w:rPr>
                <w:rFonts w:ascii="Times New Roman"/>
                <w:b w:val="false"/>
                <w:i w:val="false"/>
                <w:color w:val="000000"/>
                <w:sz w:val="20"/>
              </w:rPr>
              <w:t>
Марзатурович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780326302377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59"/>
          <w:p>
            <w:pPr>
              <w:spacing w:after="20"/>
              <w:ind w:left="20"/>
              <w:jc w:val="both"/>
            </w:pPr>
            <w:r>
              <w:rPr>
                <w:rFonts w:ascii="Times New Roman"/>
                <w:b w:val="false"/>
                <w:i w:val="false"/>
                <w:color w:val="000000"/>
                <w:sz w:val="20"/>
              </w:rPr>
              <w:t>
Джангушкаров Жаслан</w:t>
            </w:r>
          </w:p>
          <w:bookmarkEnd w:id="459"/>
          <w:p>
            <w:pPr>
              <w:spacing w:after="20"/>
              <w:ind w:left="20"/>
              <w:jc w:val="both"/>
            </w:pPr>
            <w:r>
              <w:rPr>
                <w:rFonts w:ascii="Times New Roman"/>
                <w:b w:val="false"/>
                <w:i w:val="false"/>
                <w:color w:val="000000"/>
                <w:sz w:val="20"/>
              </w:rPr>
              <w:t>
Жамабикович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700621350485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Дикий Василий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631001300603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60"/>
          <w:p>
            <w:pPr>
              <w:spacing w:after="20"/>
              <w:ind w:left="20"/>
              <w:jc w:val="both"/>
            </w:pPr>
            <w:r>
              <w:rPr>
                <w:rFonts w:ascii="Times New Roman"/>
                <w:b w:val="false"/>
                <w:i w:val="false"/>
                <w:color w:val="000000"/>
                <w:sz w:val="20"/>
              </w:rPr>
              <w:t>
Дутпаев Танат</w:t>
            </w:r>
          </w:p>
          <w:bookmarkEnd w:id="460"/>
          <w:p>
            <w:pPr>
              <w:spacing w:after="20"/>
              <w:ind w:left="20"/>
              <w:jc w:val="both"/>
            </w:pPr>
            <w:r>
              <w:rPr>
                <w:rFonts w:ascii="Times New Roman"/>
                <w:b w:val="false"/>
                <w:i w:val="false"/>
                <w:color w:val="000000"/>
                <w:sz w:val="20"/>
              </w:rPr>
              <w:t>
Молбакович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550723350289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Еленин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720828301109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61"/>
          <w:p>
            <w:pPr>
              <w:spacing w:after="20"/>
              <w:ind w:left="20"/>
              <w:jc w:val="both"/>
            </w:pPr>
            <w:r>
              <w:rPr>
                <w:rFonts w:ascii="Times New Roman"/>
                <w:b w:val="false"/>
                <w:i w:val="false"/>
                <w:color w:val="000000"/>
                <w:sz w:val="20"/>
              </w:rPr>
              <w:t>
Ескендиров Бердибек</w:t>
            </w:r>
          </w:p>
          <w:bookmarkEnd w:id="461"/>
          <w:p>
            <w:pPr>
              <w:spacing w:after="20"/>
              <w:ind w:left="20"/>
              <w:jc w:val="both"/>
            </w:pPr>
            <w:r>
              <w:rPr>
                <w:rFonts w:ascii="Times New Roman"/>
                <w:b w:val="false"/>
                <w:i w:val="false"/>
                <w:color w:val="000000"/>
                <w:sz w:val="20"/>
              </w:rPr>
              <w:t>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821026350071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Жиентаев Валихан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730601350917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Жолаушибаев 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610102403082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Алтын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750928350275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Адамбек Магазович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820427350425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630601301531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62"/>
          <w:p>
            <w:pPr>
              <w:spacing w:after="20"/>
              <w:ind w:left="20"/>
              <w:jc w:val="both"/>
            </w:pPr>
            <w:r>
              <w:rPr>
                <w:rFonts w:ascii="Times New Roman"/>
                <w:b w:val="false"/>
                <w:i w:val="false"/>
                <w:color w:val="000000"/>
                <w:sz w:val="20"/>
              </w:rPr>
              <w:t>
"Аулабаев Шоинтай</w:t>
            </w:r>
          </w:p>
          <w:bookmarkEnd w:id="462"/>
          <w:p>
            <w:pPr>
              <w:spacing w:after="20"/>
              <w:ind w:left="20"/>
              <w:jc w:val="both"/>
            </w:pPr>
            <w:r>
              <w:rPr>
                <w:rFonts w:ascii="Times New Roman"/>
                <w:b w:val="false"/>
                <w:i w:val="false"/>
                <w:color w:val="000000"/>
                <w:sz w:val="20"/>
              </w:rPr>
              <w:t>
Муканович"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520620301146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63"/>
          <w:p>
            <w:pPr>
              <w:spacing w:after="20"/>
              <w:ind w:left="20"/>
              <w:jc w:val="both"/>
            </w:pPr>
            <w:r>
              <w:rPr>
                <w:rFonts w:ascii="Times New Roman"/>
                <w:b w:val="false"/>
                <w:i w:val="false"/>
                <w:color w:val="000000"/>
                <w:sz w:val="20"/>
              </w:rPr>
              <w:t>
"Нан" ШҚ</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Онестюк Леонид</w:t>
            </w:r>
          </w:p>
          <w:p>
            <w:pPr>
              <w:spacing w:after="20"/>
              <w:ind w:left="20"/>
              <w:jc w:val="both"/>
            </w:pPr>
            <w:r>
              <w:rPr>
                <w:rFonts w:ascii="Times New Roman"/>
                <w:b w:val="false"/>
                <w:i w:val="false"/>
                <w:color w:val="000000"/>
                <w:sz w:val="20"/>
              </w:rPr>
              <w:t>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591108300982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64"/>
          <w:p>
            <w:pPr>
              <w:spacing w:after="20"/>
              <w:ind w:left="20"/>
              <w:jc w:val="both"/>
            </w:pPr>
            <w:r>
              <w:rPr>
                <w:rFonts w:ascii="Times New Roman"/>
                <w:b w:val="false"/>
                <w:i w:val="false"/>
                <w:color w:val="000000"/>
                <w:sz w:val="20"/>
              </w:rPr>
              <w:t>
"Агайсин Есмагзум</w:t>
            </w:r>
          </w:p>
          <w:bookmarkEnd w:id="464"/>
          <w:p>
            <w:pPr>
              <w:spacing w:after="20"/>
              <w:ind w:left="20"/>
              <w:jc w:val="both"/>
            </w:pPr>
            <w:r>
              <w:rPr>
                <w:rFonts w:ascii="Times New Roman"/>
                <w:b w:val="false"/>
                <w:i w:val="false"/>
                <w:color w:val="000000"/>
                <w:sz w:val="20"/>
              </w:rPr>
              <w:t>
Альжанович"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771030450404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65"/>
          <w:p>
            <w:pPr>
              <w:spacing w:after="20"/>
              <w:ind w:left="20"/>
              <w:jc w:val="both"/>
            </w:pPr>
            <w:r>
              <w:rPr>
                <w:rFonts w:ascii="Times New Roman"/>
                <w:b w:val="false"/>
                <w:i w:val="false"/>
                <w:color w:val="000000"/>
                <w:sz w:val="20"/>
              </w:rPr>
              <w:t>
"Аллахвердиева Радмила</w:t>
            </w:r>
          </w:p>
          <w:bookmarkEnd w:id="465"/>
          <w:p>
            <w:pPr>
              <w:spacing w:after="20"/>
              <w:ind w:left="20"/>
              <w:jc w:val="both"/>
            </w:pPr>
            <w:r>
              <w:rPr>
                <w:rFonts w:ascii="Times New Roman"/>
                <w:b w:val="false"/>
                <w:i w:val="false"/>
                <w:color w:val="000000"/>
                <w:sz w:val="20"/>
              </w:rPr>
              <w:t>
Алмазовна"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520815300970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"Жулдугулов Толеу"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720416350385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"Танкебаев Адлбек"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930307350425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66"/>
          <w:p>
            <w:pPr>
              <w:spacing w:after="20"/>
              <w:ind w:left="20"/>
              <w:jc w:val="both"/>
            </w:pPr>
            <w:r>
              <w:rPr>
                <w:rFonts w:ascii="Times New Roman"/>
                <w:b w:val="false"/>
                <w:i w:val="false"/>
                <w:color w:val="000000"/>
                <w:sz w:val="20"/>
              </w:rPr>
              <w:t>
Каваляускас Алгис</w:t>
            </w:r>
          </w:p>
          <w:bookmarkEnd w:id="466"/>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450103450015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67"/>
          <w:p>
            <w:pPr>
              <w:spacing w:after="20"/>
              <w:ind w:left="20"/>
              <w:jc w:val="both"/>
            </w:pPr>
            <w:r>
              <w:rPr>
                <w:rFonts w:ascii="Times New Roman"/>
                <w:b w:val="false"/>
                <w:i w:val="false"/>
                <w:color w:val="000000"/>
                <w:sz w:val="20"/>
              </w:rPr>
              <w:t>
Каневская Мария</w:t>
            </w:r>
          </w:p>
          <w:bookmarkEnd w:id="467"/>
          <w:p>
            <w:pPr>
              <w:spacing w:after="20"/>
              <w:ind w:left="20"/>
              <w:jc w:val="both"/>
            </w:pPr>
            <w:r>
              <w:rPr>
                <w:rFonts w:ascii="Times New Roman"/>
                <w:b w:val="false"/>
                <w:i w:val="false"/>
                <w:color w:val="000000"/>
                <w:sz w:val="20"/>
              </w:rPr>
              <w:t>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881009351127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68"/>
          <w:p>
            <w:pPr>
              <w:spacing w:after="20"/>
              <w:ind w:left="20"/>
              <w:jc w:val="both"/>
            </w:pPr>
            <w:r>
              <w:rPr>
                <w:rFonts w:ascii="Times New Roman"/>
                <w:b w:val="false"/>
                <w:i w:val="false"/>
                <w:color w:val="000000"/>
                <w:sz w:val="20"/>
              </w:rPr>
              <w:t>
Карпенко Николай</w:t>
            </w:r>
          </w:p>
          <w:bookmarkEnd w:id="468"/>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900918350779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69"/>
          <w:p>
            <w:pPr>
              <w:spacing w:after="20"/>
              <w:ind w:left="20"/>
              <w:jc w:val="both"/>
            </w:pPr>
            <w:r>
              <w:rPr>
                <w:rFonts w:ascii="Times New Roman"/>
                <w:b w:val="false"/>
                <w:i w:val="false"/>
                <w:color w:val="000000"/>
                <w:sz w:val="20"/>
              </w:rPr>
              <w:t>
Касенов Арман</w:t>
            </w:r>
          </w:p>
          <w:bookmarkEnd w:id="469"/>
          <w:p>
            <w:pPr>
              <w:spacing w:after="20"/>
              <w:ind w:left="20"/>
              <w:jc w:val="both"/>
            </w:pPr>
            <w:r>
              <w:rPr>
                <w:rFonts w:ascii="Times New Roman"/>
                <w:b w:val="false"/>
                <w:i w:val="false"/>
                <w:color w:val="000000"/>
                <w:sz w:val="20"/>
              </w:rPr>
              <w:t>
Сарсембаевич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770714350354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Марат Уралович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551221401012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Сауле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630228350047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70"/>
          <w:p>
            <w:pPr>
              <w:spacing w:after="20"/>
              <w:ind w:left="20"/>
              <w:jc w:val="both"/>
            </w:pPr>
            <w:r>
              <w:rPr>
                <w:rFonts w:ascii="Times New Roman"/>
                <w:b w:val="false"/>
                <w:i w:val="false"/>
                <w:color w:val="000000"/>
                <w:sz w:val="20"/>
              </w:rPr>
              <w:t>
Корнев Владимир</w:t>
            </w:r>
          </w:p>
          <w:bookmarkEnd w:id="470"/>
          <w:p>
            <w:pPr>
              <w:spacing w:after="20"/>
              <w:ind w:left="20"/>
              <w:jc w:val="both"/>
            </w:pPr>
            <w:r>
              <w:rPr>
                <w:rFonts w:ascii="Times New Roman"/>
                <w:b w:val="false"/>
                <w:i w:val="false"/>
                <w:color w:val="000000"/>
                <w:sz w:val="20"/>
              </w:rPr>
              <w:t>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640626350449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71"/>
          <w:p>
            <w:pPr>
              <w:spacing w:after="20"/>
              <w:ind w:left="20"/>
              <w:jc w:val="both"/>
            </w:pPr>
            <w:r>
              <w:rPr>
                <w:rFonts w:ascii="Times New Roman"/>
                <w:b w:val="false"/>
                <w:i w:val="false"/>
                <w:color w:val="000000"/>
                <w:sz w:val="20"/>
              </w:rPr>
              <w:t>
Косолапов Александр</w:t>
            </w:r>
          </w:p>
          <w:bookmarkEnd w:id="471"/>
          <w:p>
            <w:pPr>
              <w:spacing w:after="20"/>
              <w:ind w:left="20"/>
              <w:jc w:val="both"/>
            </w:pPr>
            <w:r>
              <w:rPr>
                <w:rFonts w:ascii="Times New Roman"/>
                <w:b w:val="false"/>
                <w:i w:val="false"/>
                <w:color w:val="000000"/>
                <w:sz w:val="20"/>
              </w:rPr>
              <w:t>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690705301062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"Кусымбаев К.П."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600622400638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"Бурбаева Маули Султановна"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630525350150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Курочкин Олег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660808301077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Кустаев Аман Мукатаевич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700514301534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72"/>
          <w:p>
            <w:pPr>
              <w:spacing w:after="20"/>
              <w:ind w:left="20"/>
              <w:jc w:val="both"/>
            </w:pPr>
            <w:r>
              <w:rPr>
                <w:rFonts w:ascii="Times New Roman"/>
                <w:b w:val="false"/>
                <w:i w:val="false"/>
                <w:color w:val="000000"/>
                <w:sz w:val="20"/>
              </w:rPr>
              <w:t>
Кусымбаев Абильжан</w:t>
            </w:r>
          </w:p>
          <w:bookmarkEnd w:id="472"/>
          <w:p>
            <w:pPr>
              <w:spacing w:after="20"/>
              <w:ind w:left="20"/>
              <w:jc w:val="both"/>
            </w:pPr>
            <w:r>
              <w:rPr>
                <w:rFonts w:ascii="Times New Roman"/>
                <w:b w:val="false"/>
                <w:i w:val="false"/>
                <w:color w:val="000000"/>
                <w:sz w:val="20"/>
              </w:rPr>
              <w:t>
Нуржанович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840312351878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73"/>
          <w:p>
            <w:pPr>
              <w:spacing w:after="20"/>
              <w:ind w:left="20"/>
              <w:jc w:val="both"/>
            </w:pPr>
            <w:r>
              <w:rPr>
                <w:rFonts w:ascii="Times New Roman"/>
                <w:b w:val="false"/>
                <w:i w:val="false"/>
                <w:color w:val="000000"/>
                <w:sz w:val="20"/>
              </w:rPr>
              <w:t>
Кушкурбаев Руслан</w:t>
            </w:r>
          </w:p>
          <w:bookmarkEnd w:id="473"/>
          <w:p>
            <w:pPr>
              <w:spacing w:after="20"/>
              <w:ind w:left="20"/>
              <w:jc w:val="both"/>
            </w:pPr>
            <w:r>
              <w:rPr>
                <w:rFonts w:ascii="Times New Roman"/>
                <w:b w:val="false"/>
                <w:i w:val="false"/>
                <w:color w:val="000000"/>
                <w:sz w:val="20"/>
              </w:rPr>
              <w:t>
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851102350387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74"/>
          <w:p>
            <w:pPr>
              <w:spacing w:after="20"/>
              <w:ind w:left="20"/>
              <w:jc w:val="both"/>
            </w:pPr>
            <w:r>
              <w:rPr>
                <w:rFonts w:ascii="Times New Roman"/>
                <w:b w:val="false"/>
                <w:i w:val="false"/>
                <w:color w:val="000000"/>
                <w:sz w:val="20"/>
              </w:rPr>
              <w:t>
"Алтын Нан" ШҚ Дандыбаев</w:t>
            </w:r>
          </w:p>
          <w:bookmarkEnd w:id="474"/>
          <w:p>
            <w:pPr>
              <w:spacing w:after="20"/>
              <w:ind w:left="20"/>
              <w:jc w:val="both"/>
            </w:pPr>
            <w:r>
              <w:rPr>
                <w:rFonts w:ascii="Times New Roman"/>
                <w:b w:val="false"/>
                <w:i w:val="false"/>
                <w:color w:val="000000"/>
                <w:sz w:val="20"/>
              </w:rPr>
              <w:t>
Данияр Марзатурович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621008350246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75"/>
          <w:p>
            <w:pPr>
              <w:spacing w:after="20"/>
              <w:ind w:left="20"/>
              <w:jc w:val="both"/>
            </w:pPr>
            <w:r>
              <w:rPr>
                <w:rFonts w:ascii="Times New Roman"/>
                <w:b w:val="false"/>
                <w:i w:val="false"/>
                <w:color w:val="000000"/>
                <w:sz w:val="20"/>
              </w:rPr>
              <w:t>
Ложковой Александр</w:t>
            </w:r>
          </w:p>
          <w:bookmarkEnd w:id="475"/>
          <w:p>
            <w:pPr>
              <w:spacing w:after="20"/>
              <w:ind w:left="20"/>
              <w:jc w:val="both"/>
            </w:pPr>
            <w:r>
              <w:rPr>
                <w:rFonts w:ascii="Times New Roman"/>
                <w:b w:val="false"/>
                <w:i w:val="false"/>
                <w:color w:val="000000"/>
                <w:sz w:val="20"/>
              </w:rPr>
              <w:t>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660101306222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76"/>
          <w:p>
            <w:pPr>
              <w:spacing w:after="20"/>
              <w:ind w:left="20"/>
              <w:jc w:val="both"/>
            </w:pPr>
            <w:r>
              <w:rPr>
                <w:rFonts w:ascii="Times New Roman"/>
                <w:b w:val="false"/>
                <w:i w:val="false"/>
                <w:color w:val="000000"/>
                <w:sz w:val="20"/>
              </w:rPr>
              <w:t>
Мартынович Андрей</w:t>
            </w:r>
          </w:p>
          <w:bookmarkEnd w:id="476"/>
          <w:p>
            <w:pPr>
              <w:spacing w:after="20"/>
              <w:ind w:left="20"/>
              <w:jc w:val="both"/>
            </w:pPr>
            <w:r>
              <w:rPr>
                <w:rFonts w:ascii="Times New Roman"/>
                <w:b w:val="false"/>
                <w:i w:val="false"/>
                <w:color w:val="000000"/>
                <w:sz w:val="20"/>
              </w:rPr>
              <w:t>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680219350592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77"/>
          <w:p>
            <w:pPr>
              <w:spacing w:after="20"/>
              <w:ind w:left="20"/>
              <w:jc w:val="both"/>
            </w:pPr>
            <w:r>
              <w:rPr>
                <w:rFonts w:ascii="Times New Roman"/>
                <w:b w:val="false"/>
                <w:i w:val="false"/>
                <w:color w:val="000000"/>
                <w:sz w:val="20"/>
              </w:rPr>
              <w:t>
Минайдаров Сансзбай</w:t>
            </w:r>
          </w:p>
          <w:bookmarkEnd w:id="477"/>
          <w:p>
            <w:pPr>
              <w:spacing w:after="20"/>
              <w:ind w:left="20"/>
              <w:jc w:val="both"/>
            </w:pPr>
            <w:r>
              <w:rPr>
                <w:rFonts w:ascii="Times New Roman"/>
                <w:b w:val="false"/>
                <w:i w:val="false"/>
                <w:color w:val="000000"/>
                <w:sz w:val="20"/>
              </w:rPr>
              <w:t>
Нурушевич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770509351050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78"/>
          <w:p>
            <w:pPr>
              <w:spacing w:after="20"/>
              <w:ind w:left="20"/>
              <w:jc w:val="both"/>
            </w:pPr>
            <w:r>
              <w:rPr>
                <w:rFonts w:ascii="Times New Roman"/>
                <w:b w:val="false"/>
                <w:i w:val="false"/>
                <w:color w:val="000000"/>
                <w:sz w:val="20"/>
              </w:rPr>
              <w:t>
Могилко Николай</w:t>
            </w:r>
          </w:p>
          <w:bookmarkEnd w:id="478"/>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710919350040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79"/>
          <w:p>
            <w:pPr>
              <w:spacing w:after="20"/>
              <w:ind w:left="20"/>
              <w:jc w:val="both"/>
            </w:pPr>
            <w:r>
              <w:rPr>
                <w:rFonts w:ascii="Times New Roman"/>
                <w:b w:val="false"/>
                <w:i w:val="false"/>
                <w:color w:val="000000"/>
                <w:sz w:val="20"/>
              </w:rPr>
              <w:t>
Монько Александр</w:t>
            </w:r>
          </w:p>
          <w:bookmarkEnd w:id="479"/>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990923350881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80"/>
          <w:p>
            <w:pPr>
              <w:spacing w:after="20"/>
              <w:ind w:left="20"/>
              <w:jc w:val="both"/>
            </w:pPr>
            <w:r>
              <w:rPr>
                <w:rFonts w:ascii="Times New Roman"/>
                <w:b w:val="false"/>
                <w:i w:val="false"/>
                <w:color w:val="000000"/>
                <w:sz w:val="20"/>
              </w:rPr>
              <w:t>
Мосинец Николай</w:t>
            </w:r>
          </w:p>
          <w:bookmarkEnd w:id="480"/>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540121300496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81"/>
          <w:p>
            <w:pPr>
              <w:spacing w:after="20"/>
              <w:ind w:left="20"/>
              <w:jc w:val="both"/>
            </w:pPr>
            <w:r>
              <w:rPr>
                <w:rFonts w:ascii="Times New Roman"/>
                <w:b w:val="false"/>
                <w:i w:val="false"/>
                <w:color w:val="000000"/>
                <w:sz w:val="20"/>
              </w:rPr>
              <w:t>
Нурбалинов Жаксы-Жигиту</w:t>
            </w:r>
          </w:p>
          <w:bookmarkEnd w:id="481"/>
          <w:p>
            <w:pPr>
              <w:spacing w:after="20"/>
              <w:ind w:left="20"/>
              <w:jc w:val="both"/>
            </w:pPr>
            <w:r>
              <w:rPr>
                <w:rFonts w:ascii="Times New Roman"/>
                <w:b w:val="false"/>
                <w:i w:val="false"/>
                <w:color w:val="000000"/>
                <w:sz w:val="20"/>
              </w:rPr>
              <w:t>
Балабиевич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661107350364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82"/>
          <w:p>
            <w:pPr>
              <w:spacing w:after="20"/>
              <w:ind w:left="20"/>
              <w:jc w:val="both"/>
            </w:pPr>
            <w:r>
              <w:rPr>
                <w:rFonts w:ascii="Times New Roman"/>
                <w:b w:val="false"/>
                <w:i w:val="false"/>
                <w:color w:val="000000"/>
                <w:sz w:val="20"/>
              </w:rPr>
              <w:t>
Нурпеисов Данияр</w:t>
            </w:r>
          </w:p>
          <w:bookmarkEnd w:id="482"/>
          <w:p>
            <w:pPr>
              <w:spacing w:after="20"/>
              <w:ind w:left="20"/>
              <w:jc w:val="both"/>
            </w:pPr>
            <w:r>
              <w:rPr>
                <w:rFonts w:ascii="Times New Roman"/>
                <w:b w:val="false"/>
                <w:i w:val="false"/>
                <w:color w:val="000000"/>
                <w:sz w:val="20"/>
              </w:rPr>
              <w:t>
Кайнетович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701222350290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Мадьяр Кайнетович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510828450209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83"/>
          <w:p>
            <w:pPr>
              <w:spacing w:after="20"/>
              <w:ind w:left="20"/>
              <w:jc w:val="both"/>
            </w:pPr>
            <w:r>
              <w:rPr>
                <w:rFonts w:ascii="Times New Roman"/>
                <w:b w:val="false"/>
                <w:i w:val="false"/>
                <w:color w:val="000000"/>
                <w:sz w:val="20"/>
              </w:rPr>
              <w:t>
Нурпеисова Ботакоз</w:t>
            </w:r>
          </w:p>
          <w:bookmarkEnd w:id="483"/>
          <w:p>
            <w:pPr>
              <w:spacing w:after="20"/>
              <w:ind w:left="20"/>
              <w:jc w:val="both"/>
            </w:pPr>
            <w:r>
              <w:rPr>
                <w:rFonts w:ascii="Times New Roman"/>
                <w:b w:val="false"/>
                <w:i w:val="false"/>
                <w:color w:val="000000"/>
                <w:sz w:val="20"/>
              </w:rPr>
              <w:t>
Нургалиевна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740711400401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84"/>
          <w:p>
            <w:pPr>
              <w:spacing w:after="20"/>
              <w:ind w:left="20"/>
              <w:jc w:val="both"/>
            </w:pPr>
            <w:r>
              <w:rPr>
                <w:rFonts w:ascii="Times New Roman"/>
                <w:b w:val="false"/>
                <w:i w:val="false"/>
                <w:color w:val="000000"/>
                <w:sz w:val="20"/>
              </w:rPr>
              <w:t>
Нурпеисова Зейнеп</w:t>
            </w:r>
          </w:p>
          <w:bookmarkEnd w:id="484"/>
          <w:p>
            <w:pPr>
              <w:spacing w:after="20"/>
              <w:ind w:left="20"/>
              <w:jc w:val="both"/>
            </w:pPr>
            <w:r>
              <w:rPr>
                <w:rFonts w:ascii="Times New Roman"/>
                <w:b w:val="false"/>
                <w:i w:val="false"/>
                <w:color w:val="000000"/>
                <w:sz w:val="20"/>
              </w:rPr>
              <w:t>
Наурызбаевна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481125450310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Магфура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990606450616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85"/>
          <w:p>
            <w:pPr>
              <w:spacing w:after="20"/>
              <w:ind w:left="20"/>
              <w:jc w:val="both"/>
            </w:pPr>
            <w:r>
              <w:rPr>
                <w:rFonts w:ascii="Times New Roman"/>
                <w:b w:val="false"/>
                <w:i w:val="false"/>
                <w:color w:val="000000"/>
                <w:sz w:val="20"/>
              </w:rPr>
              <w:t>
Нурпеисова Сальбина</w:t>
            </w:r>
          </w:p>
          <w:bookmarkEnd w:id="485"/>
          <w:p>
            <w:pPr>
              <w:spacing w:after="20"/>
              <w:ind w:left="20"/>
              <w:jc w:val="both"/>
            </w:pPr>
            <w:r>
              <w:rPr>
                <w:rFonts w:ascii="Times New Roman"/>
                <w:b w:val="false"/>
                <w:i w:val="false"/>
                <w:color w:val="000000"/>
                <w:sz w:val="20"/>
              </w:rPr>
              <w:t>
Мадияровна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720614300781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86"/>
          <w:p>
            <w:pPr>
              <w:spacing w:after="20"/>
              <w:ind w:left="20"/>
              <w:jc w:val="both"/>
            </w:pPr>
            <w:r>
              <w:rPr>
                <w:rFonts w:ascii="Times New Roman"/>
                <w:b w:val="false"/>
                <w:i w:val="false"/>
                <w:color w:val="000000"/>
                <w:sz w:val="20"/>
              </w:rPr>
              <w:t>
Поддубный Геннадий</w:t>
            </w:r>
          </w:p>
          <w:bookmarkEnd w:id="486"/>
          <w:p>
            <w:pPr>
              <w:spacing w:after="20"/>
              <w:ind w:left="20"/>
              <w:jc w:val="both"/>
            </w:pPr>
            <w:r>
              <w:rPr>
                <w:rFonts w:ascii="Times New Roman"/>
                <w:b w:val="false"/>
                <w:i w:val="false"/>
                <w:color w:val="000000"/>
                <w:sz w:val="20"/>
              </w:rPr>
              <w:t>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740626450426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87"/>
          <w:p>
            <w:pPr>
              <w:spacing w:after="20"/>
              <w:ind w:left="20"/>
              <w:jc w:val="both"/>
            </w:pPr>
            <w:r>
              <w:rPr>
                <w:rFonts w:ascii="Times New Roman"/>
                <w:b w:val="false"/>
                <w:i w:val="false"/>
                <w:color w:val="000000"/>
                <w:sz w:val="20"/>
              </w:rPr>
              <w:t>
Поздяева Елена</w:t>
            </w:r>
          </w:p>
          <w:bookmarkEnd w:id="487"/>
          <w:p>
            <w:pPr>
              <w:spacing w:after="20"/>
              <w:ind w:left="20"/>
              <w:jc w:val="both"/>
            </w:pPr>
            <w:r>
              <w:rPr>
                <w:rFonts w:ascii="Times New Roman"/>
                <w:b w:val="false"/>
                <w:i w:val="false"/>
                <w:color w:val="000000"/>
                <w:sz w:val="20"/>
              </w:rPr>
              <w:t>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710720301506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88"/>
          <w:p>
            <w:pPr>
              <w:spacing w:after="20"/>
              <w:ind w:left="20"/>
              <w:jc w:val="both"/>
            </w:pPr>
            <w:r>
              <w:rPr>
                <w:rFonts w:ascii="Times New Roman"/>
                <w:b w:val="false"/>
                <w:i w:val="false"/>
                <w:color w:val="000000"/>
                <w:sz w:val="20"/>
              </w:rPr>
              <w:t>
Раздобудько Сергей</w:t>
            </w:r>
          </w:p>
          <w:bookmarkEnd w:id="488"/>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590820450418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Рукинова Лидия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640201302061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Сатубалдин Сарсенбай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721209350652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89"/>
          <w:p>
            <w:pPr>
              <w:spacing w:after="20"/>
              <w:ind w:left="20"/>
              <w:jc w:val="both"/>
            </w:pPr>
            <w:r>
              <w:rPr>
                <w:rFonts w:ascii="Times New Roman"/>
                <w:b w:val="false"/>
                <w:i w:val="false"/>
                <w:color w:val="000000"/>
                <w:sz w:val="20"/>
              </w:rPr>
              <w:t>
Сексенбаев Азамат</w:t>
            </w:r>
          </w:p>
          <w:bookmarkEnd w:id="489"/>
          <w:p>
            <w:pPr>
              <w:spacing w:after="20"/>
              <w:ind w:left="20"/>
              <w:jc w:val="both"/>
            </w:pPr>
            <w:r>
              <w:rPr>
                <w:rFonts w:ascii="Times New Roman"/>
                <w:b w:val="false"/>
                <w:i w:val="false"/>
                <w:color w:val="000000"/>
                <w:sz w:val="20"/>
              </w:rPr>
              <w:t>
Есимжанович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611128301321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90"/>
          <w:p>
            <w:pPr>
              <w:spacing w:after="20"/>
              <w:ind w:left="20"/>
              <w:jc w:val="both"/>
            </w:pPr>
            <w:r>
              <w:rPr>
                <w:rFonts w:ascii="Times New Roman"/>
                <w:b w:val="false"/>
                <w:i w:val="false"/>
                <w:color w:val="000000"/>
                <w:sz w:val="20"/>
              </w:rPr>
              <w:t>
Стець Александр</w:t>
            </w:r>
          </w:p>
          <w:bookmarkEnd w:id="490"/>
          <w:p>
            <w:pPr>
              <w:spacing w:after="20"/>
              <w:ind w:left="20"/>
              <w:jc w:val="both"/>
            </w:pPr>
            <w:r>
              <w:rPr>
                <w:rFonts w:ascii="Times New Roman"/>
                <w:b w:val="false"/>
                <w:i w:val="false"/>
                <w:color w:val="000000"/>
                <w:sz w:val="20"/>
              </w:rPr>
              <w:t>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380910350318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91"/>
          <w:p>
            <w:pPr>
              <w:spacing w:after="20"/>
              <w:ind w:left="20"/>
              <w:jc w:val="both"/>
            </w:pPr>
            <w:r>
              <w:rPr>
                <w:rFonts w:ascii="Times New Roman"/>
                <w:b w:val="false"/>
                <w:i w:val="false"/>
                <w:color w:val="000000"/>
                <w:sz w:val="20"/>
              </w:rPr>
              <w:t>
Султангазинов Секеш</w:t>
            </w:r>
          </w:p>
          <w:bookmarkEnd w:id="491"/>
          <w:p>
            <w:pPr>
              <w:spacing w:after="20"/>
              <w:ind w:left="20"/>
              <w:jc w:val="both"/>
            </w:pPr>
            <w:r>
              <w:rPr>
                <w:rFonts w:ascii="Times New Roman"/>
                <w:b w:val="false"/>
                <w:i w:val="false"/>
                <w:color w:val="000000"/>
                <w:sz w:val="20"/>
              </w:rPr>
              <w:t>
Жанабильевич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530501350023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Султангазтнов Айтен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850216350809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92"/>
          <w:p>
            <w:pPr>
              <w:spacing w:after="20"/>
              <w:ind w:left="20"/>
              <w:jc w:val="both"/>
            </w:pPr>
            <w:r>
              <w:rPr>
                <w:rFonts w:ascii="Times New Roman"/>
                <w:b w:val="false"/>
                <w:i w:val="false"/>
                <w:color w:val="000000"/>
                <w:sz w:val="20"/>
              </w:rPr>
              <w:t>
Танкебаев Асанбек</w:t>
            </w:r>
          </w:p>
          <w:bookmarkEnd w:id="492"/>
          <w:p>
            <w:pPr>
              <w:spacing w:after="20"/>
              <w:ind w:left="20"/>
              <w:jc w:val="both"/>
            </w:pPr>
            <w:r>
              <w:rPr>
                <w:rFonts w:ascii="Times New Roman"/>
                <w:b w:val="false"/>
                <w:i w:val="false"/>
                <w:color w:val="000000"/>
                <w:sz w:val="20"/>
              </w:rPr>
              <w:t>
Мухамбетрахимович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980640004353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"Амал – Агро"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730207350063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93"/>
          <w:p>
            <w:pPr>
              <w:spacing w:after="20"/>
              <w:ind w:left="20"/>
              <w:jc w:val="both"/>
            </w:pPr>
            <w:r>
              <w:rPr>
                <w:rFonts w:ascii="Times New Roman"/>
                <w:b w:val="false"/>
                <w:i w:val="false"/>
                <w:color w:val="000000"/>
                <w:sz w:val="20"/>
              </w:rPr>
              <w:t>
Тыртышний Николай</w:t>
            </w:r>
          </w:p>
          <w:bookmarkEnd w:id="493"/>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681109400933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94"/>
          <w:p>
            <w:pPr>
              <w:spacing w:after="20"/>
              <w:ind w:left="20"/>
              <w:jc w:val="both"/>
            </w:pPr>
            <w:r>
              <w:rPr>
                <w:rFonts w:ascii="Times New Roman"/>
                <w:b w:val="false"/>
                <w:i w:val="false"/>
                <w:color w:val="000000"/>
                <w:sz w:val="20"/>
              </w:rPr>
              <w:t>
Тыртышняя Людмила</w:t>
            </w:r>
          </w:p>
          <w:bookmarkEnd w:id="494"/>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841027450384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95"/>
          <w:p>
            <w:pPr>
              <w:spacing w:after="20"/>
              <w:ind w:left="20"/>
              <w:jc w:val="both"/>
            </w:pPr>
            <w:r>
              <w:rPr>
                <w:rFonts w:ascii="Times New Roman"/>
                <w:b w:val="false"/>
                <w:i w:val="false"/>
                <w:color w:val="000000"/>
                <w:sz w:val="20"/>
              </w:rPr>
              <w:t>
Тыртышняя Татьяна</w:t>
            </w:r>
          </w:p>
          <w:bookmarkEnd w:id="495"/>
          <w:p>
            <w:pPr>
              <w:spacing w:after="20"/>
              <w:ind w:left="20"/>
              <w:jc w:val="both"/>
            </w:pPr>
            <w:r>
              <w:rPr>
                <w:rFonts w:ascii="Times New Roman"/>
                <w:b w:val="false"/>
                <w:i w:val="false"/>
                <w:color w:val="000000"/>
                <w:sz w:val="20"/>
              </w:rPr>
              <w:t>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590704350381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Усембаев Мырзабай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640402401647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Федорова Лидия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770420350504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Холиков Мухалкибжан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720615350298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Черсков Олег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620322350412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96"/>
          <w:p>
            <w:pPr>
              <w:spacing w:after="20"/>
              <w:ind w:left="20"/>
              <w:jc w:val="both"/>
            </w:pPr>
            <w:r>
              <w:rPr>
                <w:rFonts w:ascii="Times New Roman"/>
                <w:b w:val="false"/>
                <w:i w:val="false"/>
                <w:color w:val="000000"/>
                <w:sz w:val="20"/>
              </w:rPr>
              <w:t>
Чижик Владимир</w:t>
            </w:r>
          </w:p>
          <w:bookmarkEnd w:id="496"/>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630101353030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97"/>
          <w:p>
            <w:pPr>
              <w:spacing w:after="20"/>
              <w:ind w:left="20"/>
              <w:jc w:val="both"/>
            </w:pPr>
            <w:r>
              <w:rPr>
                <w:rFonts w:ascii="Times New Roman"/>
                <w:b w:val="false"/>
                <w:i w:val="false"/>
                <w:color w:val="000000"/>
                <w:sz w:val="20"/>
              </w:rPr>
              <w:t>
Чистяков Анатолий</w:t>
            </w:r>
          </w:p>
          <w:bookmarkEnd w:id="497"/>
          <w:p>
            <w:pPr>
              <w:spacing w:after="20"/>
              <w:ind w:left="20"/>
              <w:jc w:val="both"/>
            </w:pPr>
            <w:r>
              <w:rPr>
                <w:rFonts w:ascii="Times New Roman"/>
                <w:b w:val="false"/>
                <w:i w:val="false"/>
                <w:color w:val="000000"/>
                <w:sz w:val="20"/>
              </w:rPr>
              <w:t>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661027301410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Асылхан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820928450188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98"/>
          <w:p>
            <w:pPr>
              <w:spacing w:after="20"/>
              <w:ind w:left="20"/>
              <w:jc w:val="both"/>
            </w:pPr>
            <w:r>
              <w:rPr>
                <w:rFonts w:ascii="Times New Roman"/>
                <w:b w:val="false"/>
                <w:i w:val="false"/>
                <w:color w:val="000000"/>
                <w:sz w:val="20"/>
              </w:rPr>
              <w:t>
Шевченко Олеся</w:t>
            </w:r>
          </w:p>
          <w:bookmarkEnd w:id="498"/>
          <w:p>
            <w:pPr>
              <w:spacing w:after="20"/>
              <w:ind w:left="20"/>
              <w:jc w:val="both"/>
            </w:pPr>
            <w:r>
              <w:rPr>
                <w:rFonts w:ascii="Times New Roman"/>
                <w:b w:val="false"/>
                <w:i w:val="false"/>
                <w:color w:val="000000"/>
                <w:sz w:val="20"/>
              </w:rPr>
              <w:t>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Севастополь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940319450924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Юшта Нина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920817450829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"Флячук К.Ю."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780830450373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"Астафьева Н.А."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891013451602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"Окуева"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720402300283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Серветник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780802350324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Амангельды Саруарович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710404350497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Юрий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630101310898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Нуртасов Болатай Рахметович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800313400642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99"/>
          <w:p>
            <w:pPr>
              <w:spacing w:after="20"/>
              <w:ind w:left="20"/>
              <w:jc w:val="both"/>
            </w:pPr>
            <w:r>
              <w:rPr>
                <w:rFonts w:ascii="Times New Roman"/>
                <w:b w:val="false"/>
                <w:i w:val="false"/>
                <w:color w:val="000000"/>
                <w:sz w:val="20"/>
              </w:rPr>
              <w:t>
Искакова Асемкуль</w:t>
            </w:r>
          </w:p>
          <w:bookmarkEnd w:id="499"/>
          <w:p>
            <w:pPr>
              <w:spacing w:after="20"/>
              <w:ind w:left="20"/>
              <w:jc w:val="both"/>
            </w:pPr>
            <w:r>
              <w:rPr>
                <w:rFonts w:ascii="Times New Roman"/>
                <w:b w:val="false"/>
                <w:i w:val="false"/>
                <w:color w:val="000000"/>
                <w:sz w:val="20"/>
              </w:rPr>
              <w:t>
Жаныбековна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Мулдахметова Амина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770526300633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00"/>
          <w:p>
            <w:pPr>
              <w:spacing w:after="20"/>
              <w:ind w:left="20"/>
              <w:jc w:val="both"/>
            </w:pPr>
            <w:r>
              <w:rPr>
                <w:rFonts w:ascii="Times New Roman"/>
                <w:b w:val="false"/>
                <w:i w:val="false"/>
                <w:color w:val="000000"/>
                <w:sz w:val="20"/>
              </w:rPr>
              <w:t>
Абдрахманов Жасулан</w:t>
            </w:r>
          </w:p>
          <w:bookmarkEnd w:id="500"/>
          <w:p>
            <w:pPr>
              <w:spacing w:after="20"/>
              <w:ind w:left="20"/>
              <w:jc w:val="both"/>
            </w:pPr>
            <w:r>
              <w:rPr>
                <w:rFonts w:ascii="Times New Roman"/>
                <w:b w:val="false"/>
                <w:i w:val="false"/>
                <w:color w:val="000000"/>
                <w:sz w:val="20"/>
              </w:rPr>
              <w:t>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780326350119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01"/>
          <w:p>
            <w:pPr>
              <w:spacing w:after="20"/>
              <w:ind w:left="20"/>
              <w:jc w:val="both"/>
            </w:pPr>
            <w:r>
              <w:rPr>
                <w:rFonts w:ascii="Times New Roman"/>
                <w:b w:val="false"/>
                <w:i w:val="false"/>
                <w:color w:val="000000"/>
                <w:sz w:val="20"/>
              </w:rPr>
              <w:t>
Абрамов Александр</w:t>
            </w:r>
          </w:p>
          <w:bookmarkEnd w:id="501"/>
          <w:p>
            <w:pPr>
              <w:spacing w:after="20"/>
              <w:ind w:left="20"/>
              <w:jc w:val="both"/>
            </w:pPr>
            <w:r>
              <w:rPr>
                <w:rFonts w:ascii="Times New Roman"/>
                <w:b w:val="false"/>
                <w:i w:val="false"/>
                <w:color w:val="000000"/>
                <w:sz w:val="20"/>
              </w:rPr>
              <w:t>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751008301367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02"/>
          <w:p>
            <w:pPr>
              <w:spacing w:after="20"/>
              <w:ind w:left="20"/>
              <w:jc w:val="both"/>
            </w:pPr>
            <w:r>
              <w:rPr>
                <w:rFonts w:ascii="Times New Roman"/>
                <w:b w:val="false"/>
                <w:i w:val="false"/>
                <w:color w:val="000000"/>
                <w:sz w:val="20"/>
              </w:rPr>
              <w:t>
Алексеенко Константин</w:t>
            </w:r>
          </w:p>
          <w:bookmarkEnd w:id="502"/>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540416350258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03"/>
          <w:p>
            <w:pPr>
              <w:spacing w:after="20"/>
              <w:ind w:left="20"/>
              <w:jc w:val="both"/>
            </w:pPr>
            <w:r>
              <w:rPr>
                <w:rFonts w:ascii="Times New Roman"/>
                <w:b w:val="false"/>
                <w:i w:val="false"/>
                <w:color w:val="000000"/>
                <w:sz w:val="20"/>
              </w:rPr>
              <w:t>
Алексеенко Сергей</w:t>
            </w:r>
          </w:p>
          <w:bookmarkEnd w:id="503"/>
          <w:p>
            <w:pPr>
              <w:spacing w:after="20"/>
              <w:ind w:left="20"/>
              <w:jc w:val="both"/>
            </w:pPr>
            <w:r>
              <w:rPr>
                <w:rFonts w:ascii="Times New Roman"/>
                <w:b w:val="false"/>
                <w:i w:val="false"/>
                <w:color w:val="000000"/>
                <w:sz w:val="20"/>
              </w:rPr>
              <w:t>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010821550272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04"/>
          <w:p>
            <w:pPr>
              <w:spacing w:after="20"/>
              <w:ind w:left="20"/>
              <w:jc w:val="both"/>
            </w:pPr>
            <w:r>
              <w:rPr>
                <w:rFonts w:ascii="Times New Roman"/>
                <w:b w:val="false"/>
                <w:i w:val="false"/>
                <w:color w:val="000000"/>
                <w:sz w:val="20"/>
              </w:rPr>
              <w:t>
Алексеенко Станислав</w:t>
            </w:r>
          </w:p>
          <w:bookmarkEnd w:id="504"/>
          <w:p>
            <w:pPr>
              <w:spacing w:after="20"/>
              <w:ind w:left="20"/>
              <w:jc w:val="both"/>
            </w:pPr>
            <w:r>
              <w:rPr>
                <w:rFonts w:ascii="Times New Roman"/>
                <w:b w:val="false"/>
                <w:i w:val="false"/>
                <w:color w:val="000000"/>
                <w:sz w:val="20"/>
              </w:rPr>
              <w:t>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741226450325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Антихович Ольга Генадьевна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660905300581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Антихович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810214350168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Антонцев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791122350134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Антонцов Василий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710405350333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05"/>
          <w:p>
            <w:pPr>
              <w:spacing w:after="20"/>
              <w:ind w:left="20"/>
              <w:jc w:val="both"/>
            </w:pPr>
            <w:r>
              <w:rPr>
                <w:rFonts w:ascii="Times New Roman"/>
                <w:b w:val="false"/>
                <w:i w:val="false"/>
                <w:color w:val="000000"/>
                <w:sz w:val="20"/>
              </w:rPr>
              <w:t>
Апареев Сергей</w:t>
            </w:r>
          </w:p>
          <w:bookmarkEnd w:id="505"/>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760109350442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Артемьев Алексей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470201301909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06"/>
          <w:p>
            <w:pPr>
              <w:spacing w:after="20"/>
              <w:ind w:left="20"/>
              <w:jc w:val="both"/>
            </w:pPr>
            <w:r>
              <w:rPr>
                <w:rFonts w:ascii="Times New Roman"/>
                <w:b w:val="false"/>
                <w:i w:val="false"/>
                <w:color w:val="000000"/>
                <w:sz w:val="20"/>
              </w:rPr>
              <w:t>
Асембеков Альти</w:t>
            </w:r>
          </w:p>
          <w:bookmarkEnd w:id="506"/>
          <w:p>
            <w:pPr>
              <w:spacing w:after="20"/>
              <w:ind w:left="20"/>
              <w:jc w:val="both"/>
            </w:pPr>
            <w:r>
              <w:rPr>
                <w:rFonts w:ascii="Times New Roman"/>
                <w:b w:val="false"/>
                <w:i w:val="false"/>
                <w:color w:val="000000"/>
                <w:sz w:val="20"/>
              </w:rPr>
              <w:t>
Байбатырович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560803350215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07"/>
          <w:p>
            <w:pPr>
              <w:spacing w:after="20"/>
              <w:ind w:left="20"/>
              <w:jc w:val="both"/>
            </w:pPr>
            <w:r>
              <w:rPr>
                <w:rFonts w:ascii="Times New Roman"/>
                <w:b w:val="false"/>
                <w:i w:val="false"/>
                <w:color w:val="000000"/>
                <w:sz w:val="20"/>
              </w:rPr>
              <w:t>
Асембеков Турсун-Зада</w:t>
            </w:r>
          </w:p>
          <w:bookmarkEnd w:id="507"/>
          <w:p>
            <w:pPr>
              <w:spacing w:after="20"/>
              <w:ind w:left="20"/>
              <w:jc w:val="both"/>
            </w:pPr>
            <w:r>
              <w:rPr>
                <w:rFonts w:ascii="Times New Roman"/>
                <w:b w:val="false"/>
                <w:i w:val="false"/>
                <w:color w:val="000000"/>
                <w:sz w:val="20"/>
              </w:rPr>
              <w:t>
Бибатырович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810119300274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508"/>
          <w:p>
            <w:pPr>
              <w:spacing w:after="20"/>
              <w:ind w:left="20"/>
              <w:jc w:val="both"/>
            </w:pPr>
            <w:r>
              <w:rPr>
                <w:rFonts w:ascii="Times New Roman"/>
                <w:b w:val="false"/>
                <w:i w:val="false"/>
                <w:color w:val="000000"/>
                <w:sz w:val="20"/>
              </w:rPr>
              <w:t>
Астафьев Юрий</w:t>
            </w:r>
          </w:p>
          <w:bookmarkEnd w:id="508"/>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590813350275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09"/>
          <w:p>
            <w:pPr>
              <w:spacing w:after="20"/>
              <w:ind w:left="20"/>
              <w:jc w:val="both"/>
            </w:pPr>
            <w:r>
              <w:rPr>
                <w:rFonts w:ascii="Times New Roman"/>
                <w:b w:val="false"/>
                <w:i w:val="false"/>
                <w:color w:val="000000"/>
                <w:sz w:val="20"/>
              </w:rPr>
              <w:t>
Ахметов Нурлан</w:t>
            </w:r>
          </w:p>
          <w:bookmarkEnd w:id="509"/>
          <w:p>
            <w:pPr>
              <w:spacing w:after="20"/>
              <w:ind w:left="20"/>
              <w:jc w:val="both"/>
            </w:pPr>
            <w:r>
              <w:rPr>
                <w:rFonts w:ascii="Times New Roman"/>
                <w:b w:val="false"/>
                <w:i w:val="false"/>
                <w:color w:val="000000"/>
                <w:sz w:val="20"/>
              </w:rPr>
              <w:t>
Мухамедьярович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740705450504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Багит Рымовна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671219350117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Базь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730116350445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Базь Василий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780904401109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10"/>
          <w:p>
            <w:pPr>
              <w:spacing w:after="20"/>
              <w:ind w:left="20"/>
              <w:jc w:val="both"/>
            </w:pPr>
            <w:r>
              <w:rPr>
                <w:rFonts w:ascii="Times New Roman"/>
                <w:b w:val="false"/>
                <w:i w:val="false"/>
                <w:color w:val="000000"/>
                <w:sz w:val="20"/>
              </w:rPr>
              <w:t>
Байкушикова Айман</w:t>
            </w:r>
          </w:p>
          <w:bookmarkEnd w:id="510"/>
          <w:p>
            <w:pPr>
              <w:spacing w:after="20"/>
              <w:ind w:left="20"/>
              <w:jc w:val="both"/>
            </w:pPr>
            <w:r>
              <w:rPr>
                <w:rFonts w:ascii="Times New Roman"/>
                <w:b w:val="false"/>
                <w:i w:val="false"/>
                <w:color w:val="000000"/>
                <w:sz w:val="20"/>
              </w:rPr>
              <w:t>
Таскалиевна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780515301693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Байтиев Игорь Биктимирович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781121402074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11"/>
          <w:p>
            <w:pPr>
              <w:spacing w:after="20"/>
              <w:ind w:left="20"/>
              <w:jc w:val="both"/>
            </w:pPr>
            <w:r>
              <w:rPr>
                <w:rFonts w:ascii="Times New Roman"/>
                <w:b w:val="false"/>
                <w:i w:val="false"/>
                <w:color w:val="000000"/>
                <w:sz w:val="20"/>
              </w:rPr>
              <w:t>
Байтикенова Айнаш</w:t>
            </w:r>
          </w:p>
          <w:bookmarkEnd w:id="511"/>
          <w:p>
            <w:pPr>
              <w:spacing w:after="20"/>
              <w:ind w:left="20"/>
              <w:jc w:val="both"/>
            </w:pPr>
            <w:r>
              <w:rPr>
                <w:rFonts w:ascii="Times New Roman"/>
                <w:b w:val="false"/>
                <w:i w:val="false"/>
                <w:color w:val="000000"/>
                <w:sz w:val="20"/>
              </w:rPr>
              <w:t>
Исумкановна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731008350557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Бараболя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970623351151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12"/>
          <w:p>
            <w:pPr>
              <w:spacing w:after="20"/>
              <w:ind w:left="20"/>
              <w:jc w:val="both"/>
            </w:pPr>
            <w:r>
              <w:rPr>
                <w:rFonts w:ascii="Times New Roman"/>
                <w:b w:val="false"/>
                <w:i w:val="false"/>
                <w:color w:val="000000"/>
                <w:sz w:val="20"/>
              </w:rPr>
              <w:t>
Баранов Александр</w:t>
            </w:r>
          </w:p>
          <w:bookmarkEnd w:id="512"/>
          <w:p>
            <w:pPr>
              <w:spacing w:after="20"/>
              <w:ind w:left="20"/>
              <w:jc w:val="both"/>
            </w:pPr>
            <w:r>
              <w:rPr>
                <w:rFonts w:ascii="Times New Roman"/>
                <w:b w:val="false"/>
                <w:i w:val="false"/>
                <w:color w:val="000000"/>
                <w:sz w:val="20"/>
              </w:rPr>
              <w:t>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670413300448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13"/>
          <w:p>
            <w:pPr>
              <w:spacing w:after="20"/>
              <w:ind w:left="20"/>
              <w:jc w:val="both"/>
            </w:pPr>
            <w:r>
              <w:rPr>
                <w:rFonts w:ascii="Times New Roman"/>
                <w:b w:val="false"/>
                <w:i w:val="false"/>
                <w:color w:val="000000"/>
                <w:sz w:val="20"/>
              </w:rPr>
              <w:t>
Баранов Вячеслав</w:t>
            </w:r>
          </w:p>
          <w:bookmarkEnd w:id="513"/>
          <w:p>
            <w:pPr>
              <w:spacing w:after="20"/>
              <w:ind w:left="20"/>
              <w:jc w:val="both"/>
            </w:pPr>
            <w:r>
              <w:rPr>
                <w:rFonts w:ascii="Times New Roman"/>
                <w:b w:val="false"/>
                <w:i w:val="false"/>
                <w:color w:val="000000"/>
                <w:sz w:val="20"/>
              </w:rPr>
              <w:t>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870210350890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14"/>
          <w:p>
            <w:pPr>
              <w:spacing w:after="20"/>
              <w:ind w:left="20"/>
              <w:jc w:val="both"/>
            </w:pPr>
            <w:r>
              <w:rPr>
                <w:rFonts w:ascii="Times New Roman"/>
                <w:b w:val="false"/>
                <w:i w:val="false"/>
                <w:color w:val="000000"/>
                <w:sz w:val="20"/>
              </w:rPr>
              <w:t>
Баронин Юрий</w:t>
            </w:r>
          </w:p>
          <w:bookmarkEnd w:id="514"/>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880601451694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15"/>
          <w:p>
            <w:pPr>
              <w:spacing w:after="20"/>
              <w:ind w:left="20"/>
              <w:jc w:val="both"/>
            </w:pPr>
            <w:r>
              <w:rPr>
                <w:rFonts w:ascii="Times New Roman"/>
                <w:b w:val="false"/>
                <w:i w:val="false"/>
                <w:color w:val="000000"/>
                <w:sz w:val="20"/>
              </w:rPr>
              <w:t>
Басова Людмила</w:t>
            </w:r>
          </w:p>
          <w:bookmarkEnd w:id="515"/>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730920301021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16"/>
          <w:p>
            <w:pPr>
              <w:spacing w:after="20"/>
              <w:ind w:left="20"/>
              <w:jc w:val="both"/>
            </w:pPr>
            <w:r>
              <w:rPr>
                <w:rFonts w:ascii="Times New Roman"/>
                <w:b w:val="false"/>
                <w:i w:val="false"/>
                <w:color w:val="000000"/>
                <w:sz w:val="20"/>
              </w:rPr>
              <w:t>
Басюк Александр</w:t>
            </w:r>
          </w:p>
          <w:bookmarkEnd w:id="516"/>
          <w:p>
            <w:pPr>
              <w:spacing w:after="20"/>
              <w:ind w:left="20"/>
              <w:jc w:val="both"/>
            </w:pPr>
            <w:r>
              <w:rPr>
                <w:rFonts w:ascii="Times New Roman"/>
                <w:b w:val="false"/>
                <w:i w:val="false"/>
                <w:color w:val="000000"/>
                <w:sz w:val="20"/>
              </w:rPr>
              <w:t>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730103450778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Басюк Инна Влад.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540302350059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17"/>
          <w:p>
            <w:pPr>
              <w:spacing w:after="20"/>
              <w:ind w:left="20"/>
              <w:jc w:val="both"/>
            </w:pPr>
            <w:r>
              <w:rPr>
                <w:rFonts w:ascii="Times New Roman"/>
                <w:b w:val="false"/>
                <w:i w:val="false"/>
                <w:color w:val="000000"/>
                <w:sz w:val="20"/>
              </w:rPr>
              <w:t>
Безруков Василий</w:t>
            </w:r>
          </w:p>
          <w:bookmarkEnd w:id="517"/>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840520351739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18"/>
          <w:p>
            <w:pPr>
              <w:spacing w:after="20"/>
              <w:ind w:left="20"/>
              <w:jc w:val="both"/>
            </w:pPr>
            <w:r>
              <w:rPr>
                <w:rFonts w:ascii="Times New Roman"/>
                <w:b w:val="false"/>
                <w:i w:val="false"/>
                <w:color w:val="000000"/>
                <w:sz w:val="20"/>
              </w:rPr>
              <w:t>
Беккер Евгений</w:t>
            </w:r>
          </w:p>
          <w:bookmarkEnd w:id="518"/>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970304351177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Берлиян Олег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641220350107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19"/>
          <w:p>
            <w:pPr>
              <w:spacing w:after="20"/>
              <w:ind w:left="20"/>
              <w:jc w:val="both"/>
            </w:pPr>
            <w:r>
              <w:rPr>
                <w:rFonts w:ascii="Times New Roman"/>
                <w:b w:val="false"/>
                <w:i w:val="false"/>
                <w:color w:val="000000"/>
                <w:sz w:val="20"/>
              </w:rPr>
              <w:t>
Бешимов Кайырбек</w:t>
            </w:r>
          </w:p>
          <w:bookmarkEnd w:id="519"/>
          <w:p>
            <w:pPr>
              <w:spacing w:after="20"/>
              <w:ind w:left="20"/>
              <w:jc w:val="both"/>
            </w:pPr>
            <w:r>
              <w:rPr>
                <w:rFonts w:ascii="Times New Roman"/>
                <w:b w:val="false"/>
                <w:i w:val="false"/>
                <w:color w:val="000000"/>
                <w:sz w:val="20"/>
              </w:rPr>
              <w:t>
Самарканович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711029399018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20"/>
          <w:p>
            <w:pPr>
              <w:spacing w:after="20"/>
              <w:ind w:left="20"/>
              <w:jc w:val="both"/>
            </w:pPr>
            <w:r>
              <w:rPr>
                <w:rFonts w:ascii="Times New Roman"/>
                <w:b w:val="false"/>
                <w:i w:val="false"/>
                <w:color w:val="000000"/>
                <w:sz w:val="20"/>
              </w:rPr>
              <w:t>
Битяков Александр</w:t>
            </w:r>
          </w:p>
          <w:bookmarkEnd w:id="520"/>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690506300382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21"/>
          <w:p>
            <w:pPr>
              <w:spacing w:after="20"/>
              <w:ind w:left="20"/>
              <w:jc w:val="both"/>
            </w:pPr>
            <w:r>
              <w:rPr>
                <w:rFonts w:ascii="Times New Roman"/>
                <w:b w:val="false"/>
                <w:i w:val="false"/>
                <w:color w:val="000000"/>
                <w:sz w:val="20"/>
              </w:rPr>
              <w:t>
Бойченко Александр</w:t>
            </w:r>
          </w:p>
          <w:bookmarkEnd w:id="521"/>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740410450481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22"/>
          <w:p>
            <w:pPr>
              <w:spacing w:after="20"/>
              <w:ind w:left="20"/>
              <w:jc w:val="both"/>
            </w:pPr>
            <w:r>
              <w:rPr>
                <w:rFonts w:ascii="Times New Roman"/>
                <w:b w:val="false"/>
                <w:i w:val="false"/>
                <w:color w:val="000000"/>
                <w:sz w:val="20"/>
              </w:rPr>
              <w:t>
Бойченко Валентина</w:t>
            </w:r>
          </w:p>
          <w:bookmarkEnd w:id="522"/>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591105350070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23"/>
          <w:p>
            <w:pPr>
              <w:spacing w:after="20"/>
              <w:ind w:left="20"/>
              <w:jc w:val="both"/>
            </w:pPr>
            <w:r>
              <w:rPr>
                <w:rFonts w:ascii="Times New Roman"/>
                <w:b w:val="false"/>
                <w:i w:val="false"/>
                <w:color w:val="000000"/>
                <w:sz w:val="20"/>
              </w:rPr>
              <w:t>
Болдусов Даулет</w:t>
            </w:r>
          </w:p>
          <w:bookmarkEnd w:id="523"/>
          <w:p>
            <w:pPr>
              <w:spacing w:after="20"/>
              <w:ind w:left="20"/>
              <w:jc w:val="both"/>
            </w:pPr>
            <w:r>
              <w:rPr>
                <w:rFonts w:ascii="Times New Roman"/>
                <w:b w:val="false"/>
                <w:i w:val="false"/>
                <w:color w:val="000000"/>
                <w:sz w:val="20"/>
              </w:rPr>
              <w:t>
Куанышович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580303300640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Болдусов Марат Куанышевич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811106350728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24"/>
          <w:p>
            <w:pPr>
              <w:spacing w:after="20"/>
              <w:ind w:left="20"/>
              <w:jc w:val="both"/>
            </w:pPr>
            <w:r>
              <w:rPr>
                <w:rFonts w:ascii="Times New Roman"/>
                <w:b w:val="false"/>
                <w:i w:val="false"/>
                <w:color w:val="000000"/>
                <w:sz w:val="20"/>
              </w:rPr>
              <w:t>
Борисевич Михаил</w:t>
            </w:r>
          </w:p>
          <w:bookmarkEnd w:id="524"/>
          <w:p>
            <w:pPr>
              <w:spacing w:after="20"/>
              <w:ind w:left="20"/>
              <w:jc w:val="both"/>
            </w:pPr>
            <w:r>
              <w:rPr>
                <w:rFonts w:ascii="Times New Roman"/>
                <w:b w:val="false"/>
                <w:i w:val="false"/>
                <w:color w:val="000000"/>
                <w:sz w:val="20"/>
              </w:rPr>
              <w:t>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770628401890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25"/>
          <w:p>
            <w:pPr>
              <w:spacing w:after="20"/>
              <w:ind w:left="20"/>
              <w:jc w:val="both"/>
            </w:pPr>
            <w:r>
              <w:rPr>
                <w:rFonts w:ascii="Times New Roman"/>
                <w:b w:val="false"/>
                <w:i w:val="false"/>
                <w:color w:val="000000"/>
                <w:sz w:val="20"/>
              </w:rPr>
              <w:t>
Борисеевич Ирина</w:t>
            </w:r>
          </w:p>
          <w:bookmarkEnd w:id="525"/>
          <w:p>
            <w:pPr>
              <w:spacing w:after="20"/>
              <w:ind w:left="20"/>
              <w:jc w:val="both"/>
            </w:pPr>
            <w:r>
              <w:rPr>
                <w:rFonts w:ascii="Times New Roman"/>
                <w:b w:val="false"/>
                <w:i w:val="false"/>
                <w:color w:val="000000"/>
                <w:sz w:val="20"/>
              </w:rPr>
              <w:t>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760302350174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Бузмаков Анатолий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710220350596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Бякин Андрей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640730350078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Васькин Е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901107350742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26"/>
          <w:p>
            <w:pPr>
              <w:spacing w:after="20"/>
              <w:ind w:left="20"/>
              <w:jc w:val="both"/>
            </w:pPr>
            <w:r>
              <w:rPr>
                <w:rFonts w:ascii="Times New Roman"/>
                <w:b w:val="false"/>
                <w:i w:val="false"/>
                <w:color w:val="000000"/>
                <w:sz w:val="20"/>
              </w:rPr>
              <w:t>
Васько Алексей</w:t>
            </w:r>
          </w:p>
          <w:bookmarkEnd w:id="526"/>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881107451413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Васько Вера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710527301795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Васько Юрий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720923400533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Васюк Елена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720713301282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Величко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751119350339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27"/>
          <w:p>
            <w:pPr>
              <w:spacing w:after="20"/>
              <w:ind w:left="20"/>
              <w:jc w:val="both"/>
            </w:pPr>
            <w:r>
              <w:rPr>
                <w:rFonts w:ascii="Times New Roman"/>
                <w:b w:val="false"/>
                <w:i w:val="false"/>
                <w:color w:val="000000"/>
                <w:sz w:val="20"/>
              </w:rPr>
              <w:t>
Величко Николай</w:t>
            </w:r>
          </w:p>
          <w:bookmarkEnd w:id="527"/>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780212450432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Верещагина Анна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690722450218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28"/>
          <w:p>
            <w:pPr>
              <w:spacing w:after="20"/>
              <w:ind w:left="20"/>
              <w:jc w:val="both"/>
            </w:pPr>
            <w:r>
              <w:rPr>
                <w:rFonts w:ascii="Times New Roman"/>
                <w:b w:val="false"/>
                <w:i w:val="false"/>
                <w:color w:val="000000"/>
                <w:sz w:val="20"/>
              </w:rPr>
              <w:t>
Верещагина Оксана</w:t>
            </w:r>
          </w:p>
          <w:bookmarkEnd w:id="528"/>
          <w:p>
            <w:pPr>
              <w:spacing w:after="20"/>
              <w:ind w:left="20"/>
              <w:jc w:val="both"/>
            </w:pPr>
            <w:r>
              <w:rPr>
                <w:rFonts w:ascii="Times New Roman"/>
                <w:b w:val="false"/>
                <w:i w:val="false"/>
                <w:color w:val="000000"/>
                <w:sz w:val="20"/>
              </w:rPr>
              <w:t>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700825350414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29"/>
          <w:p>
            <w:pPr>
              <w:spacing w:after="20"/>
              <w:ind w:left="20"/>
              <w:jc w:val="both"/>
            </w:pPr>
            <w:r>
              <w:rPr>
                <w:rFonts w:ascii="Times New Roman"/>
                <w:b w:val="false"/>
                <w:i w:val="false"/>
                <w:color w:val="000000"/>
                <w:sz w:val="20"/>
              </w:rPr>
              <w:t>
Верещак Владимир</w:t>
            </w:r>
          </w:p>
          <w:bookmarkEnd w:id="529"/>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850720350433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 Денис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630715350576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 Михаил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620117400636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30"/>
          <w:p>
            <w:pPr>
              <w:spacing w:after="20"/>
              <w:ind w:left="20"/>
              <w:jc w:val="both"/>
            </w:pPr>
            <w:r>
              <w:rPr>
                <w:rFonts w:ascii="Times New Roman"/>
                <w:b w:val="false"/>
                <w:i w:val="false"/>
                <w:color w:val="000000"/>
                <w:sz w:val="20"/>
              </w:rPr>
              <w:t>
Ветрова Валентина</w:t>
            </w:r>
          </w:p>
          <w:bookmarkEnd w:id="530"/>
          <w:p>
            <w:pPr>
              <w:spacing w:after="20"/>
              <w:ind w:left="20"/>
              <w:jc w:val="both"/>
            </w:pPr>
            <w:r>
              <w:rPr>
                <w:rFonts w:ascii="Times New Roman"/>
                <w:b w:val="false"/>
                <w:i w:val="false"/>
                <w:color w:val="000000"/>
                <w:sz w:val="20"/>
              </w:rPr>
              <w:t>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720118350197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Власенко Игорь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840228350040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Власенко Михаил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881103450671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31"/>
          <w:p>
            <w:pPr>
              <w:spacing w:after="20"/>
              <w:ind w:left="20"/>
              <w:jc w:val="both"/>
            </w:pPr>
            <w:r>
              <w:rPr>
                <w:rFonts w:ascii="Times New Roman"/>
                <w:b w:val="false"/>
                <w:i w:val="false"/>
                <w:color w:val="000000"/>
                <w:sz w:val="20"/>
              </w:rPr>
              <w:t>
Вознюк Надежда</w:t>
            </w:r>
          </w:p>
          <w:bookmarkEnd w:id="531"/>
          <w:p>
            <w:pPr>
              <w:spacing w:after="20"/>
              <w:ind w:left="20"/>
              <w:jc w:val="both"/>
            </w:pPr>
            <w:r>
              <w:rPr>
                <w:rFonts w:ascii="Times New Roman"/>
                <w:b w:val="false"/>
                <w:i w:val="false"/>
                <w:color w:val="000000"/>
                <w:sz w:val="20"/>
              </w:rPr>
              <w:t>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650530301341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Гирш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701212401303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Головач Марина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870628350922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Головач Юрий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870227350388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Горбенко Евгений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810728300077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32"/>
          <w:p>
            <w:pPr>
              <w:spacing w:after="20"/>
              <w:ind w:left="20"/>
              <w:jc w:val="both"/>
            </w:pPr>
            <w:r>
              <w:rPr>
                <w:rFonts w:ascii="Times New Roman"/>
                <w:b w:val="false"/>
                <w:i w:val="false"/>
                <w:color w:val="000000"/>
                <w:sz w:val="20"/>
              </w:rPr>
              <w:t>
Горбенко Олег</w:t>
            </w:r>
          </w:p>
          <w:bookmarkEnd w:id="532"/>
          <w:p>
            <w:pPr>
              <w:spacing w:after="20"/>
              <w:ind w:left="20"/>
              <w:jc w:val="both"/>
            </w:pPr>
            <w:r>
              <w:rPr>
                <w:rFonts w:ascii="Times New Roman"/>
                <w:b w:val="false"/>
                <w:i w:val="false"/>
                <w:color w:val="000000"/>
                <w:sz w:val="20"/>
              </w:rPr>
              <w:t>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910814350814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33"/>
          <w:p>
            <w:pPr>
              <w:spacing w:after="20"/>
              <w:ind w:left="20"/>
              <w:jc w:val="both"/>
            </w:pPr>
            <w:r>
              <w:rPr>
                <w:rFonts w:ascii="Times New Roman"/>
                <w:b w:val="false"/>
                <w:i w:val="false"/>
                <w:color w:val="000000"/>
                <w:sz w:val="20"/>
              </w:rPr>
              <w:t>
Губский Владимир</w:t>
            </w:r>
          </w:p>
          <w:bookmarkEnd w:id="533"/>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820804350464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Гузиев Дмитрий Никалаевич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510317300139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Даненбаев Балаби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631209300199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Данилов Сергей Кузьмич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661211350280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34"/>
          <w:p>
            <w:pPr>
              <w:spacing w:after="20"/>
              <w:ind w:left="20"/>
              <w:jc w:val="both"/>
            </w:pPr>
            <w:r>
              <w:rPr>
                <w:rFonts w:ascii="Times New Roman"/>
                <w:b w:val="false"/>
                <w:i w:val="false"/>
                <w:color w:val="000000"/>
                <w:sz w:val="20"/>
              </w:rPr>
              <w:t>
Дворский Иван</w:t>
            </w:r>
          </w:p>
          <w:bookmarkEnd w:id="534"/>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721219350317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35"/>
          <w:p>
            <w:pPr>
              <w:spacing w:after="20"/>
              <w:ind w:left="20"/>
              <w:jc w:val="both"/>
            </w:pPr>
            <w:r>
              <w:rPr>
                <w:rFonts w:ascii="Times New Roman"/>
                <w:b w:val="false"/>
                <w:i w:val="false"/>
                <w:color w:val="000000"/>
                <w:sz w:val="20"/>
              </w:rPr>
              <w:t>
Дворский Михаил</w:t>
            </w:r>
          </w:p>
          <w:bookmarkEnd w:id="535"/>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870708351569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36"/>
          <w:p>
            <w:pPr>
              <w:spacing w:after="20"/>
              <w:ind w:left="20"/>
              <w:jc w:val="both"/>
            </w:pPr>
            <w:r>
              <w:rPr>
                <w:rFonts w:ascii="Times New Roman"/>
                <w:b w:val="false"/>
                <w:i w:val="false"/>
                <w:color w:val="000000"/>
                <w:sz w:val="20"/>
              </w:rPr>
              <w:t>
Дмитриев Виктор</w:t>
            </w:r>
          </w:p>
          <w:bookmarkEnd w:id="536"/>
          <w:p>
            <w:pPr>
              <w:spacing w:after="20"/>
              <w:ind w:left="20"/>
              <w:jc w:val="both"/>
            </w:pPr>
            <w:r>
              <w:rPr>
                <w:rFonts w:ascii="Times New Roman"/>
                <w:b w:val="false"/>
                <w:i w:val="false"/>
                <w:color w:val="000000"/>
                <w:sz w:val="20"/>
              </w:rPr>
              <w:t>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811126351204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37"/>
          <w:p>
            <w:pPr>
              <w:spacing w:after="20"/>
              <w:ind w:left="20"/>
              <w:jc w:val="both"/>
            </w:pPr>
            <w:r>
              <w:rPr>
                <w:rFonts w:ascii="Times New Roman"/>
                <w:b w:val="false"/>
                <w:i w:val="false"/>
                <w:color w:val="000000"/>
                <w:sz w:val="20"/>
              </w:rPr>
              <w:t>
Добринин Денис</w:t>
            </w:r>
          </w:p>
          <w:bookmarkEnd w:id="537"/>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680104301340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38"/>
          <w:p>
            <w:pPr>
              <w:spacing w:after="20"/>
              <w:ind w:left="20"/>
              <w:jc w:val="both"/>
            </w:pPr>
            <w:r>
              <w:rPr>
                <w:rFonts w:ascii="Times New Roman"/>
                <w:b w:val="false"/>
                <w:i w:val="false"/>
                <w:color w:val="000000"/>
                <w:sz w:val="20"/>
              </w:rPr>
              <w:t>
Доронькин Александр</w:t>
            </w:r>
          </w:p>
          <w:bookmarkEnd w:id="538"/>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700610350148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39"/>
          <w:p>
            <w:pPr>
              <w:spacing w:after="20"/>
              <w:ind w:left="20"/>
              <w:jc w:val="both"/>
            </w:pPr>
            <w:r>
              <w:rPr>
                <w:rFonts w:ascii="Times New Roman"/>
                <w:b w:val="false"/>
                <w:i w:val="false"/>
                <w:color w:val="000000"/>
                <w:sz w:val="20"/>
              </w:rPr>
              <w:t>
Дюсекеев Жолдас</w:t>
            </w:r>
          </w:p>
          <w:bookmarkEnd w:id="539"/>
          <w:p>
            <w:pPr>
              <w:spacing w:after="20"/>
              <w:ind w:left="20"/>
              <w:jc w:val="both"/>
            </w:pPr>
            <w:r>
              <w:rPr>
                <w:rFonts w:ascii="Times New Roman"/>
                <w:b w:val="false"/>
                <w:i w:val="false"/>
                <w:color w:val="000000"/>
                <w:sz w:val="20"/>
              </w:rPr>
              <w:t>
Койшибаевич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680928350379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40"/>
          <w:p>
            <w:pPr>
              <w:spacing w:after="20"/>
              <w:ind w:left="20"/>
              <w:jc w:val="both"/>
            </w:pPr>
            <w:r>
              <w:rPr>
                <w:rFonts w:ascii="Times New Roman"/>
                <w:b w:val="false"/>
                <w:i w:val="false"/>
                <w:color w:val="000000"/>
                <w:sz w:val="20"/>
              </w:rPr>
              <w:t>
Дядюн Александр</w:t>
            </w:r>
          </w:p>
          <w:bookmarkEnd w:id="540"/>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620722350635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41"/>
          <w:p>
            <w:pPr>
              <w:spacing w:after="20"/>
              <w:ind w:left="20"/>
              <w:jc w:val="both"/>
            </w:pPr>
            <w:r>
              <w:rPr>
                <w:rFonts w:ascii="Times New Roman"/>
                <w:b w:val="false"/>
                <w:i w:val="false"/>
                <w:color w:val="000000"/>
                <w:sz w:val="20"/>
              </w:rPr>
              <w:t>
Егизбаев Бексултан</w:t>
            </w:r>
          </w:p>
          <w:bookmarkEnd w:id="541"/>
          <w:p>
            <w:pPr>
              <w:spacing w:after="20"/>
              <w:ind w:left="20"/>
              <w:jc w:val="both"/>
            </w:pPr>
            <w:r>
              <w:rPr>
                <w:rFonts w:ascii="Times New Roman"/>
                <w:b w:val="false"/>
                <w:i w:val="false"/>
                <w:color w:val="000000"/>
                <w:sz w:val="20"/>
              </w:rPr>
              <w:t>
Байсултанович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530619300848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42"/>
          <w:p>
            <w:pPr>
              <w:spacing w:after="20"/>
              <w:ind w:left="20"/>
              <w:jc w:val="both"/>
            </w:pPr>
            <w:r>
              <w:rPr>
                <w:rFonts w:ascii="Times New Roman"/>
                <w:b w:val="false"/>
                <w:i w:val="false"/>
                <w:color w:val="000000"/>
                <w:sz w:val="20"/>
              </w:rPr>
              <w:t>
Елеманов Салимжан</w:t>
            </w:r>
          </w:p>
          <w:bookmarkEnd w:id="542"/>
          <w:p>
            <w:pPr>
              <w:spacing w:after="20"/>
              <w:ind w:left="20"/>
              <w:jc w:val="both"/>
            </w:pPr>
            <w:r>
              <w:rPr>
                <w:rFonts w:ascii="Times New Roman"/>
                <w:b w:val="false"/>
                <w:i w:val="false"/>
                <w:color w:val="000000"/>
                <w:sz w:val="20"/>
              </w:rPr>
              <w:t>
Кайнетович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570105301849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Бауржан Нуртаевич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820628350011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43"/>
          <w:p>
            <w:pPr>
              <w:spacing w:after="20"/>
              <w:ind w:left="20"/>
              <w:jc w:val="both"/>
            </w:pPr>
            <w:r>
              <w:rPr>
                <w:rFonts w:ascii="Times New Roman"/>
                <w:b w:val="false"/>
                <w:i w:val="false"/>
                <w:color w:val="000000"/>
                <w:sz w:val="20"/>
              </w:rPr>
              <w:t>
Жакупов Максат</w:t>
            </w:r>
          </w:p>
          <w:bookmarkEnd w:id="543"/>
          <w:p>
            <w:pPr>
              <w:spacing w:after="20"/>
              <w:ind w:left="20"/>
              <w:jc w:val="both"/>
            </w:pPr>
            <w:r>
              <w:rPr>
                <w:rFonts w:ascii="Times New Roman"/>
                <w:b w:val="false"/>
                <w:i w:val="false"/>
                <w:color w:val="000000"/>
                <w:sz w:val="20"/>
              </w:rPr>
              <w:t>
Дуйсенбекович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651211400249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44"/>
          <w:p>
            <w:pPr>
              <w:spacing w:after="20"/>
              <w:ind w:left="20"/>
              <w:jc w:val="both"/>
            </w:pPr>
            <w:r>
              <w:rPr>
                <w:rFonts w:ascii="Times New Roman"/>
                <w:b w:val="false"/>
                <w:i w:val="false"/>
                <w:color w:val="000000"/>
                <w:sz w:val="20"/>
              </w:rPr>
              <w:t>
Жакупова Галия</w:t>
            </w:r>
          </w:p>
          <w:bookmarkEnd w:id="544"/>
          <w:p>
            <w:pPr>
              <w:spacing w:after="20"/>
              <w:ind w:left="20"/>
              <w:jc w:val="both"/>
            </w:pPr>
            <w:r>
              <w:rPr>
                <w:rFonts w:ascii="Times New Roman"/>
                <w:b w:val="false"/>
                <w:i w:val="false"/>
                <w:color w:val="000000"/>
                <w:sz w:val="20"/>
              </w:rPr>
              <w:t>
Абдулатовна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810726300036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45"/>
          <w:p>
            <w:pPr>
              <w:spacing w:after="20"/>
              <w:ind w:left="20"/>
              <w:jc w:val="both"/>
            </w:pPr>
            <w:r>
              <w:rPr>
                <w:rFonts w:ascii="Times New Roman"/>
                <w:b w:val="false"/>
                <w:i w:val="false"/>
                <w:color w:val="000000"/>
                <w:sz w:val="20"/>
              </w:rPr>
              <w:t>
Жолаушибаев Азамат</w:t>
            </w:r>
          </w:p>
          <w:bookmarkEnd w:id="545"/>
          <w:p>
            <w:pPr>
              <w:spacing w:after="20"/>
              <w:ind w:left="20"/>
              <w:jc w:val="both"/>
            </w:pPr>
            <w:r>
              <w:rPr>
                <w:rFonts w:ascii="Times New Roman"/>
                <w:b w:val="false"/>
                <w:i w:val="false"/>
                <w:color w:val="000000"/>
                <w:sz w:val="20"/>
              </w:rPr>
              <w:t>
Абдихалыкович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621030350211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46"/>
          <w:p>
            <w:pPr>
              <w:spacing w:after="20"/>
              <w:ind w:left="20"/>
              <w:jc w:val="both"/>
            </w:pPr>
            <w:r>
              <w:rPr>
                <w:rFonts w:ascii="Times New Roman"/>
                <w:b w:val="false"/>
                <w:i w:val="false"/>
                <w:color w:val="000000"/>
                <w:sz w:val="20"/>
              </w:rPr>
              <w:t>
Жолаушибаев Болат</w:t>
            </w:r>
          </w:p>
          <w:bookmarkEnd w:id="546"/>
          <w:p>
            <w:pPr>
              <w:spacing w:after="20"/>
              <w:ind w:left="20"/>
              <w:jc w:val="both"/>
            </w:pPr>
            <w:r>
              <w:rPr>
                <w:rFonts w:ascii="Times New Roman"/>
                <w:b w:val="false"/>
                <w:i w:val="false"/>
                <w:color w:val="000000"/>
                <w:sz w:val="20"/>
              </w:rPr>
              <w:t>
Нурахметович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571103301345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47"/>
          <w:p>
            <w:pPr>
              <w:spacing w:after="20"/>
              <w:ind w:left="20"/>
              <w:jc w:val="both"/>
            </w:pPr>
            <w:r>
              <w:rPr>
                <w:rFonts w:ascii="Times New Roman"/>
                <w:b w:val="false"/>
                <w:i w:val="false"/>
                <w:color w:val="000000"/>
                <w:sz w:val="20"/>
              </w:rPr>
              <w:t>
Жусупов Мурзабек</w:t>
            </w:r>
          </w:p>
          <w:bookmarkEnd w:id="547"/>
          <w:p>
            <w:pPr>
              <w:spacing w:after="20"/>
              <w:ind w:left="20"/>
              <w:jc w:val="both"/>
            </w:pPr>
            <w:r>
              <w:rPr>
                <w:rFonts w:ascii="Times New Roman"/>
                <w:b w:val="false"/>
                <w:i w:val="false"/>
                <w:color w:val="000000"/>
                <w:sz w:val="20"/>
              </w:rPr>
              <w:t>
Мулдагалиевич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621021350062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48"/>
          <w:p>
            <w:pPr>
              <w:spacing w:after="20"/>
              <w:ind w:left="20"/>
              <w:jc w:val="both"/>
            </w:pPr>
            <w:r>
              <w:rPr>
                <w:rFonts w:ascii="Times New Roman"/>
                <w:b w:val="false"/>
                <w:i w:val="false"/>
                <w:color w:val="000000"/>
                <w:sz w:val="20"/>
              </w:rPr>
              <w:t>
Жусупов Хабидула</w:t>
            </w:r>
          </w:p>
          <w:bookmarkEnd w:id="548"/>
          <w:p>
            <w:pPr>
              <w:spacing w:after="20"/>
              <w:ind w:left="20"/>
              <w:jc w:val="both"/>
            </w:pPr>
            <w:r>
              <w:rPr>
                <w:rFonts w:ascii="Times New Roman"/>
                <w:b w:val="false"/>
                <w:i w:val="false"/>
                <w:color w:val="000000"/>
                <w:sz w:val="20"/>
              </w:rPr>
              <w:t>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591216350331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Хамза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560517300264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49"/>
          <w:p>
            <w:pPr>
              <w:spacing w:after="20"/>
              <w:ind w:left="20"/>
              <w:jc w:val="both"/>
            </w:pPr>
            <w:r>
              <w:rPr>
                <w:rFonts w:ascii="Times New Roman"/>
                <w:b w:val="false"/>
                <w:i w:val="false"/>
                <w:color w:val="000000"/>
                <w:sz w:val="20"/>
              </w:rPr>
              <w:t>
Задорожний Валерий</w:t>
            </w:r>
          </w:p>
          <w:bookmarkEnd w:id="549"/>
          <w:p>
            <w:pPr>
              <w:spacing w:after="20"/>
              <w:ind w:left="20"/>
              <w:jc w:val="both"/>
            </w:pPr>
            <w:r>
              <w:rPr>
                <w:rFonts w:ascii="Times New Roman"/>
                <w:b w:val="false"/>
                <w:i w:val="false"/>
                <w:color w:val="000000"/>
                <w:sz w:val="20"/>
              </w:rPr>
              <w:t>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861016400331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50"/>
          <w:p>
            <w:pPr>
              <w:spacing w:after="20"/>
              <w:ind w:left="20"/>
              <w:jc w:val="both"/>
            </w:pPr>
            <w:r>
              <w:rPr>
                <w:rFonts w:ascii="Times New Roman"/>
                <w:b w:val="false"/>
                <w:i w:val="false"/>
                <w:color w:val="000000"/>
                <w:sz w:val="20"/>
              </w:rPr>
              <w:t>
Заикина Нина</w:t>
            </w:r>
          </w:p>
          <w:bookmarkEnd w:id="550"/>
          <w:p>
            <w:pPr>
              <w:spacing w:after="20"/>
              <w:ind w:left="20"/>
              <w:jc w:val="both"/>
            </w:pPr>
            <w:r>
              <w:rPr>
                <w:rFonts w:ascii="Times New Roman"/>
                <w:b w:val="false"/>
                <w:i w:val="false"/>
                <w:color w:val="000000"/>
                <w:sz w:val="20"/>
              </w:rPr>
              <w:t>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920604350864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51"/>
          <w:p>
            <w:pPr>
              <w:spacing w:after="20"/>
              <w:ind w:left="20"/>
              <w:jc w:val="both"/>
            </w:pPr>
            <w:r>
              <w:rPr>
                <w:rFonts w:ascii="Times New Roman"/>
                <w:b w:val="false"/>
                <w:i w:val="false"/>
                <w:color w:val="000000"/>
                <w:sz w:val="20"/>
              </w:rPr>
              <w:t>
Занкович Дмитрий</w:t>
            </w:r>
          </w:p>
          <w:bookmarkEnd w:id="551"/>
          <w:p>
            <w:pPr>
              <w:spacing w:after="20"/>
              <w:ind w:left="20"/>
              <w:jc w:val="both"/>
            </w:pPr>
            <w:r>
              <w:rPr>
                <w:rFonts w:ascii="Times New Roman"/>
                <w:b w:val="false"/>
                <w:i w:val="false"/>
                <w:color w:val="000000"/>
                <w:sz w:val="20"/>
              </w:rPr>
              <w:t>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770125301720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Занкович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710404350497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Юрий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851225350811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Батыр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550614400533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52"/>
          <w:p>
            <w:pPr>
              <w:spacing w:after="20"/>
              <w:ind w:left="20"/>
              <w:jc w:val="both"/>
            </w:pPr>
            <w:r>
              <w:rPr>
                <w:rFonts w:ascii="Times New Roman"/>
                <w:b w:val="false"/>
                <w:i w:val="false"/>
                <w:color w:val="000000"/>
                <w:sz w:val="20"/>
              </w:rPr>
              <w:t>
Ибраева Балбике</w:t>
            </w:r>
          </w:p>
          <w:bookmarkEnd w:id="552"/>
          <w:p>
            <w:pPr>
              <w:spacing w:after="20"/>
              <w:ind w:left="20"/>
              <w:jc w:val="both"/>
            </w:pPr>
            <w:r>
              <w:rPr>
                <w:rFonts w:ascii="Times New Roman"/>
                <w:b w:val="false"/>
                <w:i w:val="false"/>
                <w:color w:val="000000"/>
                <w:sz w:val="20"/>
              </w:rPr>
              <w:t>
Хакимжановна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680423350333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53"/>
          <w:p>
            <w:pPr>
              <w:spacing w:after="20"/>
              <w:ind w:left="20"/>
              <w:jc w:val="both"/>
            </w:pPr>
            <w:r>
              <w:rPr>
                <w:rFonts w:ascii="Times New Roman"/>
                <w:b w:val="false"/>
                <w:i w:val="false"/>
                <w:color w:val="000000"/>
                <w:sz w:val="20"/>
              </w:rPr>
              <w:t>
Иванов Александр</w:t>
            </w:r>
          </w:p>
          <w:bookmarkEnd w:id="553"/>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660612301130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54"/>
          <w:p>
            <w:pPr>
              <w:spacing w:after="20"/>
              <w:ind w:left="20"/>
              <w:jc w:val="both"/>
            </w:pPr>
            <w:r>
              <w:rPr>
                <w:rFonts w:ascii="Times New Roman"/>
                <w:b w:val="false"/>
                <w:i w:val="false"/>
                <w:color w:val="000000"/>
                <w:sz w:val="20"/>
              </w:rPr>
              <w:t>
Иванов Анатолий</w:t>
            </w:r>
          </w:p>
          <w:bookmarkEnd w:id="554"/>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940516350877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55"/>
          <w:p>
            <w:pPr>
              <w:spacing w:after="20"/>
              <w:ind w:left="20"/>
              <w:jc w:val="both"/>
            </w:pPr>
            <w:r>
              <w:rPr>
                <w:rFonts w:ascii="Times New Roman"/>
                <w:b w:val="false"/>
                <w:i w:val="false"/>
                <w:color w:val="000000"/>
                <w:sz w:val="20"/>
              </w:rPr>
              <w:t>
Иванов Вячеслав</w:t>
            </w:r>
          </w:p>
          <w:bookmarkEnd w:id="555"/>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850614350556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56"/>
          <w:p>
            <w:pPr>
              <w:spacing w:after="20"/>
              <w:ind w:left="20"/>
              <w:jc w:val="both"/>
            </w:pPr>
            <w:r>
              <w:rPr>
                <w:rFonts w:ascii="Times New Roman"/>
                <w:b w:val="false"/>
                <w:i w:val="false"/>
                <w:color w:val="000000"/>
                <w:sz w:val="20"/>
              </w:rPr>
              <w:t>
Игнатцов Александр</w:t>
            </w:r>
          </w:p>
          <w:bookmarkEnd w:id="556"/>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940621350682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"Басюк Александр Леонидович"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840420451524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57"/>
          <w:p>
            <w:pPr>
              <w:spacing w:after="20"/>
              <w:ind w:left="20"/>
              <w:jc w:val="both"/>
            </w:pPr>
            <w:r>
              <w:rPr>
                <w:rFonts w:ascii="Times New Roman"/>
                <w:b w:val="false"/>
                <w:i w:val="false"/>
                <w:color w:val="000000"/>
                <w:sz w:val="20"/>
              </w:rPr>
              <w:t>
"Виктория И.К." ЖК</w:t>
            </w:r>
          </w:p>
          <w:bookmarkEnd w:id="557"/>
          <w:p>
            <w:pPr>
              <w:spacing w:after="20"/>
              <w:ind w:left="20"/>
              <w:jc w:val="both"/>
            </w:pPr>
            <w:r>
              <w:rPr>
                <w:rFonts w:ascii="Times New Roman"/>
                <w:b w:val="false"/>
                <w:i w:val="false"/>
                <w:color w:val="000000"/>
                <w:sz w:val="20"/>
              </w:rPr>
              <w:t>
Кононченко Виктория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620217401945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58"/>
          <w:p>
            <w:pPr>
              <w:spacing w:after="20"/>
              <w:ind w:left="20"/>
              <w:jc w:val="both"/>
            </w:pPr>
            <w:r>
              <w:rPr>
                <w:rFonts w:ascii="Times New Roman"/>
                <w:b w:val="false"/>
                <w:i w:val="false"/>
                <w:color w:val="000000"/>
                <w:sz w:val="20"/>
              </w:rPr>
              <w:t>
"Лопатина Нина</w:t>
            </w:r>
          </w:p>
          <w:bookmarkEnd w:id="558"/>
          <w:p>
            <w:pPr>
              <w:spacing w:after="20"/>
              <w:ind w:left="20"/>
              <w:jc w:val="both"/>
            </w:pPr>
            <w:r>
              <w:rPr>
                <w:rFonts w:ascii="Times New Roman"/>
                <w:b w:val="false"/>
                <w:i w:val="false"/>
                <w:color w:val="000000"/>
                <w:sz w:val="20"/>
              </w:rPr>
              <w:t>
Андреевна"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810728300077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"Горбенко Олег Павлович"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830204351115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59"/>
          <w:p>
            <w:pPr>
              <w:spacing w:after="20"/>
              <w:ind w:left="20"/>
              <w:jc w:val="both"/>
            </w:pPr>
            <w:r>
              <w:rPr>
                <w:rFonts w:ascii="Times New Roman"/>
                <w:b w:val="false"/>
                <w:i w:val="false"/>
                <w:color w:val="000000"/>
                <w:sz w:val="20"/>
              </w:rPr>
              <w:t>
"Литвиненко Виталий</w:t>
            </w:r>
          </w:p>
          <w:bookmarkEnd w:id="559"/>
          <w:p>
            <w:pPr>
              <w:spacing w:after="20"/>
              <w:ind w:left="20"/>
              <w:jc w:val="both"/>
            </w:pPr>
            <w:r>
              <w:rPr>
                <w:rFonts w:ascii="Times New Roman"/>
                <w:b w:val="false"/>
                <w:i w:val="false"/>
                <w:color w:val="000000"/>
                <w:sz w:val="20"/>
              </w:rPr>
              <w:t>
Александрович"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850405350669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60"/>
          <w:p>
            <w:pPr>
              <w:spacing w:after="20"/>
              <w:ind w:left="20"/>
              <w:jc w:val="both"/>
            </w:pPr>
            <w:r>
              <w:rPr>
                <w:rFonts w:ascii="Times New Roman"/>
                <w:b w:val="false"/>
                <w:i w:val="false"/>
                <w:color w:val="000000"/>
                <w:sz w:val="20"/>
              </w:rPr>
              <w:t>
"Мулдахметов Берик</w:t>
            </w:r>
          </w:p>
          <w:bookmarkEnd w:id="560"/>
          <w:p>
            <w:pPr>
              <w:spacing w:after="20"/>
              <w:ind w:left="20"/>
              <w:jc w:val="both"/>
            </w:pPr>
            <w:r>
              <w:rPr>
                <w:rFonts w:ascii="Times New Roman"/>
                <w:b w:val="false"/>
                <w:i w:val="false"/>
                <w:color w:val="000000"/>
                <w:sz w:val="20"/>
              </w:rPr>
              <w:t>
Амангельдинович"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790603350106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61"/>
          <w:p>
            <w:pPr>
              <w:spacing w:after="20"/>
              <w:ind w:left="20"/>
              <w:jc w:val="both"/>
            </w:pPr>
            <w:r>
              <w:rPr>
                <w:rFonts w:ascii="Times New Roman"/>
                <w:b w:val="false"/>
                <w:i w:val="false"/>
                <w:color w:val="000000"/>
                <w:sz w:val="20"/>
              </w:rPr>
              <w:t>
"Тарунин Сергей</w:t>
            </w:r>
          </w:p>
          <w:bookmarkEnd w:id="561"/>
          <w:p>
            <w:pPr>
              <w:spacing w:after="20"/>
              <w:ind w:left="20"/>
              <w:jc w:val="both"/>
            </w:pPr>
            <w:r>
              <w:rPr>
                <w:rFonts w:ascii="Times New Roman"/>
                <w:b w:val="false"/>
                <w:i w:val="false"/>
                <w:color w:val="000000"/>
                <w:sz w:val="20"/>
              </w:rPr>
              <w:t>
Александрович"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860501350147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62"/>
          <w:p>
            <w:pPr>
              <w:spacing w:after="20"/>
              <w:ind w:left="20"/>
              <w:jc w:val="both"/>
            </w:pPr>
            <w:r>
              <w:rPr>
                <w:rFonts w:ascii="Times New Roman"/>
                <w:b w:val="false"/>
                <w:i w:val="false"/>
                <w:color w:val="000000"/>
                <w:sz w:val="20"/>
              </w:rPr>
              <w:t>
Искиндиров Руслан</w:t>
            </w:r>
          </w:p>
          <w:bookmarkEnd w:id="562"/>
          <w:p>
            <w:pPr>
              <w:spacing w:after="20"/>
              <w:ind w:left="20"/>
              <w:jc w:val="both"/>
            </w:pPr>
            <w:r>
              <w:rPr>
                <w:rFonts w:ascii="Times New Roman"/>
                <w:b w:val="false"/>
                <w:i w:val="false"/>
                <w:color w:val="000000"/>
                <w:sz w:val="20"/>
              </w:rPr>
              <w:t>
Сапабекович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750513301324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63"/>
          <w:p>
            <w:pPr>
              <w:spacing w:after="20"/>
              <w:ind w:left="20"/>
              <w:jc w:val="both"/>
            </w:pPr>
            <w:r>
              <w:rPr>
                <w:rFonts w:ascii="Times New Roman"/>
                <w:b w:val="false"/>
                <w:i w:val="false"/>
                <w:color w:val="000000"/>
                <w:sz w:val="20"/>
              </w:rPr>
              <w:t>
Искужинов Серик</w:t>
            </w:r>
          </w:p>
          <w:bookmarkEnd w:id="563"/>
          <w:p>
            <w:pPr>
              <w:spacing w:after="20"/>
              <w:ind w:left="20"/>
              <w:jc w:val="both"/>
            </w:pPr>
            <w:r>
              <w:rPr>
                <w:rFonts w:ascii="Times New Roman"/>
                <w:b w:val="false"/>
                <w:i w:val="false"/>
                <w:color w:val="000000"/>
                <w:sz w:val="20"/>
              </w:rPr>
              <w:t>
Исымканович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680115401298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64"/>
          <w:p>
            <w:pPr>
              <w:spacing w:after="20"/>
              <w:ind w:left="20"/>
              <w:jc w:val="both"/>
            </w:pPr>
            <w:r>
              <w:rPr>
                <w:rFonts w:ascii="Times New Roman"/>
                <w:b w:val="false"/>
                <w:i w:val="false"/>
                <w:color w:val="000000"/>
                <w:sz w:val="20"/>
              </w:rPr>
              <w:t>
Исахметова</w:t>
            </w:r>
          </w:p>
          <w:bookmarkEnd w:id="564"/>
          <w:p>
            <w:pPr>
              <w:spacing w:after="20"/>
              <w:ind w:left="20"/>
              <w:jc w:val="both"/>
            </w:pPr>
            <w:r>
              <w:rPr>
                <w:rFonts w:ascii="Times New Roman"/>
                <w:b w:val="false"/>
                <w:i w:val="false"/>
                <w:color w:val="000000"/>
                <w:sz w:val="20"/>
              </w:rPr>
              <w:t>
Сауле Какимовна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531129450324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65"/>
          <w:p>
            <w:pPr>
              <w:spacing w:after="20"/>
              <w:ind w:left="20"/>
              <w:jc w:val="both"/>
            </w:pPr>
            <w:r>
              <w:rPr>
                <w:rFonts w:ascii="Times New Roman"/>
                <w:b w:val="false"/>
                <w:i w:val="false"/>
                <w:color w:val="000000"/>
                <w:sz w:val="20"/>
              </w:rPr>
              <w:t>
Кириченко</w:t>
            </w:r>
          </w:p>
          <w:bookmarkEnd w:id="565"/>
          <w:p>
            <w:pPr>
              <w:spacing w:after="20"/>
              <w:ind w:left="20"/>
              <w:jc w:val="both"/>
            </w:pPr>
            <w:r>
              <w:rPr>
                <w:rFonts w:ascii="Times New Roman"/>
                <w:b w:val="false"/>
                <w:i w:val="false"/>
                <w:color w:val="000000"/>
                <w:sz w:val="20"/>
              </w:rPr>
              <w:t>
Валентина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450217300131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66"/>
          <w:p>
            <w:pPr>
              <w:spacing w:after="20"/>
              <w:ind w:left="20"/>
              <w:jc w:val="both"/>
            </w:pPr>
            <w:r>
              <w:rPr>
                <w:rFonts w:ascii="Times New Roman"/>
                <w:b w:val="false"/>
                <w:i w:val="false"/>
                <w:color w:val="000000"/>
                <w:sz w:val="20"/>
              </w:rPr>
              <w:t>
Алимбаев</w:t>
            </w:r>
          </w:p>
          <w:bookmarkEnd w:id="566"/>
          <w:p>
            <w:pPr>
              <w:spacing w:after="20"/>
              <w:ind w:left="20"/>
              <w:jc w:val="both"/>
            </w:pPr>
            <w:r>
              <w:rPr>
                <w:rFonts w:ascii="Times New Roman"/>
                <w:b w:val="false"/>
                <w:i w:val="false"/>
                <w:color w:val="000000"/>
                <w:sz w:val="20"/>
              </w:rPr>
              <w:t>
Баймурза Актасович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490729400951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67"/>
          <w:p>
            <w:pPr>
              <w:spacing w:after="20"/>
              <w:ind w:left="20"/>
              <w:jc w:val="both"/>
            </w:pPr>
            <w:r>
              <w:rPr>
                <w:rFonts w:ascii="Times New Roman"/>
                <w:b w:val="false"/>
                <w:i w:val="false"/>
                <w:color w:val="000000"/>
                <w:sz w:val="20"/>
              </w:rPr>
              <w:t>
Молдахметова</w:t>
            </w:r>
          </w:p>
          <w:bookmarkEnd w:id="567"/>
          <w:p>
            <w:pPr>
              <w:spacing w:after="20"/>
              <w:ind w:left="20"/>
              <w:jc w:val="both"/>
            </w:pPr>
            <w:r>
              <w:rPr>
                <w:rFonts w:ascii="Times New Roman"/>
                <w:b w:val="false"/>
                <w:i w:val="false"/>
                <w:color w:val="000000"/>
                <w:sz w:val="20"/>
              </w:rPr>
              <w:t>
Бупе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530220300630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 ШҚ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770808301218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68"/>
          <w:p>
            <w:pPr>
              <w:spacing w:after="20"/>
              <w:ind w:left="20"/>
              <w:jc w:val="both"/>
            </w:pPr>
            <w:r>
              <w:rPr>
                <w:rFonts w:ascii="Times New Roman"/>
                <w:b w:val="false"/>
                <w:i w:val="false"/>
                <w:color w:val="000000"/>
                <w:sz w:val="20"/>
              </w:rPr>
              <w:t>
Гребенюк</w:t>
            </w:r>
          </w:p>
          <w:bookmarkEnd w:id="568"/>
          <w:p>
            <w:pPr>
              <w:spacing w:after="20"/>
              <w:ind w:left="20"/>
              <w:jc w:val="both"/>
            </w:pPr>
            <w:r>
              <w:rPr>
                <w:rFonts w:ascii="Times New Roman"/>
                <w:b w:val="false"/>
                <w:i w:val="false"/>
                <w:color w:val="000000"/>
                <w:sz w:val="20"/>
              </w:rPr>
              <w:t>
Виталий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900318350411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69"/>
          <w:p>
            <w:pPr>
              <w:spacing w:after="20"/>
              <w:ind w:left="20"/>
              <w:jc w:val="both"/>
            </w:pPr>
            <w:r>
              <w:rPr>
                <w:rFonts w:ascii="Times New Roman"/>
                <w:b w:val="false"/>
                <w:i w:val="false"/>
                <w:color w:val="000000"/>
                <w:sz w:val="20"/>
              </w:rPr>
              <w:t>
Жакупов Жасулан</w:t>
            </w:r>
          </w:p>
          <w:bookmarkEnd w:id="569"/>
          <w:p>
            <w:pPr>
              <w:spacing w:after="20"/>
              <w:ind w:left="20"/>
              <w:jc w:val="both"/>
            </w:pPr>
            <w:r>
              <w:rPr>
                <w:rFonts w:ascii="Times New Roman"/>
                <w:b w:val="false"/>
                <w:i w:val="false"/>
                <w:color w:val="000000"/>
                <w:sz w:val="20"/>
              </w:rPr>
              <w:t>
Айбарович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830810351177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70"/>
          <w:p>
            <w:pPr>
              <w:spacing w:after="20"/>
              <w:ind w:left="20"/>
              <w:jc w:val="both"/>
            </w:pPr>
            <w:r>
              <w:rPr>
                <w:rFonts w:ascii="Times New Roman"/>
                <w:b w:val="false"/>
                <w:i w:val="false"/>
                <w:color w:val="000000"/>
                <w:sz w:val="20"/>
              </w:rPr>
              <w:t>
Олейник Сергей</w:t>
            </w:r>
          </w:p>
          <w:bookmarkEnd w:id="570"/>
          <w:p>
            <w:pPr>
              <w:spacing w:after="20"/>
              <w:ind w:left="20"/>
              <w:jc w:val="both"/>
            </w:pPr>
            <w:r>
              <w:rPr>
                <w:rFonts w:ascii="Times New Roman"/>
                <w:b w:val="false"/>
                <w:i w:val="false"/>
                <w:color w:val="000000"/>
                <w:sz w:val="20"/>
              </w:rPr>
              <w:t>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880524350265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620101310144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71"/>
          <w:p>
            <w:pPr>
              <w:spacing w:after="20"/>
              <w:ind w:left="20"/>
              <w:jc w:val="both"/>
            </w:pPr>
            <w:r>
              <w:rPr>
                <w:rFonts w:ascii="Times New Roman"/>
                <w:b w:val="false"/>
                <w:i w:val="false"/>
                <w:color w:val="000000"/>
                <w:sz w:val="20"/>
              </w:rPr>
              <w:t>
Мурзатаев Аль-Куат</w:t>
            </w:r>
          </w:p>
          <w:bookmarkEnd w:id="571"/>
          <w:p>
            <w:pPr>
              <w:spacing w:after="20"/>
              <w:ind w:left="20"/>
              <w:jc w:val="both"/>
            </w:pPr>
            <w:r>
              <w:rPr>
                <w:rFonts w:ascii="Times New Roman"/>
                <w:b w:val="false"/>
                <w:i w:val="false"/>
                <w:color w:val="000000"/>
                <w:sz w:val="20"/>
              </w:rPr>
              <w:t>
Сабурович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660429300772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Кабдулинов Олег Капович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700630301159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72"/>
          <w:p>
            <w:pPr>
              <w:spacing w:after="20"/>
              <w:ind w:left="20"/>
              <w:jc w:val="both"/>
            </w:pPr>
            <w:r>
              <w:rPr>
                <w:rFonts w:ascii="Times New Roman"/>
                <w:b w:val="false"/>
                <w:i w:val="false"/>
                <w:color w:val="000000"/>
                <w:sz w:val="20"/>
              </w:rPr>
              <w:t>
Калиев Адамбек</w:t>
            </w:r>
          </w:p>
          <w:bookmarkEnd w:id="572"/>
          <w:p>
            <w:pPr>
              <w:spacing w:after="20"/>
              <w:ind w:left="20"/>
              <w:jc w:val="both"/>
            </w:pPr>
            <w:r>
              <w:rPr>
                <w:rFonts w:ascii="Times New Roman"/>
                <w:b w:val="false"/>
                <w:i w:val="false"/>
                <w:color w:val="000000"/>
                <w:sz w:val="20"/>
              </w:rPr>
              <w:t>
Сибанбаевич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470625401029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Кадиша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610326401391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73"/>
          <w:p>
            <w:pPr>
              <w:spacing w:after="20"/>
              <w:ind w:left="20"/>
              <w:jc w:val="both"/>
            </w:pPr>
            <w:r>
              <w:rPr>
                <w:rFonts w:ascii="Times New Roman"/>
                <w:b w:val="false"/>
                <w:i w:val="false"/>
                <w:color w:val="000000"/>
                <w:sz w:val="20"/>
              </w:rPr>
              <w:t>
Каменева Светлана</w:t>
            </w:r>
          </w:p>
          <w:bookmarkEnd w:id="573"/>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820911350753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74"/>
          <w:p>
            <w:pPr>
              <w:spacing w:after="20"/>
              <w:ind w:left="20"/>
              <w:jc w:val="both"/>
            </w:pPr>
            <w:r>
              <w:rPr>
                <w:rFonts w:ascii="Times New Roman"/>
                <w:b w:val="false"/>
                <w:i w:val="false"/>
                <w:color w:val="000000"/>
                <w:sz w:val="20"/>
              </w:rPr>
              <w:t>
Ким Валерий</w:t>
            </w:r>
          </w:p>
          <w:bookmarkEnd w:id="574"/>
          <w:p>
            <w:pPr>
              <w:spacing w:after="20"/>
              <w:ind w:left="20"/>
              <w:jc w:val="both"/>
            </w:pPr>
            <w:r>
              <w:rPr>
                <w:rFonts w:ascii="Times New Roman"/>
                <w:b w:val="false"/>
                <w:i w:val="false"/>
                <w:color w:val="000000"/>
                <w:sz w:val="20"/>
              </w:rPr>
              <w:t>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900322350789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75"/>
          <w:p>
            <w:pPr>
              <w:spacing w:after="20"/>
              <w:ind w:left="20"/>
              <w:jc w:val="both"/>
            </w:pPr>
            <w:r>
              <w:rPr>
                <w:rFonts w:ascii="Times New Roman"/>
                <w:b w:val="false"/>
                <w:i w:val="false"/>
                <w:color w:val="000000"/>
                <w:sz w:val="20"/>
              </w:rPr>
              <w:t>
Коваленко Евгений</w:t>
            </w:r>
          </w:p>
          <w:bookmarkEnd w:id="575"/>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860929350828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Игорь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591108300992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576"/>
          <w:p>
            <w:pPr>
              <w:spacing w:after="20"/>
              <w:ind w:left="20"/>
              <w:jc w:val="both"/>
            </w:pPr>
            <w:r>
              <w:rPr>
                <w:rFonts w:ascii="Times New Roman"/>
                <w:b w:val="false"/>
                <w:i w:val="false"/>
                <w:color w:val="000000"/>
                <w:sz w:val="20"/>
              </w:rPr>
              <w:t>
Кокиев Мейрам</w:t>
            </w:r>
          </w:p>
          <w:bookmarkEnd w:id="576"/>
          <w:p>
            <w:pPr>
              <w:spacing w:after="20"/>
              <w:ind w:left="20"/>
              <w:jc w:val="both"/>
            </w:pPr>
            <w:r>
              <w:rPr>
                <w:rFonts w:ascii="Times New Roman"/>
                <w:b w:val="false"/>
                <w:i w:val="false"/>
                <w:color w:val="000000"/>
                <w:sz w:val="20"/>
              </w:rPr>
              <w:t>
Сайдахметович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940220350444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77"/>
          <w:p>
            <w:pPr>
              <w:spacing w:after="20"/>
              <w:ind w:left="20"/>
              <w:jc w:val="both"/>
            </w:pPr>
            <w:r>
              <w:rPr>
                <w:rFonts w:ascii="Times New Roman"/>
                <w:b w:val="false"/>
                <w:i w:val="false"/>
                <w:color w:val="000000"/>
                <w:sz w:val="20"/>
              </w:rPr>
              <w:t>
Колесниченко Михаил</w:t>
            </w:r>
          </w:p>
          <w:bookmarkEnd w:id="577"/>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711222300177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78"/>
          <w:p>
            <w:pPr>
              <w:spacing w:after="20"/>
              <w:ind w:left="20"/>
              <w:jc w:val="both"/>
            </w:pPr>
            <w:r>
              <w:rPr>
                <w:rFonts w:ascii="Times New Roman"/>
                <w:b w:val="false"/>
                <w:i w:val="false"/>
                <w:color w:val="000000"/>
                <w:sz w:val="20"/>
              </w:rPr>
              <w:t>
Колесниченко Сергей</w:t>
            </w:r>
          </w:p>
          <w:bookmarkEnd w:id="578"/>
          <w:p>
            <w:pPr>
              <w:spacing w:after="20"/>
              <w:ind w:left="20"/>
              <w:jc w:val="both"/>
            </w:pPr>
            <w:r>
              <w:rPr>
                <w:rFonts w:ascii="Times New Roman"/>
                <w:b w:val="false"/>
                <w:i w:val="false"/>
                <w:color w:val="000000"/>
                <w:sz w:val="20"/>
              </w:rPr>
              <w:t>
Никалаевич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880316450796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Комарова Наталья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770919350329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Коноплин Игорь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Сорочин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741226350418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579"/>
          <w:p>
            <w:pPr>
              <w:spacing w:after="20"/>
              <w:ind w:left="20"/>
              <w:jc w:val="both"/>
            </w:pPr>
            <w:r>
              <w:rPr>
                <w:rFonts w:ascii="Times New Roman"/>
                <w:b w:val="false"/>
                <w:i w:val="false"/>
                <w:color w:val="000000"/>
                <w:sz w:val="20"/>
              </w:rPr>
              <w:t>
Кошелев Алексей</w:t>
            </w:r>
          </w:p>
          <w:bookmarkEnd w:id="579"/>
          <w:p>
            <w:pPr>
              <w:spacing w:after="20"/>
              <w:ind w:left="20"/>
              <w:jc w:val="both"/>
            </w:pPr>
            <w:r>
              <w:rPr>
                <w:rFonts w:ascii="Times New Roman"/>
                <w:b w:val="false"/>
                <w:i w:val="false"/>
                <w:color w:val="000000"/>
                <w:sz w:val="20"/>
              </w:rPr>
              <w:t>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740913350360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80"/>
          <w:p>
            <w:pPr>
              <w:spacing w:after="20"/>
              <w:ind w:left="20"/>
              <w:jc w:val="both"/>
            </w:pPr>
            <w:r>
              <w:rPr>
                <w:rFonts w:ascii="Times New Roman"/>
                <w:b w:val="false"/>
                <w:i w:val="false"/>
                <w:color w:val="000000"/>
                <w:sz w:val="20"/>
              </w:rPr>
              <w:t>
Ерденаев Амангельды</w:t>
            </w:r>
          </w:p>
          <w:bookmarkEnd w:id="580"/>
          <w:p>
            <w:pPr>
              <w:spacing w:after="20"/>
              <w:ind w:left="20"/>
              <w:jc w:val="both"/>
            </w:pPr>
            <w:r>
              <w:rPr>
                <w:rFonts w:ascii="Times New Roman"/>
                <w:b w:val="false"/>
                <w:i w:val="false"/>
                <w:color w:val="000000"/>
                <w:sz w:val="20"/>
              </w:rPr>
              <w:t>
Ертасович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721112350335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Ерденаев Серик Ертасович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611025301331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81"/>
          <w:p>
            <w:pPr>
              <w:spacing w:after="20"/>
              <w:ind w:left="20"/>
              <w:jc w:val="both"/>
            </w:pPr>
            <w:r>
              <w:rPr>
                <w:rFonts w:ascii="Times New Roman"/>
                <w:b w:val="false"/>
                <w:i w:val="false"/>
                <w:color w:val="000000"/>
                <w:sz w:val="20"/>
              </w:rPr>
              <w:t>
Жантемиров Касмукан</w:t>
            </w:r>
          </w:p>
          <w:bookmarkEnd w:id="581"/>
          <w:p>
            <w:pPr>
              <w:spacing w:after="20"/>
              <w:ind w:left="20"/>
              <w:jc w:val="both"/>
            </w:pPr>
            <w:r>
              <w:rPr>
                <w:rFonts w:ascii="Times New Roman"/>
                <w:b w:val="false"/>
                <w:i w:val="false"/>
                <w:color w:val="000000"/>
                <w:sz w:val="20"/>
              </w:rPr>
              <w:t>
Бикенович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611025301331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82"/>
          <w:p>
            <w:pPr>
              <w:spacing w:after="20"/>
              <w:ind w:left="20"/>
              <w:jc w:val="both"/>
            </w:pPr>
            <w:r>
              <w:rPr>
                <w:rFonts w:ascii="Times New Roman"/>
                <w:b w:val="false"/>
                <w:i w:val="false"/>
                <w:color w:val="000000"/>
                <w:sz w:val="20"/>
              </w:rPr>
              <w:t>
Жантимиров Касмукан</w:t>
            </w:r>
          </w:p>
          <w:bookmarkEnd w:id="582"/>
          <w:p>
            <w:pPr>
              <w:spacing w:after="20"/>
              <w:ind w:left="20"/>
              <w:jc w:val="both"/>
            </w:pPr>
            <w:r>
              <w:rPr>
                <w:rFonts w:ascii="Times New Roman"/>
                <w:b w:val="false"/>
                <w:i w:val="false"/>
                <w:color w:val="000000"/>
                <w:sz w:val="20"/>
              </w:rPr>
              <w:t>
Бикенович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700430300986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Жантурин Каирбек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650812300207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583"/>
          <w:p>
            <w:pPr>
              <w:spacing w:after="20"/>
              <w:ind w:left="20"/>
              <w:jc w:val="both"/>
            </w:pPr>
            <w:r>
              <w:rPr>
                <w:rFonts w:ascii="Times New Roman"/>
                <w:b w:val="false"/>
                <w:i w:val="false"/>
                <w:color w:val="000000"/>
                <w:sz w:val="20"/>
              </w:rPr>
              <w:t>
Зеленков Анатолий</w:t>
            </w:r>
          </w:p>
          <w:bookmarkEnd w:id="583"/>
          <w:p>
            <w:pPr>
              <w:spacing w:after="20"/>
              <w:ind w:left="20"/>
              <w:jc w:val="both"/>
            </w:pPr>
            <w:r>
              <w:rPr>
                <w:rFonts w:ascii="Times New Roman"/>
                <w:b w:val="false"/>
                <w:i w:val="false"/>
                <w:color w:val="000000"/>
                <w:sz w:val="20"/>
              </w:rPr>
              <w:t>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851226350460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84"/>
          <w:p>
            <w:pPr>
              <w:spacing w:after="20"/>
              <w:ind w:left="20"/>
              <w:jc w:val="both"/>
            </w:pPr>
            <w:r>
              <w:rPr>
                <w:rFonts w:ascii="Times New Roman"/>
                <w:b w:val="false"/>
                <w:i w:val="false"/>
                <w:color w:val="000000"/>
                <w:sz w:val="20"/>
              </w:rPr>
              <w:t>
Игнатович Константин</w:t>
            </w:r>
          </w:p>
          <w:bookmarkEnd w:id="584"/>
          <w:p>
            <w:pPr>
              <w:spacing w:after="20"/>
              <w:ind w:left="20"/>
              <w:jc w:val="both"/>
            </w:pPr>
            <w:r>
              <w:rPr>
                <w:rFonts w:ascii="Times New Roman"/>
                <w:b w:val="false"/>
                <w:i w:val="false"/>
                <w:color w:val="000000"/>
                <w:sz w:val="20"/>
              </w:rPr>
              <w:t>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710807350091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Иоз Владимир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700722301337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85"/>
          <w:p>
            <w:pPr>
              <w:spacing w:after="20"/>
              <w:ind w:left="20"/>
              <w:jc w:val="both"/>
            </w:pPr>
            <w:r>
              <w:rPr>
                <w:rFonts w:ascii="Times New Roman"/>
                <w:b w:val="false"/>
                <w:i w:val="false"/>
                <w:color w:val="000000"/>
                <w:sz w:val="20"/>
              </w:rPr>
              <w:t>
Искендиров Ербол</w:t>
            </w:r>
          </w:p>
          <w:bookmarkEnd w:id="585"/>
          <w:p>
            <w:pPr>
              <w:spacing w:after="20"/>
              <w:ind w:left="20"/>
              <w:jc w:val="both"/>
            </w:pPr>
            <w:r>
              <w:rPr>
                <w:rFonts w:ascii="Times New Roman"/>
                <w:b w:val="false"/>
                <w:i w:val="false"/>
                <w:color w:val="000000"/>
                <w:sz w:val="20"/>
              </w:rPr>
              <w:t>
Каирбекович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881002350319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86"/>
          <w:p>
            <w:pPr>
              <w:spacing w:after="20"/>
              <w:ind w:left="20"/>
              <w:jc w:val="both"/>
            </w:pPr>
            <w:r>
              <w:rPr>
                <w:rFonts w:ascii="Times New Roman"/>
                <w:b w:val="false"/>
                <w:i w:val="false"/>
                <w:color w:val="000000"/>
                <w:sz w:val="20"/>
              </w:rPr>
              <w:t>
Ищук Александр</w:t>
            </w:r>
          </w:p>
          <w:bookmarkEnd w:id="586"/>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790503301719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87"/>
          <w:p>
            <w:pPr>
              <w:spacing w:after="20"/>
              <w:ind w:left="20"/>
              <w:jc w:val="both"/>
            </w:pPr>
            <w:r>
              <w:rPr>
                <w:rFonts w:ascii="Times New Roman"/>
                <w:b w:val="false"/>
                <w:i w:val="false"/>
                <w:color w:val="000000"/>
                <w:sz w:val="20"/>
              </w:rPr>
              <w:t>
Алибаев Каиржан</w:t>
            </w:r>
          </w:p>
          <w:bookmarkEnd w:id="587"/>
          <w:p>
            <w:pPr>
              <w:spacing w:after="20"/>
              <w:ind w:left="20"/>
              <w:jc w:val="both"/>
            </w:pPr>
            <w:r>
              <w:rPr>
                <w:rFonts w:ascii="Times New Roman"/>
                <w:b w:val="false"/>
                <w:i w:val="false"/>
                <w:color w:val="000000"/>
                <w:sz w:val="20"/>
              </w:rPr>
              <w:t>
Жолбарысович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790408300358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88"/>
          <w:p>
            <w:pPr>
              <w:spacing w:after="20"/>
              <w:ind w:left="20"/>
              <w:jc w:val="both"/>
            </w:pPr>
            <w:r>
              <w:rPr>
                <w:rFonts w:ascii="Times New Roman"/>
                <w:b w:val="false"/>
                <w:i w:val="false"/>
                <w:color w:val="000000"/>
                <w:sz w:val="20"/>
              </w:rPr>
              <w:t>
Артемчук Виталий</w:t>
            </w:r>
          </w:p>
          <w:bookmarkEnd w:id="588"/>
          <w:p>
            <w:pPr>
              <w:spacing w:after="20"/>
              <w:ind w:left="20"/>
              <w:jc w:val="both"/>
            </w:pPr>
            <w:r>
              <w:rPr>
                <w:rFonts w:ascii="Times New Roman"/>
                <w:b w:val="false"/>
                <w:i w:val="false"/>
                <w:color w:val="000000"/>
                <w:sz w:val="20"/>
              </w:rPr>
              <w:t>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820409350378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89"/>
          <w:p>
            <w:pPr>
              <w:spacing w:after="20"/>
              <w:ind w:left="20"/>
              <w:jc w:val="both"/>
            </w:pPr>
            <w:r>
              <w:rPr>
                <w:rFonts w:ascii="Times New Roman"/>
                <w:b w:val="false"/>
                <w:i w:val="false"/>
                <w:color w:val="000000"/>
                <w:sz w:val="20"/>
              </w:rPr>
              <w:t>
Жантасов Алмат</w:t>
            </w:r>
          </w:p>
          <w:bookmarkEnd w:id="589"/>
          <w:p>
            <w:pPr>
              <w:spacing w:after="20"/>
              <w:ind w:left="20"/>
              <w:jc w:val="both"/>
            </w:pPr>
            <w:r>
              <w:rPr>
                <w:rFonts w:ascii="Times New Roman"/>
                <w:b w:val="false"/>
                <w:i w:val="false"/>
                <w:color w:val="000000"/>
                <w:sz w:val="20"/>
              </w:rPr>
              <w:t>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600520350297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90"/>
          <w:p>
            <w:pPr>
              <w:spacing w:after="20"/>
              <w:ind w:left="20"/>
              <w:jc w:val="both"/>
            </w:pPr>
            <w:r>
              <w:rPr>
                <w:rFonts w:ascii="Times New Roman"/>
                <w:b w:val="false"/>
                <w:i w:val="false"/>
                <w:color w:val="000000"/>
                <w:sz w:val="20"/>
              </w:rPr>
              <w:t>
Жантасов Кайрат</w:t>
            </w:r>
          </w:p>
          <w:bookmarkEnd w:id="590"/>
          <w:p>
            <w:pPr>
              <w:spacing w:after="20"/>
              <w:ind w:left="20"/>
              <w:jc w:val="both"/>
            </w:pPr>
            <w:r>
              <w:rPr>
                <w:rFonts w:ascii="Times New Roman"/>
                <w:b w:val="false"/>
                <w:i w:val="false"/>
                <w:color w:val="000000"/>
                <w:sz w:val="20"/>
              </w:rPr>
              <w:t>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700919300904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91"/>
          <w:p>
            <w:pPr>
              <w:spacing w:after="20"/>
              <w:ind w:left="20"/>
              <w:jc w:val="both"/>
            </w:pPr>
            <w:r>
              <w:rPr>
                <w:rFonts w:ascii="Times New Roman"/>
                <w:b w:val="false"/>
                <w:i w:val="false"/>
                <w:color w:val="000000"/>
                <w:sz w:val="20"/>
              </w:rPr>
              <w:t>
Очеретянный Валерий</w:t>
            </w:r>
          </w:p>
          <w:bookmarkEnd w:id="591"/>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620911350137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92"/>
          <w:p>
            <w:pPr>
              <w:spacing w:after="20"/>
              <w:ind w:left="20"/>
              <w:jc w:val="both"/>
            </w:pPr>
            <w:r>
              <w:rPr>
                <w:rFonts w:ascii="Times New Roman"/>
                <w:b w:val="false"/>
                <w:i w:val="false"/>
                <w:color w:val="000000"/>
                <w:sz w:val="20"/>
              </w:rPr>
              <w:t>
Сатаев Баймурза</w:t>
            </w:r>
          </w:p>
          <w:bookmarkEnd w:id="592"/>
          <w:p>
            <w:pPr>
              <w:spacing w:after="20"/>
              <w:ind w:left="20"/>
              <w:jc w:val="both"/>
            </w:pPr>
            <w:r>
              <w:rPr>
                <w:rFonts w:ascii="Times New Roman"/>
                <w:b w:val="false"/>
                <w:i w:val="false"/>
                <w:color w:val="000000"/>
                <w:sz w:val="20"/>
              </w:rPr>
              <w:t>
Хаербекович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860120351035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93"/>
          <w:p>
            <w:pPr>
              <w:spacing w:after="20"/>
              <w:ind w:left="20"/>
              <w:jc w:val="both"/>
            </w:pPr>
            <w:r>
              <w:rPr>
                <w:rFonts w:ascii="Times New Roman"/>
                <w:b w:val="false"/>
                <w:i w:val="false"/>
                <w:color w:val="000000"/>
                <w:sz w:val="20"/>
              </w:rPr>
              <w:t>
Казбаев Ермек</w:t>
            </w:r>
          </w:p>
          <w:bookmarkEnd w:id="593"/>
          <w:p>
            <w:pPr>
              <w:spacing w:after="20"/>
              <w:ind w:left="20"/>
              <w:jc w:val="both"/>
            </w:pPr>
            <w:r>
              <w:rPr>
                <w:rFonts w:ascii="Times New Roman"/>
                <w:b w:val="false"/>
                <w:i w:val="false"/>
                <w:color w:val="000000"/>
                <w:sz w:val="20"/>
              </w:rPr>
              <w:t>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830721350356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94"/>
          <w:p>
            <w:pPr>
              <w:spacing w:after="20"/>
              <w:ind w:left="20"/>
              <w:jc w:val="both"/>
            </w:pPr>
            <w:r>
              <w:rPr>
                <w:rFonts w:ascii="Times New Roman"/>
                <w:b w:val="false"/>
                <w:i w:val="false"/>
                <w:color w:val="000000"/>
                <w:sz w:val="20"/>
              </w:rPr>
              <w:t>
Карханин Станислав</w:t>
            </w:r>
          </w:p>
          <w:bookmarkEnd w:id="594"/>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810416300030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Катищев Андрей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580112301432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Кемпиров Ануар Тапейович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751016301271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95"/>
          <w:p>
            <w:pPr>
              <w:spacing w:after="20"/>
              <w:ind w:left="20"/>
              <w:jc w:val="both"/>
            </w:pPr>
            <w:r>
              <w:rPr>
                <w:rFonts w:ascii="Times New Roman"/>
                <w:b w:val="false"/>
                <w:i w:val="false"/>
                <w:color w:val="000000"/>
                <w:sz w:val="20"/>
              </w:rPr>
              <w:t>
Кенжегулов Асхат</w:t>
            </w:r>
          </w:p>
          <w:bookmarkEnd w:id="595"/>
          <w:p>
            <w:pPr>
              <w:spacing w:after="20"/>
              <w:ind w:left="20"/>
              <w:jc w:val="both"/>
            </w:pPr>
            <w:r>
              <w:rPr>
                <w:rFonts w:ascii="Times New Roman"/>
                <w:b w:val="false"/>
                <w:i w:val="false"/>
                <w:color w:val="000000"/>
                <w:sz w:val="20"/>
              </w:rPr>
              <w:t>
Кабдулович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730215350295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96"/>
          <w:p>
            <w:pPr>
              <w:spacing w:after="20"/>
              <w:ind w:left="20"/>
              <w:jc w:val="both"/>
            </w:pPr>
            <w:r>
              <w:rPr>
                <w:rFonts w:ascii="Times New Roman"/>
                <w:b w:val="false"/>
                <w:i w:val="false"/>
                <w:color w:val="000000"/>
                <w:sz w:val="20"/>
              </w:rPr>
              <w:t>
Кошелев Владимир</w:t>
            </w:r>
          </w:p>
          <w:bookmarkEnd w:id="596"/>
          <w:p>
            <w:pPr>
              <w:spacing w:after="20"/>
              <w:ind w:left="20"/>
              <w:jc w:val="both"/>
            </w:pPr>
            <w:r>
              <w:rPr>
                <w:rFonts w:ascii="Times New Roman"/>
                <w:b w:val="false"/>
                <w:i w:val="false"/>
                <w:color w:val="000000"/>
                <w:sz w:val="20"/>
              </w:rPr>
              <w:t>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920213350630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97"/>
          <w:p>
            <w:pPr>
              <w:spacing w:after="20"/>
              <w:ind w:left="20"/>
              <w:jc w:val="both"/>
            </w:pPr>
            <w:r>
              <w:rPr>
                <w:rFonts w:ascii="Times New Roman"/>
                <w:b w:val="false"/>
                <w:i w:val="false"/>
                <w:color w:val="000000"/>
                <w:sz w:val="20"/>
              </w:rPr>
              <w:t>
Кужалинов Алмаз</w:t>
            </w:r>
          </w:p>
          <w:bookmarkEnd w:id="597"/>
          <w:p>
            <w:pPr>
              <w:spacing w:after="20"/>
              <w:ind w:left="20"/>
              <w:jc w:val="both"/>
            </w:pPr>
            <w:r>
              <w:rPr>
                <w:rFonts w:ascii="Times New Roman"/>
                <w:b w:val="false"/>
                <w:i w:val="false"/>
                <w:color w:val="000000"/>
                <w:sz w:val="20"/>
              </w:rPr>
              <w:t>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631006301262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598"/>
          <w:p>
            <w:pPr>
              <w:spacing w:after="20"/>
              <w:ind w:left="20"/>
              <w:jc w:val="both"/>
            </w:pPr>
            <w:r>
              <w:rPr>
                <w:rFonts w:ascii="Times New Roman"/>
                <w:b w:val="false"/>
                <w:i w:val="false"/>
                <w:color w:val="000000"/>
                <w:sz w:val="20"/>
              </w:rPr>
              <w:t>
Кунанбаев Серик</w:t>
            </w:r>
          </w:p>
          <w:bookmarkEnd w:id="598"/>
          <w:p>
            <w:pPr>
              <w:spacing w:after="20"/>
              <w:ind w:left="20"/>
              <w:jc w:val="both"/>
            </w:pPr>
            <w:r>
              <w:rPr>
                <w:rFonts w:ascii="Times New Roman"/>
                <w:b w:val="false"/>
                <w:i w:val="false"/>
                <w:color w:val="000000"/>
                <w:sz w:val="20"/>
              </w:rPr>
              <w:t>
Жантуренович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810815300032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Кушкурбаев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820625300792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99"/>
          <w:p>
            <w:pPr>
              <w:spacing w:after="20"/>
              <w:ind w:left="20"/>
              <w:jc w:val="both"/>
            </w:pPr>
            <w:r>
              <w:rPr>
                <w:rFonts w:ascii="Times New Roman"/>
                <w:b w:val="false"/>
                <w:i w:val="false"/>
                <w:color w:val="000000"/>
                <w:sz w:val="20"/>
              </w:rPr>
              <w:t>
Құлман Асқар</w:t>
            </w:r>
          </w:p>
          <w:bookmarkEnd w:id="599"/>
          <w:p>
            <w:pPr>
              <w:spacing w:after="20"/>
              <w:ind w:left="20"/>
              <w:jc w:val="both"/>
            </w:pPr>
            <w:r>
              <w:rPr>
                <w:rFonts w:ascii="Times New Roman"/>
                <w:b w:val="false"/>
                <w:i w:val="false"/>
                <w:color w:val="000000"/>
                <w:sz w:val="20"/>
              </w:rPr>
              <w:t>
Сайлаубекұлы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000210651570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600"/>
          <w:p>
            <w:pPr>
              <w:spacing w:after="20"/>
              <w:ind w:left="20"/>
              <w:jc w:val="both"/>
            </w:pPr>
            <w:r>
              <w:rPr>
                <w:rFonts w:ascii="Times New Roman"/>
                <w:b w:val="false"/>
                <w:i w:val="false"/>
                <w:color w:val="000000"/>
                <w:sz w:val="20"/>
              </w:rPr>
              <w:t>
Литвиненко Анжелика</w:t>
            </w:r>
          </w:p>
          <w:bookmarkEnd w:id="600"/>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771021302032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601"/>
          <w:p>
            <w:pPr>
              <w:spacing w:after="20"/>
              <w:ind w:left="20"/>
              <w:jc w:val="both"/>
            </w:pPr>
            <w:r>
              <w:rPr>
                <w:rFonts w:ascii="Times New Roman"/>
                <w:b w:val="false"/>
                <w:i w:val="false"/>
                <w:color w:val="000000"/>
                <w:sz w:val="20"/>
              </w:rPr>
              <w:t>
Мадиев Самаркан</w:t>
            </w:r>
          </w:p>
          <w:bookmarkEnd w:id="601"/>
          <w:p>
            <w:pPr>
              <w:spacing w:after="20"/>
              <w:ind w:left="20"/>
              <w:jc w:val="both"/>
            </w:pPr>
            <w:r>
              <w:rPr>
                <w:rFonts w:ascii="Times New Roman"/>
                <w:b w:val="false"/>
                <w:i w:val="false"/>
                <w:color w:val="000000"/>
                <w:sz w:val="20"/>
              </w:rPr>
              <w:t>
Секирбаевич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610731300686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602"/>
          <w:p>
            <w:pPr>
              <w:spacing w:after="20"/>
              <w:ind w:left="20"/>
              <w:jc w:val="both"/>
            </w:pPr>
            <w:r>
              <w:rPr>
                <w:rFonts w:ascii="Times New Roman"/>
                <w:b w:val="false"/>
                <w:i w:val="false"/>
                <w:color w:val="000000"/>
                <w:sz w:val="20"/>
              </w:rPr>
              <w:t>
Мацепура Алексей</w:t>
            </w:r>
          </w:p>
          <w:bookmarkEnd w:id="602"/>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680326401027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603"/>
          <w:p>
            <w:pPr>
              <w:spacing w:after="20"/>
              <w:ind w:left="20"/>
              <w:jc w:val="both"/>
            </w:pPr>
            <w:r>
              <w:rPr>
                <w:rFonts w:ascii="Times New Roman"/>
                <w:b w:val="false"/>
                <w:i w:val="false"/>
                <w:color w:val="000000"/>
                <w:sz w:val="20"/>
              </w:rPr>
              <w:t>
Миличенко Татьяна</w:t>
            </w:r>
          </w:p>
          <w:bookmarkEnd w:id="603"/>
          <w:p>
            <w:pPr>
              <w:spacing w:after="20"/>
              <w:ind w:left="20"/>
              <w:jc w:val="both"/>
            </w:pPr>
            <w:r>
              <w:rPr>
                <w:rFonts w:ascii="Times New Roman"/>
                <w:b w:val="false"/>
                <w:i w:val="false"/>
                <w:color w:val="000000"/>
                <w:sz w:val="20"/>
              </w:rPr>
              <w:t>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831213350218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"Могилко И.С."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601127300920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604"/>
          <w:p>
            <w:pPr>
              <w:spacing w:after="20"/>
              <w:ind w:left="20"/>
              <w:jc w:val="both"/>
            </w:pPr>
            <w:r>
              <w:rPr>
                <w:rFonts w:ascii="Times New Roman"/>
                <w:b w:val="false"/>
                <w:i w:val="false"/>
                <w:color w:val="000000"/>
                <w:sz w:val="20"/>
              </w:rPr>
              <w:t>
Мусинов Алдаберген</w:t>
            </w:r>
          </w:p>
          <w:bookmarkEnd w:id="604"/>
          <w:p>
            <w:pPr>
              <w:spacing w:after="20"/>
              <w:ind w:left="20"/>
              <w:jc w:val="both"/>
            </w:pPr>
            <w:r>
              <w:rPr>
                <w:rFonts w:ascii="Times New Roman"/>
                <w:b w:val="false"/>
                <w:i w:val="false"/>
                <w:color w:val="000000"/>
                <w:sz w:val="20"/>
              </w:rPr>
              <w:t>
Мажитович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530821401008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605"/>
          <w:p>
            <w:pPr>
              <w:spacing w:after="20"/>
              <w:ind w:left="20"/>
              <w:jc w:val="both"/>
            </w:pPr>
            <w:r>
              <w:rPr>
                <w:rFonts w:ascii="Times New Roman"/>
                <w:b w:val="false"/>
                <w:i w:val="false"/>
                <w:color w:val="000000"/>
                <w:sz w:val="20"/>
              </w:rPr>
              <w:t>
Мустафина Айтбике</w:t>
            </w:r>
          </w:p>
          <w:bookmarkEnd w:id="605"/>
          <w:p>
            <w:pPr>
              <w:spacing w:after="20"/>
              <w:ind w:left="20"/>
              <w:jc w:val="both"/>
            </w:pPr>
            <w:r>
              <w:rPr>
                <w:rFonts w:ascii="Times New Roman"/>
                <w:b w:val="false"/>
                <w:i w:val="false"/>
                <w:color w:val="000000"/>
                <w:sz w:val="20"/>
              </w:rPr>
              <w:t>
Малкешовна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680917350339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606"/>
          <w:p>
            <w:pPr>
              <w:spacing w:after="20"/>
              <w:ind w:left="20"/>
              <w:jc w:val="both"/>
            </w:pPr>
            <w:r>
              <w:rPr>
                <w:rFonts w:ascii="Times New Roman"/>
                <w:b w:val="false"/>
                <w:i w:val="false"/>
                <w:color w:val="000000"/>
                <w:sz w:val="20"/>
              </w:rPr>
              <w:t>
Овчинников Сергей</w:t>
            </w:r>
          </w:p>
          <w:bookmarkEnd w:id="606"/>
          <w:p>
            <w:pPr>
              <w:spacing w:after="20"/>
              <w:ind w:left="20"/>
              <w:jc w:val="both"/>
            </w:pPr>
            <w:r>
              <w:rPr>
                <w:rFonts w:ascii="Times New Roman"/>
                <w:b w:val="false"/>
                <w:i w:val="false"/>
                <w:color w:val="000000"/>
                <w:sz w:val="20"/>
              </w:rPr>
              <w:t>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970514350349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607"/>
          <w:p>
            <w:pPr>
              <w:spacing w:after="20"/>
              <w:ind w:left="20"/>
              <w:jc w:val="both"/>
            </w:pPr>
            <w:r>
              <w:rPr>
                <w:rFonts w:ascii="Times New Roman"/>
                <w:b w:val="false"/>
                <w:i w:val="false"/>
                <w:color w:val="000000"/>
                <w:sz w:val="20"/>
              </w:rPr>
              <w:t>
Оноприенко Николай</w:t>
            </w:r>
          </w:p>
          <w:bookmarkEnd w:id="607"/>
          <w:p>
            <w:pPr>
              <w:spacing w:after="20"/>
              <w:ind w:left="20"/>
              <w:jc w:val="both"/>
            </w:pPr>
            <w:r>
              <w:rPr>
                <w:rFonts w:ascii="Times New Roman"/>
                <w:b w:val="false"/>
                <w:i w:val="false"/>
                <w:color w:val="000000"/>
                <w:sz w:val="20"/>
              </w:rPr>
              <w:t>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661214300756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608"/>
          <w:p>
            <w:pPr>
              <w:spacing w:after="20"/>
              <w:ind w:left="20"/>
              <w:jc w:val="both"/>
            </w:pPr>
            <w:r>
              <w:rPr>
                <w:rFonts w:ascii="Times New Roman"/>
                <w:b w:val="false"/>
                <w:i w:val="false"/>
                <w:color w:val="000000"/>
                <w:sz w:val="20"/>
              </w:rPr>
              <w:t>
Панасевич Анатолий</w:t>
            </w:r>
          </w:p>
          <w:bookmarkEnd w:id="608"/>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791106302226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Проскурин Дмитрий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641006301313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Канагат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851122350465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609"/>
          <w:p>
            <w:pPr>
              <w:spacing w:after="20"/>
              <w:ind w:left="20"/>
              <w:jc w:val="both"/>
            </w:pPr>
            <w:r>
              <w:rPr>
                <w:rFonts w:ascii="Times New Roman"/>
                <w:b w:val="false"/>
                <w:i w:val="false"/>
                <w:color w:val="000000"/>
                <w:sz w:val="20"/>
              </w:rPr>
              <w:t>
Ригерт Андрей</w:t>
            </w:r>
          </w:p>
          <w:bookmarkEnd w:id="609"/>
          <w:p>
            <w:pPr>
              <w:spacing w:after="20"/>
              <w:ind w:left="20"/>
              <w:jc w:val="both"/>
            </w:pPr>
            <w:r>
              <w:rPr>
                <w:rFonts w:ascii="Times New Roman"/>
                <w:b w:val="false"/>
                <w:i w:val="false"/>
                <w:color w:val="000000"/>
                <w:sz w:val="20"/>
              </w:rPr>
              <w:t>
Иосифович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781114301795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Ригерт Олег Иосифович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010502551088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610"/>
          <w:p>
            <w:pPr>
              <w:spacing w:after="20"/>
              <w:ind w:left="20"/>
              <w:jc w:val="both"/>
            </w:pPr>
            <w:r>
              <w:rPr>
                <w:rFonts w:ascii="Times New Roman"/>
                <w:b w:val="false"/>
                <w:i w:val="false"/>
                <w:color w:val="000000"/>
                <w:sz w:val="20"/>
              </w:rPr>
              <w:t>
Рыбин Владимир</w:t>
            </w:r>
          </w:p>
          <w:bookmarkEnd w:id="610"/>
          <w:p>
            <w:pPr>
              <w:spacing w:after="20"/>
              <w:ind w:left="20"/>
              <w:jc w:val="both"/>
            </w:pPr>
            <w:r>
              <w:rPr>
                <w:rFonts w:ascii="Times New Roman"/>
                <w:b w:val="false"/>
                <w:i w:val="false"/>
                <w:color w:val="000000"/>
                <w:sz w:val="20"/>
              </w:rPr>
              <w:t>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530207300570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Савинов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720202301690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611"/>
          <w:p>
            <w:pPr>
              <w:spacing w:after="20"/>
              <w:ind w:left="20"/>
              <w:jc w:val="both"/>
            </w:pPr>
            <w:r>
              <w:rPr>
                <w:rFonts w:ascii="Times New Roman"/>
                <w:b w:val="false"/>
                <w:i w:val="false"/>
                <w:color w:val="000000"/>
                <w:sz w:val="20"/>
              </w:rPr>
              <w:t>
Сагаров Асылхан</w:t>
            </w:r>
          </w:p>
          <w:bookmarkEnd w:id="611"/>
          <w:p>
            <w:pPr>
              <w:spacing w:after="20"/>
              <w:ind w:left="20"/>
              <w:jc w:val="both"/>
            </w:pPr>
            <w:r>
              <w:rPr>
                <w:rFonts w:ascii="Times New Roman"/>
                <w:b w:val="false"/>
                <w:i w:val="false"/>
                <w:color w:val="000000"/>
                <w:sz w:val="20"/>
              </w:rPr>
              <w:t>
Кенжебаевич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651210401668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612"/>
          <w:p>
            <w:pPr>
              <w:spacing w:after="20"/>
              <w:ind w:left="20"/>
              <w:jc w:val="both"/>
            </w:pPr>
            <w:r>
              <w:rPr>
                <w:rFonts w:ascii="Times New Roman"/>
                <w:b w:val="false"/>
                <w:i w:val="false"/>
                <w:color w:val="000000"/>
                <w:sz w:val="20"/>
              </w:rPr>
              <w:t>
Сагаров Балгабай</w:t>
            </w:r>
          </w:p>
          <w:bookmarkEnd w:id="612"/>
          <w:p>
            <w:pPr>
              <w:spacing w:after="20"/>
              <w:ind w:left="20"/>
              <w:jc w:val="both"/>
            </w:pPr>
            <w:r>
              <w:rPr>
                <w:rFonts w:ascii="Times New Roman"/>
                <w:b w:val="false"/>
                <w:i w:val="false"/>
                <w:color w:val="000000"/>
                <w:sz w:val="20"/>
              </w:rPr>
              <w:t>
Кенжебаевич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761121300395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Сагаров Руслан Кинжебаевич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620309401438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13"/>
          <w:p>
            <w:pPr>
              <w:spacing w:after="20"/>
              <w:ind w:left="20"/>
              <w:jc w:val="both"/>
            </w:pPr>
            <w:r>
              <w:rPr>
                <w:rFonts w:ascii="Times New Roman"/>
                <w:b w:val="false"/>
                <w:i w:val="false"/>
                <w:color w:val="000000"/>
                <w:sz w:val="20"/>
              </w:rPr>
              <w:t>
Сагарова Айтжан</w:t>
            </w:r>
          </w:p>
          <w:bookmarkEnd w:id="613"/>
          <w:p>
            <w:pPr>
              <w:spacing w:after="20"/>
              <w:ind w:left="20"/>
              <w:jc w:val="both"/>
            </w:pPr>
            <w:r>
              <w:rPr>
                <w:rFonts w:ascii="Times New Roman"/>
                <w:b w:val="false"/>
                <w:i w:val="false"/>
                <w:color w:val="000000"/>
                <w:sz w:val="20"/>
              </w:rPr>
              <w:t>
Кенжебаевна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580226301393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Байбулат Хаирбекович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590519350415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614"/>
          <w:p>
            <w:pPr>
              <w:spacing w:after="20"/>
              <w:ind w:left="20"/>
              <w:jc w:val="both"/>
            </w:pPr>
            <w:r>
              <w:rPr>
                <w:rFonts w:ascii="Times New Roman"/>
                <w:b w:val="false"/>
                <w:i w:val="false"/>
                <w:color w:val="000000"/>
                <w:sz w:val="20"/>
              </w:rPr>
              <w:t>
Старченко Сергей</w:t>
            </w:r>
          </w:p>
          <w:bookmarkEnd w:id="614"/>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850507350415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15"/>
          <w:p>
            <w:pPr>
              <w:spacing w:after="20"/>
              <w:ind w:left="20"/>
              <w:jc w:val="both"/>
            </w:pPr>
            <w:r>
              <w:rPr>
                <w:rFonts w:ascii="Times New Roman"/>
                <w:b w:val="false"/>
                <w:i w:val="false"/>
                <w:color w:val="000000"/>
                <w:sz w:val="20"/>
              </w:rPr>
              <w:t>
Сулейманов Бахтияр</w:t>
            </w:r>
          </w:p>
          <w:bookmarkEnd w:id="615"/>
          <w:p>
            <w:pPr>
              <w:spacing w:after="20"/>
              <w:ind w:left="20"/>
              <w:jc w:val="both"/>
            </w:pPr>
            <w:r>
              <w:rPr>
                <w:rFonts w:ascii="Times New Roman"/>
                <w:b w:val="false"/>
                <w:i w:val="false"/>
                <w:color w:val="000000"/>
                <w:sz w:val="20"/>
              </w:rPr>
              <w:t>
Ибрагимович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760104301497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616"/>
          <w:p>
            <w:pPr>
              <w:spacing w:after="20"/>
              <w:ind w:left="20"/>
              <w:jc w:val="both"/>
            </w:pPr>
            <w:r>
              <w:rPr>
                <w:rFonts w:ascii="Times New Roman"/>
                <w:b w:val="false"/>
                <w:i w:val="false"/>
                <w:color w:val="000000"/>
                <w:sz w:val="20"/>
              </w:rPr>
              <w:t>
Сундеталин Асылбек</w:t>
            </w:r>
          </w:p>
          <w:bookmarkEnd w:id="616"/>
          <w:p>
            <w:pPr>
              <w:spacing w:after="20"/>
              <w:ind w:left="20"/>
              <w:jc w:val="both"/>
            </w:pPr>
            <w:r>
              <w:rPr>
                <w:rFonts w:ascii="Times New Roman"/>
                <w:b w:val="false"/>
                <w:i w:val="false"/>
                <w:color w:val="000000"/>
                <w:sz w:val="20"/>
              </w:rPr>
              <w:t>
Кадырбаевич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751215300592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617"/>
          <w:p>
            <w:pPr>
              <w:spacing w:after="20"/>
              <w:ind w:left="20"/>
              <w:jc w:val="both"/>
            </w:pPr>
            <w:r>
              <w:rPr>
                <w:rFonts w:ascii="Times New Roman"/>
                <w:b w:val="false"/>
                <w:i w:val="false"/>
                <w:color w:val="000000"/>
                <w:sz w:val="20"/>
              </w:rPr>
              <w:t>
Сундеталин Валихан</w:t>
            </w:r>
          </w:p>
          <w:bookmarkEnd w:id="617"/>
          <w:p>
            <w:pPr>
              <w:spacing w:after="20"/>
              <w:ind w:left="20"/>
              <w:jc w:val="both"/>
            </w:pPr>
            <w:r>
              <w:rPr>
                <w:rFonts w:ascii="Times New Roman"/>
                <w:b w:val="false"/>
                <w:i w:val="false"/>
                <w:color w:val="000000"/>
                <w:sz w:val="20"/>
              </w:rPr>
              <w:t>
Усербаевич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670724300827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618"/>
          <w:p>
            <w:pPr>
              <w:spacing w:after="20"/>
              <w:ind w:left="20"/>
              <w:jc w:val="both"/>
            </w:pPr>
            <w:r>
              <w:rPr>
                <w:rFonts w:ascii="Times New Roman"/>
                <w:b w:val="false"/>
                <w:i w:val="false"/>
                <w:color w:val="000000"/>
                <w:sz w:val="20"/>
              </w:rPr>
              <w:t>
Сундеталин Куаныш</w:t>
            </w:r>
          </w:p>
          <w:bookmarkEnd w:id="618"/>
          <w:p>
            <w:pPr>
              <w:spacing w:after="20"/>
              <w:ind w:left="20"/>
              <w:jc w:val="both"/>
            </w:pPr>
            <w:r>
              <w:rPr>
                <w:rFonts w:ascii="Times New Roman"/>
                <w:b w:val="false"/>
                <w:i w:val="false"/>
                <w:color w:val="000000"/>
                <w:sz w:val="20"/>
              </w:rPr>
              <w:t>
Кадырбаевич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601220300986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619"/>
          <w:p>
            <w:pPr>
              <w:spacing w:after="20"/>
              <w:ind w:left="20"/>
              <w:jc w:val="both"/>
            </w:pPr>
            <w:r>
              <w:rPr>
                <w:rFonts w:ascii="Times New Roman"/>
                <w:b w:val="false"/>
                <w:i w:val="false"/>
                <w:color w:val="000000"/>
                <w:sz w:val="20"/>
              </w:rPr>
              <w:t>
Сундеталин Сагинбай</w:t>
            </w:r>
          </w:p>
          <w:bookmarkEnd w:id="619"/>
          <w:p>
            <w:pPr>
              <w:spacing w:after="20"/>
              <w:ind w:left="20"/>
              <w:jc w:val="both"/>
            </w:pPr>
            <w:r>
              <w:rPr>
                <w:rFonts w:ascii="Times New Roman"/>
                <w:b w:val="false"/>
                <w:i w:val="false"/>
                <w:color w:val="000000"/>
                <w:sz w:val="20"/>
              </w:rPr>
              <w:t>
Касенович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630422301013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Токарев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750823350373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620"/>
          <w:p>
            <w:pPr>
              <w:spacing w:after="20"/>
              <w:ind w:left="20"/>
              <w:jc w:val="both"/>
            </w:pPr>
            <w:r>
              <w:rPr>
                <w:rFonts w:ascii="Times New Roman"/>
                <w:b w:val="false"/>
                <w:i w:val="false"/>
                <w:color w:val="000000"/>
                <w:sz w:val="20"/>
              </w:rPr>
              <w:t>
Токарчук Александр</w:t>
            </w:r>
          </w:p>
          <w:bookmarkEnd w:id="620"/>
          <w:p>
            <w:pPr>
              <w:spacing w:after="20"/>
              <w:ind w:left="20"/>
              <w:jc w:val="both"/>
            </w:pPr>
            <w:r>
              <w:rPr>
                <w:rFonts w:ascii="Times New Roman"/>
                <w:b w:val="false"/>
                <w:i w:val="false"/>
                <w:color w:val="000000"/>
                <w:sz w:val="20"/>
              </w:rPr>
              <w:t>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790212302715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21"/>
          <w:p>
            <w:pPr>
              <w:spacing w:after="20"/>
              <w:ind w:left="20"/>
              <w:jc w:val="both"/>
            </w:pPr>
            <w:r>
              <w:rPr>
                <w:rFonts w:ascii="Times New Roman"/>
                <w:b w:val="false"/>
                <w:i w:val="false"/>
                <w:color w:val="000000"/>
                <w:sz w:val="20"/>
              </w:rPr>
              <w:t>
Туктамышев Виталий</w:t>
            </w:r>
          </w:p>
          <w:bookmarkEnd w:id="621"/>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780903300614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622"/>
          <w:p>
            <w:pPr>
              <w:spacing w:after="20"/>
              <w:ind w:left="20"/>
              <w:jc w:val="both"/>
            </w:pPr>
            <w:r>
              <w:rPr>
                <w:rFonts w:ascii="Times New Roman"/>
                <w:b w:val="false"/>
                <w:i w:val="false"/>
                <w:color w:val="000000"/>
                <w:sz w:val="20"/>
              </w:rPr>
              <w:t>
Тюлебаев Руслан</w:t>
            </w:r>
          </w:p>
          <w:bookmarkEnd w:id="622"/>
          <w:p>
            <w:pPr>
              <w:spacing w:after="20"/>
              <w:ind w:left="20"/>
              <w:jc w:val="both"/>
            </w:pPr>
            <w:r>
              <w:rPr>
                <w:rFonts w:ascii="Times New Roman"/>
                <w:b w:val="false"/>
                <w:i w:val="false"/>
                <w:color w:val="000000"/>
                <w:sz w:val="20"/>
              </w:rPr>
              <w:t>
Сарсенбаевич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600227301058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Утинов Балсынбек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030510550304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623"/>
          <w:p>
            <w:pPr>
              <w:spacing w:after="20"/>
              <w:ind w:left="20"/>
              <w:jc w:val="both"/>
            </w:pPr>
            <w:r>
              <w:rPr>
                <w:rFonts w:ascii="Times New Roman"/>
                <w:b w:val="false"/>
                <w:i w:val="false"/>
                <w:color w:val="000000"/>
                <w:sz w:val="20"/>
              </w:rPr>
              <w:t>
Христолюбов Артем</w:t>
            </w:r>
          </w:p>
          <w:bookmarkEnd w:id="623"/>
          <w:p>
            <w:pPr>
              <w:spacing w:after="20"/>
              <w:ind w:left="20"/>
              <w:jc w:val="both"/>
            </w:pPr>
            <w:r>
              <w:rPr>
                <w:rFonts w:ascii="Times New Roman"/>
                <w:b w:val="false"/>
                <w:i w:val="false"/>
                <w:color w:val="000000"/>
                <w:sz w:val="20"/>
              </w:rPr>
              <w:t>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840521450614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24"/>
          <w:p>
            <w:pPr>
              <w:spacing w:after="20"/>
              <w:ind w:left="20"/>
              <w:jc w:val="both"/>
            </w:pPr>
            <w:r>
              <w:rPr>
                <w:rFonts w:ascii="Times New Roman"/>
                <w:b w:val="false"/>
                <w:i w:val="false"/>
                <w:color w:val="000000"/>
                <w:sz w:val="20"/>
              </w:rPr>
              <w:t>
Христолюбова</w:t>
            </w:r>
          </w:p>
          <w:bookmarkEnd w:id="624"/>
          <w:p>
            <w:pPr>
              <w:spacing w:after="20"/>
              <w:ind w:left="20"/>
              <w:jc w:val="both"/>
            </w:pPr>
            <w:r>
              <w:rPr>
                <w:rFonts w:ascii="Times New Roman"/>
                <w:b w:val="false"/>
                <w:i w:val="false"/>
                <w:color w:val="000000"/>
                <w:sz w:val="20"/>
              </w:rPr>
              <w:t>
Анастасия Муртузалиевна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570824300364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25"/>
          <w:p>
            <w:pPr>
              <w:spacing w:after="20"/>
              <w:ind w:left="20"/>
              <w:jc w:val="both"/>
            </w:pPr>
            <w:r>
              <w:rPr>
                <w:rFonts w:ascii="Times New Roman"/>
                <w:b w:val="false"/>
                <w:i w:val="false"/>
                <w:color w:val="000000"/>
                <w:sz w:val="20"/>
              </w:rPr>
              <w:t>
Шаймерденов Жаныбай</w:t>
            </w:r>
          </w:p>
          <w:bookmarkEnd w:id="625"/>
          <w:p>
            <w:pPr>
              <w:spacing w:after="20"/>
              <w:ind w:left="20"/>
              <w:jc w:val="both"/>
            </w:pPr>
            <w:r>
              <w:rPr>
                <w:rFonts w:ascii="Times New Roman"/>
                <w:b w:val="false"/>
                <w:i w:val="false"/>
                <w:color w:val="000000"/>
                <w:sz w:val="20"/>
              </w:rPr>
              <w:t>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630120301903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26"/>
          <w:p>
            <w:pPr>
              <w:spacing w:after="20"/>
              <w:ind w:left="20"/>
              <w:jc w:val="both"/>
            </w:pPr>
            <w:r>
              <w:rPr>
                <w:rFonts w:ascii="Times New Roman"/>
                <w:b w:val="false"/>
                <w:i w:val="false"/>
                <w:color w:val="000000"/>
                <w:sz w:val="20"/>
              </w:rPr>
              <w:t>
Шакпутов Кадырбай</w:t>
            </w:r>
          </w:p>
          <w:bookmarkEnd w:id="626"/>
          <w:p>
            <w:pPr>
              <w:spacing w:after="20"/>
              <w:ind w:left="20"/>
              <w:jc w:val="both"/>
            </w:pPr>
            <w:r>
              <w:rPr>
                <w:rFonts w:ascii="Times New Roman"/>
                <w:b w:val="false"/>
                <w:i w:val="false"/>
                <w:color w:val="000000"/>
                <w:sz w:val="20"/>
              </w:rPr>
              <w:t>
Жукунович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600618300957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27"/>
          <w:p>
            <w:pPr>
              <w:spacing w:after="20"/>
              <w:ind w:left="20"/>
              <w:jc w:val="both"/>
            </w:pPr>
            <w:r>
              <w:rPr>
                <w:rFonts w:ascii="Times New Roman"/>
                <w:b w:val="false"/>
                <w:i w:val="false"/>
                <w:color w:val="000000"/>
                <w:sz w:val="20"/>
              </w:rPr>
              <w:t>
Шакпутов Каиржан</w:t>
            </w:r>
          </w:p>
          <w:bookmarkEnd w:id="627"/>
          <w:p>
            <w:pPr>
              <w:spacing w:after="20"/>
              <w:ind w:left="20"/>
              <w:jc w:val="both"/>
            </w:pPr>
            <w:r>
              <w:rPr>
                <w:rFonts w:ascii="Times New Roman"/>
                <w:b w:val="false"/>
                <w:i w:val="false"/>
                <w:color w:val="000000"/>
                <w:sz w:val="20"/>
              </w:rPr>
              <w:t>
Жукупович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470607350230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628"/>
          <w:p>
            <w:pPr>
              <w:spacing w:after="20"/>
              <w:ind w:left="20"/>
              <w:jc w:val="both"/>
            </w:pPr>
            <w:r>
              <w:rPr>
                <w:rFonts w:ascii="Times New Roman"/>
                <w:b w:val="false"/>
                <w:i w:val="false"/>
                <w:color w:val="000000"/>
                <w:sz w:val="20"/>
              </w:rPr>
              <w:t>
Шевченко Анатолий</w:t>
            </w:r>
          </w:p>
          <w:bookmarkEnd w:id="628"/>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770914350541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29"/>
          <w:p>
            <w:pPr>
              <w:spacing w:after="20"/>
              <w:ind w:left="20"/>
              <w:jc w:val="both"/>
            </w:pPr>
            <w:r>
              <w:rPr>
                <w:rFonts w:ascii="Times New Roman"/>
                <w:b w:val="false"/>
                <w:i w:val="false"/>
                <w:color w:val="000000"/>
                <w:sz w:val="20"/>
              </w:rPr>
              <w:t>
Шевченко Сергей</w:t>
            </w:r>
          </w:p>
          <w:bookmarkEnd w:id="629"/>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681103350257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630"/>
          <w:p>
            <w:pPr>
              <w:spacing w:after="20"/>
              <w:ind w:left="20"/>
              <w:jc w:val="both"/>
            </w:pPr>
            <w:r>
              <w:rPr>
                <w:rFonts w:ascii="Times New Roman"/>
                <w:b w:val="false"/>
                <w:i w:val="false"/>
                <w:color w:val="000000"/>
                <w:sz w:val="20"/>
              </w:rPr>
              <w:t>
Шектыбаев Сергей</w:t>
            </w:r>
          </w:p>
          <w:bookmarkEnd w:id="630"/>
          <w:p>
            <w:pPr>
              <w:spacing w:after="20"/>
              <w:ind w:left="20"/>
              <w:jc w:val="both"/>
            </w:pPr>
            <w:r>
              <w:rPr>
                <w:rFonts w:ascii="Times New Roman"/>
                <w:b w:val="false"/>
                <w:i w:val="false"/>
                <w:color w:val="000000"/>
                <w:sz w:val="20"/>
              </w:rPr>
              <w:t>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621214350190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631"/>
          <w:p>
            <w:pPr>
              <w:spacing w:after="20"/>
              <w:ind w:left="20"/>
              <w:jc w:val="both"/>
            </w:pPr>
            <w:r>
              <w:rPr>
                <w:rFonts w:ascii="Times New Roman"/>
                <w:b w:val="false"/>
                <w:i w:val="false"/>
                <w:color w:val="000000"/>
                <w:sz w:val="20"/>
              </w:rPr>
              <w:t>
Шилов Николай</w:t>
            </w:r>
          </w:p>
          <w:bookmarkEnd w:id="631"/>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740713350422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Шулека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810604350782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Шулека Василий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Тағыл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900328351650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Шулека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840902350034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632"/>
          <w:p>
            <w:pPr>
              <w:spacing w:after="20"/>
              <w:ind w:left="20"/>
              <w:jc w:val="both"/>
            </w:pPr>
            <w:r>
              <w:rPr>
                <w:rFonts w:ascii="Times New Roman"/>
                <w:b w:val="false"/>
                <w:i w:val="false"/>
                <w:color w:val="000000"/>
                <w:sz w:val="20"/>
              </w:rPr>
              <w:t>
Сантимиров Орынбасар</w:t>
            </w:r>
          </w:p>
          <w:bookmarkEnd w:id="632"/>
          <w:p>
            <w:pPr>
              <w:spacing w:after="20"/>
              <w:ind w:left="20"/>
              <w:jc w:val="both"/>
            </w:pPr>
            <w:r>
              <w:rPr>
                <w:rFonts w:ascii="Times New Roman"/>
                <w:b w:val="false"/>
                <w:i w:val="false"/>
                <w:color w:val="000000"/>
                <w:sz w:val="20"/>
              </w:rPr>
              <w:t>
Мухтарбекович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460101408848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33"/>
          <w:p>
            <w:pPr>
              <w:spacing w:after="20"/>
              <w:ind w:left="20"/>
              <w:jc w:val="both"/>
            </w:pPr>
            <w:r>
              <w:rPr>
                <w:rFonts w:ascii="Times New Roman"/>
                <w:b w:val="false"/>
                <w:i w:val="false"/>
                <w:color w:val="000000"/>
                <w:sz w:val="20"/>
              </w:rPr>
              <w:t>
Сарсенбаева Кабида</w:t>
            </w:r>
          </w:p>
          <w:bookmarkEnd w:id="633"/>
          <w:p>
            <w:pPr>
              <w:spacing w:after="20"/>
              <w:ind w:left="20"/>
              <w:jc w:val="both"/>
            </w:pPr>
            <w:r>
              <w:rPr>
                <w:rFonts w:ascii="Times New Roman"/>
                <w:b w:val="false"/>
                <w:i w:val="false"/>
                <w:color w:val="000000"/>
                <w:sz w:val="20"/>
              </w:rPr>
              <w:t>
Майлыевна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571112401300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34"/>
          <w:p>
            <w:pPr>
              <w:spacing w:after="20"/>
              <w:ind w:left="20"/>
              <w:jc w:val="both"/>
            </w:pPr>
            <w:r>
              <w:rPr>
                <w:rFonts w:ascii="Times New Roman"/>
                <w:b w:val="false"/>
                <w:i w:val="false"/>
                <w:color w:val="000000"/>
                <w:sz w:val="20"/>
              </w:rPr>
              <w:t>
Омарова Самиля</w:t>
            </w:r>
          </w:p>
          <w:bookmarkEnd w:id="634"/>
          <w:p>
            <w:pPr>
              <w:spacing w:after="20"/>
              <w:ind w:left="20"/>
              <w:jc w:val="both"/>
            </w:pPr>
            <w:r>
              <w:rPr>
                <w:rFonts w:ascii="Times New Roman"/>
                <w:b w:val="false"/>
                <w:i w:val="false"/>
                <w:color w:val="000000"/>
                <w:sz w:val="20"/>
              </w:rPr>
              <w:t>
Кенжетаевна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710625301242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35"/>
          <w:p>
            <w:pPr>
              <w:spacing w:after="20"/>
              <w:ind w:left="20"/>
              <w:jc w:val="both"/>
            </w:pPr>
            <w:r>
              <w:rPr>
                <w:rFonts w:ascii="Times New Roman"/>
                <w:b w:val="false"/>
                <w:i w:val="false"/>
                <w:color w:val="000000"/>
                <w:sz w:val="20"/>
              </w:rPr>
              <w:t>
Абдрахманов Кабдеш</w:t>
            </w:r>
          </w:p>
          <w:bookmarkEnd w:id="635"/>
          <w:p>
            <w:pPr>
              <w:spacing w:after="20"/>
              <w:ind w:left="20"/>
              <w:jc w:val="both"/>
            </w:pPr>
            <w:r>
              <w:rPr>
                <w:rFonts w:ascii="Times New Roman"/>
                <w:b w:val="false"/>
                <w:i w:val="false"/>
                <w:color w:val="000000"/>
                <w:sz w:val="20"/>
              </w:rPr>
              <w:t>
Кабденович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640103300528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Кабду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881110350633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Абдулин Ерлан Ержанович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620923301223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Асхат 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591114350248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36"/>
          <w:p>
            <w:pPr>
              <w:spacing w:after="20"/>
              <w:ind w:left="20"/>
              <w:jc w:val="both"/>
            </w:pPr>
            <w:r>
              <w:rPr>
                <w:rFonts w:ascii="Times New Roman"/>
                <w:b w:val="false"/>
                <w:i w:val="false"/>
                <w:color w:val="000000"/>
                <w:sz w:val="20"/>
              </w:rPr>
              <w:t>
Абитаев Багитжан</w:t>
            </w:r>
          </w:p>
          <w:bookmarkEnd w:id="636"/>
          <w:p>
            <w:pPr>
              <w:spacing w:after="20"/>
              <w:ind w:left="20"/>
              <w:jc w:val="both"/>
            </w:pPr>
            <w:r>
              <w:rPr>
                <w:rFonts w:ascii="Times New Roman"/>
                <w:b w:val="false"/>
                <w:i w:val="false"/>
                <w:color w:val="000000"/>
                <w:sz w:val="20"/>
              </w:rPr>
              <w:t>
Рашидович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550301302175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Абитаев Гамер Рашидович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651005450295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37"/>
          <w:p>
            <w:pPr>
              <w:spacing w:after="20"/>
              <w:ind w:left="20"/>
              <w:jc w:val="both"/>
            </w:pPr>
            <w:r>
              <w:rPr>
                <w:rFonts w:ascii="Times New Roman"/>
                <w:b w:val="false"/>
                <w:i w:val="false"/>
                <w:color w:val="000000"/>
                <w:sz w:val="20"/>
              </w:rPr>
              <w:t>
Абитаева Кульмаш</w:t>
            </w:r>
          </w:p>
          <w:bookmarkEnd w:id="637"/>
          <w:p>
            <w:pPr>
              <w:spacing w:after="20"/>
              <w:ind w:left="20"/>
              <w:jc w:val="both"/>
            </w:pPr>
            <w:r>
              <w:rPr>
                <w:rFonts w:ascii="Times New Roman"/>
                <w:b w:val="false"/>
                <w:i w:val="false"/>
                <w:color w:val="000000"/>
                <w:sz w:val="20"/>
              </w:rPr>
              <w:t>
Рашидовна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740624301738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Аккузин Марат Кумарович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640111350687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38"/>
          <w:p>
            <w:pPr>
              <w:spacing w:after="20"/>
              <w:ind w:left="20"/>
              <w:jc w:val="both"/>
            </w:pPr>
            <w:r>
              <w:rPr>
                <w:rFonts w:ascii="Times New Roman"/>
                <w:b w:val="false"/>
                <w:i w:val="false"/>
                <w:color w:val="000000"/>
                <w:sz w:val="20"/>
              </w:rPr>
              <w:t>
Алекперов Александр</w:t>
            </w:r>
          </w:p>
          <w:bookmarkEnd w:id="638"/>
          <w:p>
            <w:pPr>
              <w:spacing w:after="20"/>
              <w:ind w:left="20"/>
              <w:jc w:val="both"/>
            </w:pPr>
            <w:r>
              <w:rPr>
                <w:rFonts w:ascii="Times New Roman"/>
                <w:b w:val="false"/>
                <w:i w:val="false"/>
                <w:color w:val="000000"/>
                <w:sz w:val="20"/>
              </w:rPr>
              <w:t>
Икрамович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930406351293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39"/>
          <w:p>
            <w:pPr>
              <w:spacing w:after="20"/>
              <w:ind w:left="20"/>
              <w:jc w:val="both"/>
            </w:pPr>
            <w:r>
              <w:rPr>
                <w:rFonts w:ascii="Times New Roman"/>
                <w:b w:val="false"/>
                <w:i w:val="false"/>
                <w:color w:val="000000"/>
                <w:sz w:val="20"/>
              </w:rPr>
              <w:t>
Алекперов Артур</w:t>
            </w:r>
          </w:p>
          <w:bookmarkEnd w:id="639"/>
          <w:p>
            <w:pPr>
              <w:spacing w:after="20"/>
              <w:ind w:left="20"/>
              <w:jc w:val="both"/>
            </w:pPr>
            <w:r>
              <w:rPr>
                <w:rFonts w:ascii="Times New Roman"/>
                <w:b w:val="false"/>
                <w:i w:val="false"/>
                <w:color w:val="000000"/>
                <w:sz w:val="20"/>
              </w:rPr>
              <w:t>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710912350558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40"/>
          <w:p>
            <w:pPr>
              <w:spacing w:after="20"/>
              <w:ind w:left="20"/>
              <w:jc w:val="both"/>
            </w:pPr>
            <w:r>
              <w:rPr>
                <w:rFonts w:ascii="Times New Roman"/>
                <w:b w:val="false"/>
                <w:i w:val="false"/>
                <w:color w:val="000000"/>
                <w:sz w:val="20"/>
              </w:rPr>
              <w:t>
Алекперов Вячеслав</w:t>
            </w:r>
          </w:p>
          <w:bookmarkEnd w:id="640"/>
          <w:p>
            <w:pPr>
              <w:spacing w:after="20"/>
              <w:ind w:left="20"/>
              <w:jc w:val="both"/>
            </w:pPr>
            <w:r>
              <w:rPr>
                <w:rFonts w:ascii="Times New Roman"/>
                <w:b w:val="false"/>
                <w:i w:val="false"/>
                <w:color w:val="000000"/>
                <w:sz w:val="20"/>
              </w:rPr>
              <w:t>
Икрамович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740326450495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41"/>
          <w:p>
            <w:pPr>
              <w:spacing w:after="20"/>
              <w:ind w:left="20"/>
              <w:jc w:val="both"/>
            </w:pPr>
            <w:r>
              <w:rPr>
                <w:rFonts w:ascii="Times New Roman"/>
                <w:b w:val="false"/>
                <w:i w:val="false"/>
                <w:color w:val="000000"/>
                <w:sz w:val="20"/>
              </w:rPr>
              <w:t>
Алекперова Раушан</w:t>
            </w:r>
          </w:p>
          <w:bookmarkEnd w:id="641"/>
          <w:p>
            <w:pPr>
              <w:spacing w:after="20"/>
              <w:ind w:left="20"/>
              <w:jc w:val="both"/>
            </w:pPr>
            <w:r>
              <w:rPr>
                <w:rFonts w:ascii="Times New Roman"/>
                <w:b w:val="false"/>
                <w:i w:val="false"/>
                <w:color w:val="000000"/>
                <w:sz w:val="20"/>
              </w:rPr>
              <w:t>
Мальгаждаровна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790101304301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42"/>
          <w:p>
            <w:pPr>
              <w:spacing w:after="20"/>
              <w:ind w:left="20"/>
              <w:jc w:val="both"/>
            </w:pPr>
            <w:r>
              <w:rPr>
                <w:rFonts w:ascii="Times New Roman"/>
                <w:b w:val="false"/>
                <w:i w:val="false"/>
                <w:color w:val="000000"/>
                <w:sz w:val="20"/>
              </w:rPr>
              <w:t>
Бабенко Андрей</w:t>
            </w:r>
          </w:p>
          <w:bookmarkEnd w:id="642"/>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720101308460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43"/>
          <w:p>
            <w:pPr>
              <w:spacing w:after="20"/>
              <w:ind w:left="20"/>
              <w:jc w:val="both"/>
            </w:pPr>
            <w:r>
              <w:rPr>
                <w:rFonts w:ascii="Times New Roman"/>
                <w:b w:val="false"/>
                <w:i w:val="false"/>
                <w:color w:val="000000"/>
                <w:sz w:val="20"/>
              </w:rPr>
              <w:t>
Баянов Арык</w:t>
            </w:r>
          </w:p>
          <w:bookmarkEnd w:id="643"/>
          <w:p>
            <w:pPr>
              <w:spacing w:after="20"/>
              <w:ind w:left="20"/>
              <w:jc w:val="both"/>
            </w:pPr>
            <w:r>
              <w:rPr>
                <w:rFonts w:ascii="Times New Roman"/>
                <w:b w:val="false"/>
                <w:i w:val="false"/>
                <w:color w:val="000000"/>
                <w:sz w:val="20"/>
              </w:rPr>
              <w:t>
Мальгаждарович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701021350258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644"/>
          <w:p>
            <w:pPr>
              <w:spacing w:after="20"/>
              <w:ind w:left="20"/>
              <w:jc w:val="both"/>
            </w:pPr>
            <w:r>
              <w:rPr>
                <w:rFonts w:ascii="Times New Roman"/>
                <w:b w:val="false"/>
                <w:i w:val="false"/>
                <w:color w:val="000000"/>
                <w:sz w:val="20"/>
              </w:rPr>
              <w:t>
Бирманов Аскар</w:t>
            </w:r>
          </w:p>
          <w:bookmarkEnd w:id="644"/>
          <w:p>
            <w:pPr>
              <w:spacing w:after="20"/>
              <w:ind w:left="20"/>
              <w:jc w:val="both"/>
            </w:pPr>
            <w:r>
              <w:rPr>
                <w:rFonts w:ascii="Times New Roman"/>
                <w:b w:val="false"/>
                <w:i w:val="false"/>
                <w:color w:val="000000"/>
                <w:sz w:val="20"/>
              </w:rPr>
              <w:t>
Тлеужанович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720420300668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45"/>
          <w:p>
            <w:pPr>
              <w:spacing w:after="20"/>
              <w:ind w:left="20"/>
              <w:jc w:val="both"/>
            </w:pPr>
            <w:r>
              <w:rPr>
                <w:rFonts w:ascii="Times New Roman"/>
                <w:b w:val="false"/>
                <w:i w:val="false"/>
                <w:color w:val="000000"/>
                <w:sz w:val="20"/>
              </w:rPr>
              <w:t>
Бирманов Бекайдар</w:t>
            </w:r>
          </w:p>
          <w:bookmarkEnd w:id="645"/>
          <w:p>
            <w:pPr>
              <w:spacing w:after="20"/>
              <w:ind w:left="20"/>
              <w:jc w:val="both"/>
            </w:pPr>
            <w:r>
              <w:rPr>
                <w:rFonts w:ascii="Times New Roman"/>
                <w:b w:val="false"/>
                <w:i w:val="false"/>
                <w:color w:val="000000"/>
                <w:sz w:val="20"/>
              </w:rPr>
              <w:t>
Тлеужанович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990830350836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Медет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701030350425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46"/>
          <w:p>
            <w:pPr>
              <w:spacing w:after="20"/>
              <w:ind w:left="20"/>
              <w:jc w:val="both"/>
            </w:pPr>
            <w:r>
              <w:rPr>
                <w:rFonts w:ascii="Times New Roman"/>
                <w:b w:val="false"/>
                <w:i w:val="false"/>
                <w:color w:val="000000"/>
                <w:sz w:val="20"/>
              </w:rPr>
              <w:t>
Болгужинов Талгат</w:t>
            </w:r>
          </w:p>
          <w:bookmarkEnd w:id="646"/>
          <w:p>
            <w:pPr>
              <w:spacing w:after="20"/>
              <w:ind w:left="20"/>
              <w:jc w:val="both"/>
            </w:pPr>
            <w:r>
              <w:rPr>
                <w:rFonts w:ascii="Times New Roman"/>
                <w:b w:val="false"/>
                <w:i w:val="false"/>
                <w:color w:val="000000"/>
                <w:sz w:val="20"/>
              </w:rPr>
              <w:t>
Сартаевич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931005351434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47"/>
          <w:p>
            <w:pPr>
              <w:spacing w:after="20"/>
              <w:ind w:left="20"/>
              <w:jc w:val="both"/>
            </w:pPr>
            <w:r>
              <w:rPr>
                <w:rFonts w:ascii="Times New Roman"/>
                <w:b w:val="false"/>
                <w:i w:val="false"/>
                <w:color w:val="000000"/>
                <w:sz w:val="20"/>
              </w:rPr>
              <w:t>
Борусовский Анатолий</w:t>
            </w:r>
          </w:p>
          <w:bookmarkEnd w:id="647"/>
          <w:p>
            <w:pPr>
              <w:spacing w:after="20"/>
              <w:ind w:left="20"/>
              <w:jc w:val="both"/>
            </w:pPr>
            <w:r>
              <w:rPr>
                <w:rFonts w:ascii="Times New Roman"/>
                <w:b w:val="false"/>
                <w:i w:val="false"/>
                <w:color w:val="000000"/>
                <w:sz w:val="20"/>
              </w:rPr>
              <w:t>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720130300413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Бралин Казак Байгазович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750826301222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48"/>
          <w:p>
            <w:pPr>
              <w:spacing w:after="20"/>
              <w:ind w:left="20"/>
              <w:jc w:val="both"/>
            </w:pPr>
            <w:r>
              <w:rPr>
                <w:rFonts w:ascii="Times New Roman"/>
                <w:b w:val="false"/>
                <w:i w:val="false"/>
                <w:color w:val="000000"/>
                <w:sz w:val="20"/>
              </w:rPr>
              <w:t>
Бусурманов Берик</w:t>
            </w:r>
          </w:p>
          <w:bookmarkEnd w:id="648"/>
          <w:p>
            <w:pPr>
              <w:spacing w:after="20"/>
              <w:ind w:left="20"/>
              <w:jc w:val="both"/>
            </w:pPr>
            <w:r>
              <w:rPr>
                <w:rFonts w:ascii="Times New Roman"/>
                <w:b w:val="false"/>
                <w:i w:val="false"/>
                <w:color w:val="000000"/>
                <w:sz w:val="20"/>
              </w:rPr>
              <w:t>
Бахитбекович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790417300347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49"/>
          <w:p>
            <w:pPr>
              <w:spacing w:after="20"/>
              <w:ind w:left="20"/>
              <w:jc w:val="both"/>
            </w:pPr>
            <w:r>
              <w:rPr>
                <w:rFonts w:ascii="Times New Roman"/>
                <w:b w:val="false"/>
                <w:i w:val="false"/>
                <w:color w:val="000000"/>
                <w:sz w:val="20"/>
              </w:rPr>
              <w:t>
Власенко Вячеслав</w:t>
            </w:r>
          </w:p>
          <w:bookmarkEnd w:id="649"/>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891103351219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50"/>
          <w:p>
            <w:pPr>
              <w:spacing w:after="20"/>
              <w:ind w:left="20"/>
              <w:jc w:val="both"/>
            </w:pPr>
            <w:r>
              <w:rPr>
                <w:rFonts w:ascii="Times New Roman"/>
                <w:b w:val="false"/>
                <w:i w:val="false"/>
                <w:color w:val="000000"/>
                <w:sz w:val="20"/>
              </w:rPr>
              <w:t>
Габдуллин Рустем</w:t>
            </w:r>
          </w:p>
          <w:bookmarkEnd w:id="650"/>
          <w:p>
            <w:pPr>
              <w:spacing w:after="20"/>
              <w:ind w:left="20"/>
              <w:jc w:val="both"/>
            </w:pPr>
            <w:r>
              <w:rPr>
                <w:rFonts w:ascii="Times New Roman"/>
                <w:b w:val="false"/>
                <w:i w:val="false"/>
                <w:color w:val="000000"/>
                <w:sz w:val="20"/>
              </w:rPr>
              <w:t>
Каиргалиевич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910910351468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51"/>
          <w:p>
            <w:pPr>
              <w:spacing w:after="20"/>
              <w:ind w:left="20"/>
              <w:jc w:val="both"/>
            </w:pPr>
            <w:r>
              <w:rPr>
                <w:rFonts w:ascii="Times New Roman"/>
                <w:b w:val="false"/>
                <w:i w:val="false"/>
                <w:color w:val="000000"/>
                <w:sz w:val="20"/>
              </w:rPr>
              <w:t>
Гаврилов Николай</w:t>
            </w:r>
          </w:p>
          <w:bookmarkEnd w:id="651"/>
          <w:p>
            <w:pPr>
              <w:spacing w:after="20"/>
              <w:ind w:left="20"/>
              <w:jc w:val="both"/>
            </w:pPr>
            <w:r>
              <w:rPr>
                <w:rFonts w:ascii="Times New Roman"/>
                <w:b w:val="false"/>
                <w:i w:val="false"/>
                <w:color w:val="000000"/>
                <w:sz w:val="20"/>
              </w:rPr>
              <w:t>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991028350303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52"/>
          <w:p>
            <w:pPr>
              <w:spacing w:after="20"/>
              <w:ind w:left="20"/>
              <w:jc w:val="both"/>
            </w:pPr>
            <w:r>
              <w:rPr>
                <w:rFonts w:ascii="Times New Roman"/>
                <w:b w:val="false"/>
                <w:i w:val="false"/>
                <w:color w:val="000000"/>
                <w:sz w:val="20"/>
              </w:rPr>
              <w:t>
Гетманчук Станислав</w:t>
            </w:r>
          </w:p>
          <w:bookmarkEnd w:id="652"/>
          <w:p>
            <w:pPr>
              <w:spacing w:after="20"/>
              <w:ind w:left="20"/>
              <w:jc w:val="both"/>
            </w:pPr>
            <w:r>
              <w:rPr>
                <w:rFonts w:ascii="Times New Roman"/>
                <w:b w:val="false"/>
                <w:i w:val="false"/>
                <w:color w:val="000000"/>
                <w:sz w:val="20"/>
              </w:rPr>
              <w:t>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750527350522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Гетманчук Юрий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831009350229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53"/>
          <w:p>
            <w:pPr>
              <w:spacing w:after="20"/>
              <w:ind w:left="20"/>
              <w:jc w:val="both"/>
            </w:pPr>
            <w:r>
              <w:rPr>
                <w:rFonts w:ascii="Times New Roman"/>
                <w:b w:val="false"/>
                <w:i w:val="false"/>
                <w:color w:val="000000"/>
                <w:sz w:val="20"/>
              </w:rPr>
              <w:t>
Горбунов Александр</w:t>
            </w:r>
          </w:p>
          <w:bookmarkEnd w:id="653"/>
          <w:p>
            <w:pPr>
              <w:spacing w:after="20"/>
              <w:ind w:left="20"/>
              <w:jc w:val="both"/>
            </w:pPr>
            <w:r>
              <w:rPr>
                <w:rFonts w:ascii="Times New Roman"/>
                <w:b w:val="false"/>
                <w:i w:val="false"/>
                <w:color w:val="000000"/>
                <w:sz w:val="20"/>
              </w:rPr>
              <w:t>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671000300010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54"/>
          <w:p>
            <w:pPr>
              <w:spacing w:after="20"/>
              <w:ind w:left="20"/>
              <w:jc w:val="both"/>
            </w:pPr>
            <w:r>
              <w:rPr>
                <w:rFonts w:ascii="Times New Roman"/>
                <w:b w:val="false"/>
                <w:i w:val="false"/>
                <w:color w:val="000000"/>
                <w:sz w:val="20"/>
              </w:rPr>
              <w:t>
Горбунов Владимир</w:t>
            </w:r>
          </w:p>
          <w:bookmarkEnd w:id="654"/>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630401301891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55"/>
          <w:p>
            <w:pPr>
              <w:spacing w:after="20"/>
              <w:ind w:left="20"/>
              <w:jc w:val="both"/>
            </w:pPr>
            <w:r>
              <w:rPr>
                <w:rFonts w:ascii="Times New Roman"/>
                <w:b w:val="false"/>
                <w:i w:val="false"/>
                <w:color w:val="000000"/>
                <w:sz w:val="20"/>
              </w:rPr>
              <w:t>
Горбунов Сергей</w:t>
            </w:r>
          </w:p>
          <w:bookmarkEnd w:id="655"/>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630703350465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Гуленков Николай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691115300044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56"/>
          <w:p>
            <w:pPr>
              <w:spacing w:after="20"/>
              <w:ind w:left="20"/>
              <w:jc w:val="both"/>
            </w:pPr>
            <w:r>
              <w:rPr>
                <w:rFonts w:ascii="Times New Roman"/>
                <w:b w:val="false"/>
                <w:i w:val="false"/>
                <w:color w:val="000000"/>
                <w:sz w:val="20"/>
              </w:rPr>
              <w:t>
Досымов Берикбек</w:t>
            </w:r>
          </w:p>
          <w:bookmarkEnd w:id="656"/>
          <w:p>
            <w:pPr>
              <w:spacing w:after="20"/>
              <w:ind w:left="20"/>
              <w:jc w:val="both"/>
            </w:pPr>
            <w:r>
              <w:rPr>
                <w:rFonts w:ascii="Times New Roman"/>
                <w:b w:val="false"/>
                <w:i w:val="false"/>
                <w:color w:val="000000"/>
                <w:sz w:val="20"/>
              </w:rPr>
              <w:t>
Дауренбекович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570204300551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Дукиев Торсан Косылбайулы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580913300499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Жагпаров Хайса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881204350525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Аблай Жакетович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600101307329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Бекет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610322400430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57"/>
          <w:p>
            <w:pPr>
              <w:spacing w:after="20"/>
              <w:ind w:left="20"/>
              <w:jc w:val="both"/>
            </w:pPr>
            <w:r>
              <w:rPr>
                <w:rFonts w:ascii="Times New Roman"/>
                <w:b w:val="false"/>
                <w:i w:val="false"/>
                <w:color w:val="000000"/>
                <w:sz w:val="20"/>
              </w:rPr>
              <w:t>
Жапарова Шолпан</w:t>
            </w:r>
          </w:p>
          <w:bookmarkEnd w:id="657"/>
          <w:p>
            <w:pPr>
              <w:spacing w:after="20"/>
              <w:ind w:left="20"/>
              <w:jc w:val="both"/>
            </w:pPr>
            <w:r>
              <w:rPr>
                <w:rFonts w:ascii="Times New Roman"/>
                <w:b w:val="false"/>
                <w:i w:val="false"/>
                <w:color w:val="000000"/>
                <w:sz w:val="20"/>
              </w:rPr>
              <w:t>
Жансултановна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711016350629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58"/>
          <w:p>
            <w:pPr>
              <w:spacing w:after="20"/>
              <w:ind w:left="20"/>
              <w:jc w:val="both"/>
            </w:pPr>
            <w:r>
              <w:rPr>
                <w:rFonts w:ascii="Times New Roman"/>
                <w:b w:val="false"/>
                <w:i w:val="false"/>
                <w:color w:val="000000"/>
                <w:sz w:val="20"/>
              </w:rPr>
              <w:t>
Жармагамбетов Мухит</w:t>
            </w:r>
          </w:p>
          <w:bookmarkEnd w:id="658"/>
          <w:p>
            <w:pPr>
              <w:spacing w:after="20"/>
              <w:ind w:left="20"/>
              <w:jc w:val="both"/>
            </w:pPr>
            <w:r>
              <w:rPr>
                <w:rFonts w:ascii="Times New Roman"/>
                <w:b w:val="false"/>
                <w:i w:val="false"/>
                <w:color w:val="000000"/>
                <w:sz w:val="20"/>
              </w:rPr>
              <w:t>
Газезович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681119300911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59"/>
          <w:p>
            <w:pPr>
              <w:spacing w:after="20"/>
              <w:ind w:left="20"/>
              <w:jc w:val="both"/>
            </w:pPr>
            <w:r>
              <w:rPr>
                <w:rFonts w:ascii="Times New Roman"/>
                <w:b w:val="false"/>
                <w:i w:val="false"/>
                <w:color w:val="000000"/>
                <w:sz w:val="20"/>
              </w:rPr>
              <w:t>
Забровский Николай</w:t>
            </w:r>
          </w:p>
          <w:bookmarkEnd w:id="659"/>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891225451675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60"/>
          <w:p>
            <w:pPr>
              <w:spacing w:after="20"/>
              <w:ind w:left="20"/>
              <w:jc w:val="both"/>
            </w:pPr>
            <w:r>
              <w:rPr>
                <w:rFonts w:ascii="Times New Roman"/>
                <w:b w:val="false"/>
                <w:i w:val="false"/>
                <w:color w:val="000000"/>
                <w:sz w:val="20"/>
              </w:rPr>
              <w:t>
Зуйкевич Анастасия</w:t>
            </w:r>
          </w:p>
          <w:bookmarkEnd w:id="660"/>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891109450448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61"/>
          <w:p>
            <w:pPr>
              <w:spacing w:after="20"/>
              <w:ind w:left="20"/>
              <w:jc w:val="both"/>
            </w:pPr>
            <w:r>
              <w:rPr>
                <w:rFonts w:ascii="Times New Roman"/>
                <w:b w:val="false"/>
                <w:i w:val="false"/>
                <w:color w:val="000000"/>
                <w:sz w:val="20"/>
              </w:rPr>
              <w:t>
"Абитаева Алия</w:t>
            </w:r>
          </w:p>
          <w:bookmarkEnd w:id="661"/>
          <w:p>
            <w:pPr>
              <w:spacing w:after="20"/>
              <w:ind w:left="20"/>
              <w:jc w:val="both"/>
            </w:pPr>
            <w:r>
              <w:rPr>
                <w:rFonts w:ascii="Times New Roman"/>
                <w:b w:val="false"/>
                <w:i w:val="false"/>
                <w:color w:val="000000"/>
                <w:sz w:val="20"/>
              </w:rPr>
              <w:t>
Турлыевна"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770717350428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62"/>
          <w:p>
            <w:pPr>
              <w:spacing w:after="20"/>
              <w:ind w:left="20"/>
              <w:jc w:val="both"/>
            </w:pPr>
            <w:r>
              <w:rPr>
                <w:rFonts w:ascii="Times New Roman"/>
                <w:b w:val="false"/>
                <w:i w:val="false"/>
                <w:color w:val="000000"/>
                <w:sz w:val="20"/>
              </w:rPr>
              <w:t>
Кадралинов Нурлан</w:t>
            </w:r>
          </w:p>
          <w:bookmarkEnd w:id="662"/>
          <w:p>
            <w:pPr>
              <w:spacing w:after="20"/>
              <w:ind w:left="20"/>
              <w:jc w:val="both"/>
            </w:pPr>
            <w:r>
              <w:rPr>
                <w:rFonts w:ascii="Times New Roman"/>
                <w:b w:val="false"/>
                <w:i w:val="false"/>
                <w:color w:val="000000"/>
                <w:sz w:val="20"/>
              </w:rPr>
              <w:t>
Туренович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740604350271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63"/>
          <w:p>
            <w:pPr>
              <w:spacing w:after="20"/>
              <w:ind w:left="20"/>
              <w:jc w:val="both"/>
            </w:pPr>
            <w:r>
              <w:rPr>
                <w:rFonts w:ascii="Times New Roman"/>
                <w:b w:val="false"/>
                <w:i w:val="false"/>
                <w:color w:val="000000"/>
                <w:sz w:val="20"/>
              </w:rPr>
              <w:t>
Казангапов Габит</w:t>
            </w:r>
          </w:p>
          <w:bookmarkEnd w:id="663"/>
          <w:p>
            <w:pPr>
              <w:spacing w:after="20"/>
              <w:ind w:left="20"/>
              <w:jc w:val="both"/>
            </w:pPr>
            <w:r>
              <w:rPr>
                <w:rFonts w:ascii="Times New Roman"/>
                <w:b w:val="false"/>
                <w:i w:val="false"/>
                <w:color w:val="000000"/>
                <w:sz w:val="20"/>
              </w:rPr>
              <w:t>
Бимагамбетович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580317301447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Байгожа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661109301278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64"/>
          <w:p>
            <w:pPr>
              <w:spacing w:after="20"/>
              <w:ind w:left="20"/>
              <w:jc w:val="both"/>
            </w:pPr>
            <w:r>
              <w:rPr>
                <w:rFonts w:ascii="Times New Roman"/>
                <w:b w:val="false"/>
                <w:i w:val="false"/>
                <w:color w:val="000000"/>
                <w:sz w:val="20"/>
              </w:rPr>
              <w:t>
Касенгалиев Анас</w:t>
            </w:r>
          </w:p>
          <w:bookmarkEnd w:id="664"/>
          <w:p>
            <w:pPr>
              <w:spacing w:after="20"/>
              <w:ind w:left="20"/>
              <w:jc w:val="both"/>
            </w:pPr>
            <w:r>
              <w:rPr>
                <w:rFonts w:ascii="Times New Roman"/>
                <w:b w:val="false"/>
                <w:i w:val="false"/>
                <w:color w:val="000000"/>
                <w:sz w:val="20"/>
              </w:rPr>
              <w:t>
Сейтказиевич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910916351193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Кирик Руслан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610802450595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Кирик Улжан Рашитовна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710807300590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65"/>
          <w:p>
            <w:pPr>
              <w:spacing w:after="20"/>
              <w:ind w:left="20"/>
              <w:jc w:val="both"/>
            </w:pPr>
            <w:r>
              <w:rPr>
                <w:rFonts w:ascii="Times New Roman"/>
                <w:b w:val="false"/>
                <w:i w:val="false"/>
                <w:color w:val="000000"/>
                <w:sz w:val="20"/>
              </w:rPr>
              <w:t>
Ковалевич Анатолий</w:t>
            </w:r>
          </w:p>
          <w:bookmarkEnd w:id="665"/>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710601400557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66"/>
          <w:p>
            <w:pPr>
              <w:spacing w:after="20"/>
              <w:ind w:left="20"/>
              <w:jc w:val="both"/>
            </w:pPr>
            <w:r>
              <w:rPr>
                <w:rFonts w:ascii="Times New Roman"/>
                <w:b w:val="false"/>
                <w:i w:val="false"/>
                <w:color w:val="000000"/>
                <w:sz w:val="20"/>
              </w:rPr>
              <w:t>
Королевич Ирина</w:t>
            </w:r>
          </w:p>
          <w:bookmarkEnd w:id="666"/>
          <w:p>
            <w:pPr>
              <w:spacing w:after="20"/>
              <w:ind w:left="20"/>
              <w:jc w:val="both"/>
            </w:pPr>
            <w:r>
              <w:rPr>
                <w:rFonts w:ascii="Times New Roman"/>
                <w:b w:val="false"/>
                <w:i w:val="false"/>
                <w:color w:val="000000"/>
                <w:sz w:val="20"/>
              </w:rPr>
              <w:t>
Генриховна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810731350505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67"/>
          <w:p>
            <w:pPr>
              <w:spacing w:after="20"/>
              <w:ind w:left="20"/>
              <w:jc w:val="both"/>
            </w:pPr>
            <w:r>
              <w:rPr>
                <w:rFonts w:ascii="Times New Roman"/>
                <w:b w:val="false"/>
                <w:i w:val="false"/>
                <w:color w:val="000000"/>
                <w:sz w:val="20"/>
              </w:rPr>
              <w:t>
Крестьянское Хозяйство</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Белинский Владимир</w:t>
            </w:r>
          </w:p>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740621450617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68"/>
          <w:p>
            <w:pPr>
              <w:spacing w:after="20"/>
              <w:ind w:left="20"/>
              <w:jc w:val="both"/>
            </w:pPr>
            <w:r>
              <w:rPr>
                <w:rFonts w:ascii="Times New Roman"/>
                <w:b w:val="false"/>
                <w:i w:val="false"/>
                <w:color w:val="000000"/>
                <w:sz w:val="20"/>
              </w:rPr>
              <w:t>
Кропотова Ольга</w:t>
            </w:r>
          </w:p>
          <w:bookmarkEnd w:id="668"/>
          <w:p>
            <w:pPr>
              <w:spacing w:after="20"/>
              <w:ind w:left="20"/>
              <w:jc w:val="both"/>
            </w:pPr>
            <w:r>
              <w:rPr>
                <w:rFonts w:ascii="Times New Roman"/>
                <w:b w:val="false"/>
                <w:i w:val="false"/>
                <w:color w:val="000000"/>
                <w:sz w:val="20"/>
              </w:rPr>
              <w:t>
Казимировна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810331350858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 Жантас Кадуевич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700417350248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 Каирбек Кадуевич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720327350574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 Марат Кадуевич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530523300454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 Уразбай Шопанович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630927450648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Кукаева Нургиза Кадуевна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650101310516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69"/>
          <w:p>
            <w:pPr>
              <w:spacing w:after="20"/>
              <w:ind w:left="20"/>
              <w:jc w:val="both"/>
            </w:pPr>
            <w:r>
              <w:rPr>
                <w:rFonts w:ascii="Times New Roman"/>
                <w:b w:val="false"/>
                <w:i w:val="false"/>
                <w:color w:val="000000"/>
                <w:sz w:val="20"/>
              </w:rPr>
              <w:t>
Лавринович Валерий</w:t>
            </w:r>
          </w:p>
          <w:bookmarkEnd w:id="669"/>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761005350579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Лавринович Роман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771118301478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70"/>
          <w:p>
            <w:pPr>
              <w:spacing w:after="20"/>
              <w:ind w:left="20"/>
              <w:jc w:val="both"/>
            </w:pPr>
            <w:r>
              <w:rPr>
                <w:rFonts w:ascii="Times New Roman"/>
                <w:b w:val="false"/>
                <w:i w:val="false"/>
                <w:color w:val="000000"/>
                <w:sz w:val="20"/>
              </w:rPr>
              <w:t>
Латыпов Ильнур</w:t>
            </w:r>
          </w:p>
          <w:bookmarkEnd w:id="670"/>
          <w:p>
            <w:pPr>
              <w:spacing w:after="20"/>
              <w:ind w:left="20"/>
              <w:jc w:val="both"/>
            </w:pPr>
            <w:r>
              <w:rPr>
                <w:rFonts w:ascii="Times New Roman"/>
                <w:b w:val="false"/>
                <w:i w:val="false"/>
                <w:color w:val="000000"/>
                <w:sz w:val="20"/>
              </w:rPr>
              <w:t>
Фидиратович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690222301196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Лашун Виктор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820421351341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Лозенко Юрий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820421351361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71"/>
          <w:p>
            <w:pPr>
              <w:spacing w:after="20"/>
              <w:ind w:left="20"/>
              <w:jc w:val="both"/>
            </w:pPr>
            <w:r>
              <w:rPr>
                <w:rFonts w:ascii="Times New Roman"/>
                <w:b w:val="false"/>
                <w:i w:val="false"/>
                <w:color w:val="000000"/>
                <w:sz w:val="20"/>
              </w:rPr>
              <w:t>
Лозенко Александр</w:t>
            </w:r>
          </w:p>
          <w:bookmarkEnd w:id="671"/>
          <w:p>
            <w:pPr>
              <w:spacing w:after="20"/>
              <w:ind w:left="20"/>
              <w:jc w:val="both"/>
            </w:pPr>
            <w:r>
              <w:rPr>
                <w:rFonts w:ascii="Times New Roman"/>
                <w:b w:val="false"/>
                <w:i w:val="false"/>
                <w:color w:val="000000"/>
                <w:sz w:val="20"/>
              </w:rPr>
              <w:t>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830908350808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 Амир Багитович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820326351276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72"/>
          <w:p>
            <w:pPr>
              <w:spacing w:after="20"/>
              <w:ind w:left="20"/>
              <w:jc w:val="both"/>
            </w:pPr>
            <w:r>
              <w:rPr>
                <w:rFonts w:ascii="Times New Roman"/>
                <w:b w:val="false"/>
                <w:i w:val="false"/>
                <w:color w:val="000000"/>
                <w:sz w:val="20"/>
              </w:rPr>
              <w:t>
Михайлов Денис</w:t>
            </w:r>
          </w:p>
          <w:bookmarkEnd w:id="672"/>
          <w:p>
            <w:pPr>
              <w:spacing w:after="20"/>
              <w:ind w:left="20"/>
              <w:jc w:val="both"/>
            </w:pPr>
            <w:r>
              <w:rPr>
                <w:rFonts w:ascii="Times New Roman"/>
                <w:b w:val="false"/>
                <w:i w:val="false"/>
                <w:color w:val="000000"/>
                <w:sz w:val="20"/>
              </w:rPr>
              <w:t>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920121350105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Моталь Иван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850303351088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Моталь Сергей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720109300220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73"/>
          <w:p>
            <w:pPr>
              <w:spacing w:after="20"/>
              <w:ind w:left="20"/>
              <w:jc w:val="both"/>
            </w:pPr>
            <w:r>
              <w:rPr>
                <w:rFonts w:ascii="Times New Roman"/>
                <w:b w:val="false"/>
                <w:i w:val="false"/>
                <w:color w:val="000000"/>
                <w:sz w:val="20"/>
              </w:rPr>
              <w:t>
Мусаинов Аймагамбет</w:t>
            </w:r>
          </w:p>
          <w:bookmarkEnd w:id="673"/>
          <w:p>
            <w:pPr>
              <w:spacing w:after="20"/>
              <w:ind w:left="20"/>
              <w:jc w:val="both"/>
            </w:pPr>
            <w:r>
              <w:rPr>
                <w:rFonts w:ascii="Times New Roman"/>
                <w:b w:val="false"/>
                <w:i w:val="false"/>
                <w:color w:val="000000"/>
                <w:sz w:val="20"/>
              </w:rPr>
              <w:t>
Арнгазович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631217301319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Мусатов Уразбек Кабдулович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871102350519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74"/>
          <w:p>
            <w:pPr>
              <w:spacing w:after="20"/>
              <w:ind w:left="20"/>
              <w:jc w:val="both"/>
            </w:pPr>
            <w:r>
              <w:rPr>
                <w:rFonts w:ascii="Times New Roman"/>
                <w:b w:val="false"/>
                <w:i w:val="false"/>
                <w:color w:val="000000"/>
                <w:sz w:val="20"/>
              </w:rPr>
              <w:t>
Мусиенко Дмитрий</w:t>
            </w:r>
          </w:p>
          <w:bookmarkEnd w:id="674"/>
          <w:p>
            <w:pPr>
              <w:spacing w:after="20"/>
              <w:ind w:left="20"/>
              <w:jc w:val="both"/>
            </w:pPr>
            <w:r>
              <w:rPr>
                <w:rFonts w:ascii="Times New Roman"/>
                <w:b w:val="false"/>
                <w:i w:val="false"/>
                <w:color w:val="000000"/>
                <w:sz w:val="20"/>
              </w:rPr>
              <w:t>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880316350472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675"/>
          <w:p>
            <w:pPr>
              <w:spacing w:after="20"/>
              <w:ind w:left="20"/>
              <w:jc w:val="both"/>
            </w:pPr>
            <w:r>
              <w:rPr>
                <w:rFonts w:ascii="Times New Roman"/>
                <w:b w:val="false"/>
                <w:i w:val="false"/>
                <w:color w:val="000000"/>
                <w:sz w:val="20"/>
              </w:rPr>
              <w:t>
Мухин Александр</w:t>
            </w:r>
          </w:p>
          <w:bookmarkEnd w:id="675"/>
          <w:p>
            <w:pPr>
              <w:spacing w:after="20"/>
              <w:ind w:left="20"/>
              <w:jc w:val="both"/>
            </w:pPr>
            <w:r>
              <w:rPr>
                <w:rFonts w:ascii="Times New Roman"/>
                <w:b w:val="false"/>
                <w:i w:val="false"/>
                <w:color w:val="000000"/>
                <w:sz w:val="20"/>
              </w:rPr>
              <w:t>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551006400987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76"/>
          <w:p>
            <w:pPr>
              <w:spacing w:after="20"/>
              <w:ind w:left="20"/>
              <w:jc w:val="both"/>
            </w:pPr>
            <w:r>
              <w:rPr>
                <w:rFonts w:ascii="Times New Roman"/>
                <w:b w:val="false"/>
                <w:i w:val="false"/>
                <w:color w:val="000000"/>
                <w:sz w:val="20"/>
              </w:rPr>
              <w:t>
Новичкова Любовь</w:t>
            </w:r>
          </w:p>
          <w:bookmarkEnd w:id="676"/>
          <w:p>
            <w:pPr>
              <w:spacing w:after="20"/>
              <w:ind w:left="20"/>
              <w:jc w:val="both"/>
            </w:pPr>
            <w:r>
              <w:rPr>
                <w:rFonts w:ascii="Times New Roman"/>
                <w:b w:val="false"/>
                <w:i w:val="false"/>
                <w:color w:val="000000"/>
                <w:sz w:val="20"/>
              </w:rPr>
              <w:t>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741010300427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77"/>
          <w:p>
            <w:pPr>
              <w:spacing w:after="20"/>
              <w:ind w:left="20"/>
              <w:jc w:val="both"/>
            </w:pPr>
            <w:r>
              <w:rPr>
                <w:rFonts w:ascii="Times New Roman"/>
                <w:b w:val="false"/>
                <w:i w:val="false"/>
                <w:color w:val="000000"/>
                <w:sz w:val="20"/>
              </w:rPr>
              <w:t>
Омаров Олжас</w:t>
            </w:r>
          </w:p>
          <w:bookmarkEnd w:id="677"/>
          <w:p>
            <w:pPr>
              <w:spacing w:after="20"/>
              <w:ind w:left="20"/>
              <w:jc w:val="both"/>
            </w:pPr>
            <w:r>
              <w:rPr>
                <w:rFonts w:ascii="Times New Roman"/>
                <w:b w:val="false"/>
                <w:i w:val="false"/>
                <w:color w:val="000000"/>
                <w:sz w:val="20"/>
              </w:rPr>
              <w:t>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690602300400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678"/>
          <w:p>
            <w:pPr>
              <w:spacing w:after="20"/>
              <w:ind w:left="20"/>
              <w:jc w:val="both"/>
            </w:pPr>
            <w:r>
              <w:rPr>
                <w:rFonts w:ascii="Times New Roman"/>
                <w:b w:val="false"/>
                <w:i w:val="false"/>
                <w:color w:val="000000"/>
                <w:sz w:val="20"/>
              </w:rPr>
              <w:t>
Оразалин Алимхан</w:t>
            </w:r>
          </w:p>
          <w:bookmarkEnd w:id="678"/>
          <w:p>
            <w:pPr>
              <w:spacing w:after="20"/>
              <w:ind w:left="20"/>
              <w:jc w:val="both"/>
            </w:pPr>
            <w:r>
              <w:rPr>
                <w:rFonts w:ascii="Times New Roman"/>
                <w:b w:val="false"/>
                <w:i w:val="false"/>
                <w:color w:val="000000"/>
                <w:sz w:val="20"/>
              </w:rPr>
              <w:t>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850804351229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610829400982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79"/>
          <w:p>
            <w:pPr>
              <w:spacing w:after="20"/>
              <w:ind w:left="20"/>
              <w:jc w:val="both"/>
            </w:pPr>
            <w:r>
              <w:rPr>
                <w:rFonts w:ascii="Times New Roman"/>
                <w:b w:val="false"/>
                <w:i w:val="false"/>
                <w:color w:val="000000"/>
                <w:sz w:val="20"/>
              </w:rPr>
              <w:t>
Полякова Валентина</w:t>
            </w:r>
          </w:p>
          <w:bookmarkEnd w:id="679"/>
          <w:p>
            <w:pPr>
              <w:spacing w:after="20"/>
              <w:ind w:left="20"/>
              <w:jc w:val="both"/>
            </w:pPr>
            <w:r>
              <w:rPr>
                <w:rFonts w:ascii="Times New Roman"/>
                <w:b w:val="false"/>
                <w:i w:val="false"/>
                <w:color w:val="000000"/>
                <w:sz w:val="20"/>
              </w:rPr>
              <w:t>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680924301071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80"/>
          <w:p>
            <w:pPr>
              <w:spacing w:after="20"/>
              <w:ind w:left="20"/>
              <w:jc w:val="both"/>
            </w:pPr>
            <w:r>
              <w:rPr>
                <w:rFonts w:ascii="Times New Roman"/>
                <w:b w:val="false"/>
                <w:i w:val="false"/>
                <w:color w:val="000000"/>
                <w:sz w:val="20"/>
              </w:rPr>
              <w:t>
Раскошный Александр</w:t>
            </w:r>
          </w:p>
          <w:bookmarkEnd w:id="680"/>
          <w:p>
            <w:pPr>
              <w:spacing w:after="20"/>
              <w:ind w:left="20"/>
              <w:jc w:val="both"/>
            </w:pPr>
            <w:r>
              <w:rPr>
                <w:rFonts w:ascii="Times New Roman"/>
                <w:b w:val="false"/>
                <w:i w:val="false"/>
                <w:color w:val="000000"/>
                <w:sz w:val="20"/>
              </w:rPr>
              <w:t>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840229350026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Рубцов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590331300299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81"/>
          <w:p>
            <w:pPr>
              <w:spacing w:after="20"/>
              <w:ind w:left="20"/>
              <w:jc w:val="both"/>
            </w:pPr>
            <w:r>
              <w:rPr>
                <w:rFonts w:ascii="Times New Roman"/>
                <w:b w:val="false"/>
                <w:i w:val="false"/>
                <w:color w:val="000000"/>
                <w:sz w:val="20"/>
              </w:rPr>
              <w:t>
Садвакасов Ербулан</w:t>
            </w:r>
          </w:p>
          <w:bookmarkEnd w:id="681"/>
          <w:p>
            <w:pPr>
              <w:spacing w:after="20"/>
              <w:ind w:left="20"/>
              <w:jc w:val="both"/>
            </w:pPr>
            <w:r>
              <w:rPr>
                <w:rFonts w:ascii="Times New Roman"/>
                <w:b w:val="false"/>
                <w:i w:val="false"/>
                <w:color w:val="000000"/>
                <w:sz w:val="20"/>
              </w:rPr>
              <w:t>
Беккожинович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710304350572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Садинов Абдбек Зейнешович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621103300963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Садинов Алебай Калаувич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641207350483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Садинов Ашимкан Калеевич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600812301197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682"/>
          <w:p>
            <w:pPr>
              <w:spacing w:after="20"/>
              <w:ind w:left="20"/>
              <w:jc w:val="both"/>
            </w:pPr>
            <w:r>
              <w:rPr>
                <w:rFonts w:ascii="Times New Roman"/>
                <w:b w:val="false"/>
                <w:i w:val="false"/>
                <w:color w:val="000000"/>
                <w:sz w:val="20"/>
              </w:rPr>
              <w:t>
Садинов Бельгебай</w:t>
            </w:r>
          </w:p>
          <w:bookmarkEnd w:id="682"/>
          <w:p>
            <w:pPr>
              <w:spacing w:after="20"/>
              <w:ind w:left="20"/>
              <w:jc w:val="both"/>
            </w:pPr>
            <w:r>
              <w:rPr>
                <w:rFonts w:ascii="Times New Roman"/>
                <w:b w:val="false"/>
                <w:i w:val="false"/>
                <w:color w:val="000000"/>
                <w:sz w:val="20"/>
              </w:rPr>
              <w:t>
Зейнешевич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600724301644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Садинов Турсунбай Калаувич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591005450638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683"/>
          <w:p>
            <w:pPr>
              <w:spacing w:after="20"/>
              <w:ind w:left="20"/>
              <w:jc w:val="both"/>
            </w:pPr>
            <w:r>
              <w:rPr>
                <w:rFonts w:ascii="Times New Roman"/>
                <w:b w:val="false"/>
                <w:i w:val="false"/>
                <w:color w:val="000000"/>
                <w:sz w:val="20"/>
              </w:rPr>
              <w:t>
Сазонова Антонина</w:t>
            </w:r>
          </w:p>
          <w:bookmarkEnd w:id="683"/>
          <w:p>
            <w:pPr>
              <w:spacing w:after="20"/>
              <w:ind w:left="20"/>
              <w:jc w:val="both"/>
            </w:pPr>
            <w:r>
              <w:rPr>
                <w:rFonts w:ascii="Times New Roman"/>
                <w:b w:val="false"/>
                <w:i w:val="false"/>
                <w:color w:val="000000"/>
                <w:sz w:val="20"/>
              </w:rPr>
              <w:t>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710201350483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84"/>
          <w:p>
            <w:pPr>
              <w:spacing w:after="20"/>
              <w:ind w:left="20"/>
              <w:jc w:val="both"/>
            </w:pPr>
            <w:r>
              <w:rPr>
                <w:rFonts w:ascii="Times New Roman"/>
                <w:b w:val="false"/>
                <w:i w:val="false"/>
                <w:color w:val="000000"/>
                <w:sz w:val="20"/>
              </w:rPr>
              <w:t>
Сакенов Болатжан</w:t>
            </w:r>
          </w:p>
          <w:bookmarkEnd w:id="684"/>
          <w:p>
            <w:pPr>
              <w:spacing w:after="20"/>
              <w:ind w:left="20"/>
              <w:jc w:val="both"/>
            </w:pPr>
            <w:r>
              <w:rPr>
                <w:rFonts w:ascii="Times New Roman"/>
                <w:b w:val="false"/>
                <w:i w:val="false"/>
                <w:color w:val="000000"/>
                <w:sz w:val="20"/>
              </w:rPr>
              <w:t>
Есмагамбетович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600930350187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685"/>
          <w:p>
            <w:pPr>
              <w:spacing w:after="20"/>
              <w:ind w:left="20"/>
              <w:jc w:val="both"/>
            </w:pPr>
            <w:r>
              <w:rPr>
                <w:rFonts w:ascii="Times New Roman"/>
                <w:b w:val="false"/>
                <w:i w:val="false"/>
                <w:color w:val="000000"/>
                <w:sz w:val="20"/>
              </w:rPr>
              <w:t>
Сантимиров Мухтарбек</w:t>
            </w:r>
          </w:p>
          <w:bookmarkEnd w:id="685"/>
          <w:p>
            <w:pPr>
              <w:spacing w:after="20"/>
              <w:ind w:left="20"/>
              <w:jc w:val="both"/>
            </w:pPr>
            <w:r>
              <w:rPr>
                <w:rFonts w:ascii="Times New Roman"/>
                <w:b w:val="false"/>
                <w:i w:val="false"/>
                <w:color w:val="000000"/>
                <w:sz w:val="20"/>
              </w:rPr>
              <w:t>
Ерденович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600823350353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86"/>
          <w:p>
            <w:pPr>
              <w:spacing w:after="20"/>
              <w:ind w:left="20"/>
              <w:jc w:val="both"/>
            </w:pPr>
            <w:r>
              <w:rPr>
                <w:rFonts w:ascii="Times New Roman"/>
                <w:b w:val="false"/>
                <w:i w:val="false"/>
                <w:color w:val="000000"/>
                <w:sz w:val="20"/>
              </w:rPr>
              <w:t>
СемҰнов Александр</w:t>
            </w:r>
          </w:p>
          <w:bookmarkEnd w:id="686"/>
          <w:p>
            <w:pPr>
              <w:spacing w:after="20"/>
              <w:ind w:left="20"/>
              <w:jc w:val="both"/>
            </w:pPr>
            <w:r>
              <w:rPr>
                <w:rFonts w:ascii="Times New Roman"/>
                <w:b w:val="false"/>
                <w:i w:val="false"/>
                <w:color w:val="000000"/>
                <w:sz w:val="20"/>
              </w:rPr>
              <w:t>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850908350237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87"/>
          <w:p>
            <w:pPr>
              <w:spacing w:after="20"/>
              <w:ind w:left="20"/>
              <w:jc w:val="both"/>
            </w:pPr>
            <w:r>
              <w:rPr>
                <w:rFonts w:ascii="Times New Roman"/>
                <w:b w:val="false"/>
                <w:i w:val="false"/>
                <w:color w:val="000000"/>
                <w:sz w:val="20"/>
              </w:rPr>
              <w:t>
Семенов Сергей</w:t>
            </w:r>
          </w:p>
          <w:bookmarkEnd w:id="687"/>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741025350257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Симбаев Серык Увалеевич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881211350701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Синегуб Андрей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910509350539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Синегуб АртҰм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870417351100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Синегуб Виктор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650512301175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Синегуб Юрий АртҰмович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640810300610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88"/>
          <w:p>
            <w:pPr>
              <w:spacing w:after="20"/>
              <w:ind w:left="20"/>
              <w:jc w:val="both"/>
            </w:pPr>
            <w:r>
              <w:rPr>
                <w:rFonts w:ascii="Times New Roman"/>
                <w:b w:val="false"/>
                <w:i w:val="false"/>
                <w:color w:val="000000"/>
                <w:sz w:val="20"/>
              </w:rPr>
              <w:t>
Смолов Юрий</w:t>
            </w:r>
          </w:p>
          <w:bookmarkEnd w:id="688"/>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590805350310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89"/>
          <w:p>
            <w:pPr>
              <w:spacing w:after="20"/>
              <w:ind w:left="20"/>
              <w:jc w:val="both"/>
            </w:pPr>
            <w:r>
              <w:rPr>
                <w:rFonts w:ascii="Times New Roman"/>
                <w:b w:val="false"/>
                <w:i w:val="false"/>
                <w:color w:val="000000"/>
                <w:sz w:val="20"/>
              </w:rPr>
              <w:t>
Снеговой Василий</w:t>
            </w:r>
          </w:p>
          <w:bookmarkEnd w:id="689"/>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630318350393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90"/>
          <w:p>
            <w:pPr>
              <w:spacing w:after="20"/>
              <w:ind w:left="20"/>
              <w:jc w:val="both"/>
            </w:pPr>
            <w:r>
              <w:rPr>
                <w:rFonts w:ascii="Times New Roman"/>
                <w:b w:val="false"/>
                <w:i w:val="false"/>
                <w:color w:val="000000"/>
                <w:sz w:val="20"/>
              </w:rPr>
              <w:t>
Султанхамитов Жанат</w:t>
            </w:r>
          </w:p>
          <w:bookmarkEnd w:id="690"/>
          <w:p>
            <w:pPr>
              <w:spacing w:after="20"/>
              <w:ind w:left="20"/>
              <w:jc w:val="both"/>
            </w:pPr>
            <w:r>
              <w:rPr>
                <w:rFonts w:ascii="Times New Roman"/>
                <w:b w:val="false"/>
                <w:i w:val="false"/>
                <w:color w:val="000000"/>
                <w:sz w:val="20"/>
              </w:rPr>
              <w:t>
Махметович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560718300346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91"/>
          <w:p>
            <w:pPr>
              <w:spacing w:after="20"/>
              <w:ind w:left="20"/>
              <w:jc w:val="both"/>
            </w:pPr>
            <w:r>
              <w:rPr>
                <w:rFonts w:ascii="Times New Roman"/>
                <w:b w:val="false"/>
                <w:i w:val="false"/>
                <w:color w:val="000000"/>
                <w:sz w:val="20"/>
              </w:rPr>
              <w:t>
Султанхамитов Самат</w:t>
            </w:r>
          </w:p>
          <w:bookmarkEnd w:id="691"/>
          <w:p>
            <w:pPr>
              <w:spacing w:after="20"/>
              <w:ind w:left="20"/>
              <w:jc w:val="both"/>
            </w:pPr>
            <w:r>
              <w:rPr>
                <w:rFonts w:ascii="Times New Roman"/>
                <w:b w:val="false"/>
                <w:i w:val="false"/>
                <w:color w:val="000000"/>
                <w:sz w:val="20"/>
              </w:rPr>
              <w:t>
Махметович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740827300377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92"/>
          <w:p>
            <w:pPr>
              <w:spacing w:after="20"/>
              <w:ind w:left="20"/>
              <w:jc w:val="both"/>
            </w:pPr>
            <w:r>
              <w:rPr>
                <w:rFonts w:ascii="Times New Roman"/>
                <w:b w:val="false"/>
                <w:i w:val="false"/>
                <w:color w:val="000000"/>
                <w:sz w:val="20"/>
              </w:rPr>
              <w:t>
Тайпаков Азамат</w:t>
            </w:r>
          </w:p>
          <w:bookmarkEnd w:id="692"/>
          <w:p>
            <w:pPr>
              <w:spacing w:after="20"/>
              <w:ind w:left="20"/>
              <w:jc w:val="both"/>
            </w:pPr>
            <w:r>
              <w:rPr>
                <w:rFonts w:ascii="Times New Roman"/>
                <w:b w:val="false"/>
                <w:i w:val="false"/>
                <w:color w:val="000000"/>
                <w:sz w:val="20"/>
              </w:rPr>
              <w:t>
Есенгельдинович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651016350378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693"/>
          <w:p>
            <w:pPr>
              <w:spacing w:after="20"/>
              <w:ind w:left="20"/>
              <w:jc w:val="both"/>
            </w:pPr>
            <w:r>
              <w:rPr>
                <w:rFonts w:ascii="Times New Roman"/>
                <w:b w:val="false"/>
                <w:i w:val="false"/>
                <w:color w:val="000000"/>
                <w:sz w:val="20"/>
              </w:rPr>
              <w:t>
Такенов Агбай</w:t>
            </w:r>
          </w:p>
          <w:bookmarkEnd w:id="693"/>
          <w:p>
            <w:pPr>
              <w:spacing w:after="20"/>
              <w:ind w:left="20"/>
              <w:jc w:val="both"/>
            </w:pPr>
            <w:r>
              <w:rPr>
                <w:rFonts w:ascii="Times New Roman"/>
                <w:b w:val="false"/>
                <w:i w:val="false"/>
                <w:color w:val="000000"/>
                <w:sz w:val="20"/>
              </w:rPr>
              <w:t>
Амангельдович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820808451460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94"/>
          <w:p>
            <w:pPr>
              <w:spacing w:after="20"/>
              <w:ind w:left="20"/>
              <w:jc w:val="both"/>
            </w:pPr>
            <w:r>
              <w:rPr>
                <w:rFonts w:ascii="Times New Roman"/>
                <w:b w:val="false"/>
                <w:i w:val="false"/>
                <w:color w:val="000000"/>
                <w:sz w:val="20"/>
              </w:rPr>
              <w:t>
Таскина Надежда</w:t>
            </w:r>
          </w:p>
          <w:bookmarkEnd w:id="694"/>
          <w:p>
            <w:pPr>
              <w:spacing w:after="20"/>
              <w:ind w:left="20"/>
              <w:jc w:val="both"/>
            </w:pPr>
            <w:r>
              <w:rPr>
                <w:rFonts w:ascii="Times New Roman"/>
                <w:b w:val="false"/>
                <w:i w:val="false"/>
                <w:color w:val="000000"/>
                <w:sz w:val="20"/>
              </w:rPr>
              <w:t>
Бахтияровна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630818350222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95"/>
          <w:p>
            <w:pPr>
              <w:spacing w:after="20"/>
              <w:ind w:left="20"/>
              <w:jc w:val="both"/>
            </w:pPr>
            <w:r>
              <w:rPr>
                <w:rFonts w:ascii="Times New Roman"/>
                <w:b w:val="false"/>
                <w:i w:val="false"/>
                <w:color w:val="000000"/>
                <w:sz w:val="20"/>
              </w:rPr>
              <w:t>
Тлеукин Дауренбек</w:t>
            </w:r>
          </w:p>
          <w:bookmarkEnd w:id="695"/>
          <w:p>
            <w:pPr>
              <w:spacing w:after="20"/>
              <w:ind w:left="20"/>
              <w:jc w:val="both"/>
            </w:pPr>
            <w:r>
              <w:rPr>
                <w:rFonts w:ascii="Times New Roman"/>
                <w:b w:val="false"/>
                <w:i w:val="false"/>
                <w:color w:val="000000"/>
                <w:sz w:val="20"/>
              </w:rPr>
              <w:t>
Менкаевич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790114302237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96"/>
          <w:p>
            <w:pPr>
              <w:spacing w:after="20"/>
              <w:ind w:left="20"/>
              <w:jc w:val="both"/>
            </w:pPr>
            <w:r>
              <w:rPr>
                <w:rFonts w:ascii="Times New Roman"/>
                <w:b w:val="false"/>
                <w:i w:val="false"/>
                <w:color w:val="000000"/>
                <w:sz w:val="20"/>
              </w:rPr>
              <w:t>
Тыкыбаев Жаныбек</w:t>
            </w:r>
          </w:p>
          <w:bookmarkEnd w:id="696"/>
          <w:p>
            <w:pPr>
              <w:spacing w:after="20"/>
              <w:ind w:left="20"/>
              <w:jc w:val="both"/>
            </w:pPr>
            <w:r>
              <w:rPr>
                <w:rFonts w:ascii="Times New Roman"/>
                <w:b w:val="false"/>
                <w:i w:val="false"/>
                <w:color w:val="000000"/>
                <w:sz w:val="20"/>
              </w:rPr>
              <w:t>
Мнайдарович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800404300450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697"/>
          <w:p>
            <w:pPr>
              <w:spacing w:after="20"/>
              <w:ind w:left="20"/>
              <w:jc w:val="both"/>
            </w:pPr>
            <w:r>
              <w:rPr>
                <w:rFonts w:ascii="Times New Roman"/>
                <w:b w:val="false"/>
                <w:i w:val="false"/>
                <w:color w:val="000000"/>
                <w:sz w:val="20"/>
              </w:rPr>
              <w:t>
Увалиев Эрик</w:t>
            </w:r>
          </w:p>
          <w:bookmarkEnd w:id="697"/>
          <w:p>
            <w:pPr>
              <w:spacing w:after="20"/>
              <w:ind w:left="20"/>
              <w:jc w:val="both"/>
            </w:pPr>
            <w:r>
              <w:rPr>
                <w:rFonts w:ascii="Times New Roman"/>
                <w:b w:val="false"/>
                <w:i w:val="false"/>
                <w:color w:val="000000"/>
                <w:sz w:val="20"/>
              </w:rPr>
              <w:t>
Абтжанович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820722450821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Увалиева Айгуль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691006350182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98"/>
          <w:p>
            <w:pPr>
              <w:spacing w:after="20"/>
              <w:ind w:left="20"/>
              <w:jc w:val="both"/>
            </w:pPr>
            <w:r>
              <w:rPr>
                <w:rFonts w:ascii="Times New Roman"/>
                <w:b w:val="false"/>
                <w:i w:val="false"/>
                <w:color w:val="000000"/>
                <w:sz w:val="20"/>
              </w:rPr>
              <w:t>
Умурзаков Арман</w:t>
            </w:r>
          </w:p>
          <w:bookmarkEnd w:id="698"/>
          <w:p>
            <w:pPr>
              <w:spacing w:after="20"/>
              <w:ind w:left="20"/>
              <w:jc w:val="both"/>
            </w:pPr>
            <w:r>
              <w:rPr>
                <w:rFonts w:ascii="Times New Roman"/>
                <w:b w:val="false"/>
                <w:i w:val="false"/>
                <w:color w:val="000000"/>
                <w:sz w:val="20"/>
              </w:rPr>
              <w:t>
Зайнулович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690824301604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Усабаев Талгат Таскалиевич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631224450094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99"/>
          <w:p>
            <w:pPr>
              <w:spacing w:after="20"/>
              <w:ind w:left="20"/>
              <w:jc w:val="both"/>
            </w:pPr>
            <w:r>
              <w:rPr>
                <w:rFonts w:ascii="Times New Roman"/>
                <w:b w:val="false"/>
                <w:i w:val="false"/>
                <w:color w:val="000000"/>
                <w:sz w:val="20"/>
              </w:rPr>
              <w:t>
Усабаева Дамелы</w:t>
            </w:r>
          </w:p>
          <w:bookmarkEnd w:id="699"/>
          <w:p>
            <w:pPr>
              <w:spacing w:after="20"/>
              <w:ind w:left="20"/>
              <w:jc w:val="both"/>
            </w:pPr>
            <w:r>
              <w:rPr>
                <w:rFonts w:ascii="Times New Roman"/>
                <w:b w:val="false"/>
                <w:i w:val="false"/>
                <w:color w:val="000000"/>
                <w:sz w:val="20"/>
              </w:rPr>
              <w:t>
Таскалиевна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860429351194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700"/>
          <w:p>
            <w:pPr>
              <w:spacing w:after="20"/>
              <w:ind w:left="20"/>
              <w:jc w:val="both"/>
            </w:pPr>
            <w:r>
              <w:rPr>
                <w:rFonts w:ascii="Times New Roman"/>
                <w:b w:val="false"/>
                <w:i w:val="false"/>
                <w:color w:val="000000"/>
                <w:sz w:val="20"/>
              </w:rPr>
              <w:t>
Утегенов Буркунбай</w:t>
            </w:r>
          </w:p>
          <w:bookmarkEnd w:id="700"/>
          <w:p>
            <w:pPr>
              <w:spacing w:after="20"/>
              <w:ind w:left="20"/>
              <w:jc w:val="both"/>
            </w:pPr>
            <w:r>
              <w:rPr>
                <w:rFonts w:ascii="Times New Roman"/>
                <w:b w:val="false"/>
                <w:i w:val="false"/>
                <w:color w:val="000000"/>
                <w:sz w:val="20"/>
              </w:rPr>
              <w:t>
Ержанович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720131350297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Утимисов Мурат Каппасович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571220350131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701"/>
          <w:p>
            <w:pPr>
              <w:spacing w:after="20"/>
              <w:ind w:left="20"/>
              <w:jc w:val="both"/>
            </w:pPr>
            <w:r>
              <w:rPr>
                <w:rFonts w:ascii="Times New Roman"/>
                <w:b w:val="false"/>
                <w:i w:val="false"/>
                <w:color w:val="000000"/>
                <w:sz w:val="20"/>
              </w:rPr>
              <w:t>
Утимисов Сансбай</w:t>
            </w:r>
          </w:p>
          <w:bookmarkEnd w:id="701"/>
          <w:p>
            <w:pPr>
              <w:spacing w:after="20"/>
              <w:ind w:left="20"/>
              <w:jc w:val="both"/>
            </w:pPr>
            <w:r>
              <w:rPr>
                <w:rFonts w:ascii="Times New Roman"/>
                <w:b w:val="false"/>
                <w:i w:val="false"/>
                <w:color w:val="000000"/>
                <w:sz w:val="20"/>
              </w:rPr>
              <w:t>
Каппасович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720108450307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702"/>
          <w:p>
            <w:pPr>
              <w:spacing w:after="20"/>
              <w:ind w:left="20"/>
              <w:jc w:val="both"/>
            </w:pPr>
            <w:r>
              <w:rPr>
                <w:rFonts w:ascii="Times New Roman"/>
                <w:b w:val="false"/>
                <w:i w:val="false"/>
                <w:color w:val="000000"/>
                <w:sz w:val="20"/>
              </w:rPr>
              <w:t>
Утимисова Ботогоз</w:t>
            </w:r>
          </w:p>
          <w:bookmarkEnd w:id="702"/>
          <w:p>
            <w:pPr>
              <w:spacing w:after="20"/>
              <w:ind w:left="20"/>
              <w:jc w:val="both"/>
            </w:pPr>
            <w:r>
              <w:rPr>
                <w:rFonts w:ascii="Times New Roman"/>
                <w:b w:val="false"/>
                <w:i w:val="false"/>
                <w:color w:val="000000"/>
                <w:sz w:val="20"/>
              </w:rPr>
              <w:t>
Сейткановна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740809350474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 Олег Валериевич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680212350168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703"/>
          <w:p>
            <w:pPr>
              <w:spacing w:after="20"/>
              <w:ind w:left="20"/>
              <w:jc w:val="both"/>
            </w:pPr>
            <w:r>
              <w:rPr>
                <w:rFonts w:ascii="Times New Roman"/>
                <w:b w:val="false"/>
                <w:i w:val="false"/>
                <w:color w:val="000000"/>
                <w:sz w:val="20"/>
              </w:rPr>
              <w:t>
Хажиев Аманкелды</w:t>
            </w:r>
          </w:p>
          <w:bookmarkEnd w:id="703"/>
          <w:p>
            <w:pPr>
              <w:spacing w:after="20"/>
              <w:ind w:left="20"/>
              <w:jc w:val="both"/>
            </w:pPr>
            <w:r>
              <w:rPr>
                <w:rFonts w:ascii="Times New Roman"/>
                <w:b w:val="false"/>
                <w:i w:val="false"/>
                <w:color w:val="000000"/>
                <w:sz w:val="20"/>
              </w:rPr>
              <w:t>
Магумович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660618301381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Хажиев Курганбек Магумович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660527301159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704"/>
          <w:p>
            <w:pPr>
              <w:spacing w:after="20"/>
              <w:ind w:left="20"/>
              <w:jc w:val="both"/>
            </w:pPr>
            <w:r>
              <w:rPr>
                <w:rFonts w:ascii="Times New Roman"/>
                <w:b w:val="false"/>
                <w:i w:val="false"/>
                <w:color w:val="000000"/>
                <w:sz w:val="20"/>
              </w:rPr>
              <w:t>
Хасенов Биримжан</w:t>
            </w:r>
          </w:p>
          <w:bookmarkEnd w:id="704"/>
          <w:p>
            <w:pPr>
              <w:spacing w:after="20"/>
              <w:ind w:left="20"/>
              <w:jc w:val="both"/>
            </w:pPr>
            <w:r>
              <w:rPr>
                <w:rFonts w:ascii="Times New Roman"/>
                <w:b w:val="false"/>
                <w:i w:val="false"/>
                <w:color w:val="000000"/>
                <w:sz w:val="20"/>
              </w:rPr>
              <w:t>
Галимжанович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651013300335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Илдар Уралович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710907300445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705"/>
          <w:p>
            <w:pPr>
              <w:spacing w:after="20"/>
              <w:ind w:left="20"/>
              <w:jc w:val="both"/>
            </w:pPr>
            <w:r>
              <w:rPr>
                <w:rFonts w:ascii="Times New Roman"/>
                <w:b w:val="false"/>
                <w:i w:val="false"/>
                <w:color w:val="000000"/>
                <w:sz w:val="20"/>
              </w:rPr>
              <w:t>
Шайдуллин Марсиль</w:t>
            </w:r>
          </w:p>
          <w:bookmarkEnd w:id="705"/>
          <w:p>
            <w:pPr>
              <w:spacing w:after="20"/>
              <w:ind w:left="20"/>
              <w:jc w:val="both"/>
            </w:pPr>
            <w:r>
              <w:rPr>
                <w:rFonts w:ascii="Times New Roman"/>
                <w:b w:val="false"/>
                <w:i w:val="false"/>
                <w:color w:val="000000"/>
                <w:sz w:val="20"/>
              </w:rPr>
              <w:t>
Мавлярович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580922350216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706"/>
          <w:p>
            <w:pPr>
              <w:spacing w:after="20"/>
              <w:ind w:left="20"/>
              <w:jc w:val="both"/>
            </w:pPr>
            <w:r>
              <w:rPr>
                <w:rFonts w:ascii="Times New Roman"/>
                <w:b w:val="false"/>
                <w:i w:val="false"/>
                <w:color w:val="000000"/>
                <w:sz w:val="20"/>
              </w:rPr>
              <w:t>
Шаймерденов Бегайдар</w:t>
            </w:r>
          </w:p>
          <w:bookmarkEnd w:id="706"/>
          <w:p>
            <w:pPr>
              <w:spacing w:after="20"/>
              <w:ind w:left="20"/>
              <w:jc w:val="both"/>
            </w:pPr>
            <w:r>
              <w:rPr>
                <w:rFonts w:ascii="Times New Roman"/>
                <w:b w:val="false"/>
                <w:i w:val="false"/>
                <w:color w:val="000000"/>
                <w:sz w:val="20"/>
              </w:rPr>
              <w:t>
Жусупович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560212301462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707"/>
          <w:p>
            <w:pPr>
              <w:spacing w:after="20"/>
              <w:ind w:left="20"/>
              <w:jc w:val="both"/>
            </w:pPr>
            <w:r>
              <w:rPr>
                <w:rFonts w:ascii="Times New Roman"/>
                <w:b w:val="false"/>
                <w:i w:val="false"/>
                <w:color w:val="000000"/>
                <w:sz w:val="20"/>
              </w:rPr>
              <w:t>
Шаймерденов Илюбай</w:t>
            </w:r>
          </w:p>
          <w:bookmarkEnd w:id="707"/>
          <w:p>
            <w:pPr>
              <w:spacing w:after="20"/>
              <w:ind w:left="20"/>
              <w:jc w:val="both"/>
            </w:pPr>
            <w:r>
              <w:rPr>
                <w:rFonts w:ascii="Times New Roman"/>
                <w:b w:val="false"/>
                <w:i w:val="false"/>
                <w:color w:val="000000"/>
                <w:sz w:val="20"/>
              </w:rPr>
              <w:t>
Осипович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501204300908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708"/>
          <w:p>
            <w:pPr>
              <w:spacing w:after="20"/>
              <w:ind w:left="20"/>
              <w:jc w:val="both"/>
            </w:pPr>
            <w:r>
              <w:rPr>
                <w:rFonts w:ascii="Times New Roman"/>
                <w:b w:val="false"/>
                <w:i w:val="false"/>
                <w:color w:val="000000"/>
                <w:sz w:val="20"/>
              </w:rPr>
              <w:t>
Шаймерденов Турсун</w:t>
            </w:r>
          </w:p>
          <w:bookmarkEnd w:id="708"/>
          <w:p>
            <w:pPr>
              <w:spacing w:after="20"/>
              <w:ind w:left="20"/>
              <w:jc w:val="both"/>
            </w:pPr>
            <w:r>
              <w:rPr>
                <w:rFonts w:ascii="Times New Roman"/>
                <w:b w:val="false"/>
                <w:i w:val="false"/>
                <w:color w:val="000000"/>
                <w:sz w:val="20"/>
              </w:rPr>
              <w:t>
Жусупович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710118350551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"Шаметов"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681027350303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 Владимир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530117350191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Шегенов Нургазы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801209350815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709"/>
          <w:p>
            <w:pPr>
              <w:spacing w:after="20"/>
              <w:ind w:left="20"/>
              <w:jc w:val="both"/>
            </w:pPr>
            <w:r>
              <w:rPr>
                <w:rFonts w:ascii="Times New Roman"/>
                <w:b w:val="false"/>
                <w:i w:val="false"/>
                <w:color w:val="000000"/>
                <w:sz w:val="20"/>
              </w:rPr>
              <w:t>
Шигамбаев Мурат</w:t>
            </w:r>
          </w:p>
          <w:bookmarkEnd w:id="709"/>
          <w:p>
            <w:pPr>
              <w:spacing w:after="20"/>
              <w:ind w:left="20"/>
              <w:jc w:val="both"/>
            </w:pPr>
            <w:r>
              <w:rPr>
                <w:rFonts w:ascii="Times New Roman"/>
                <w:b w:val="false"/>
                <w:i w:val="false"/>
                <w:color w:val="000000"/>
                <w:sz w:val="20"/>
              </w:rPr>
              <w:t>
Бибосонович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860606351225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710"/>
          <w:p>
            <w:pPr>
              <w:spacing w:after="20"/>
              <w:ind w:left="20"/>
              <w:jc w:val="both"/>
            </w:pPr>
            <w:r>
              <w:rPr>
                <w:rFonts w:ascii="Times New Roman"/>
                <w:b w:val="false"/>
                <w:i w:val="false"/>
                <w:color w:val="000000"/>
                <w:sz w:val="20"/>
              </w:rPr>
              <w:t>
Яровиков Александр</w:t>
            </w:r>
          </w:p>
          <w:bookmarkEnd w:id="710"/>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бойынша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43" w:id="711"/>
    <w:p>
      <w:pPr>
        <w:spacing w:after="0"/>
        <w:ind w:left="0"/>
        <w:jc w:val="both"/>
      </w:pPr>
      <w:r>
        <w:rPr>
          <w:rFonts w:ascii="Times New Roman"/>
          <w:b w:val="false"/>
          <w:i w:val="false"/>
          <w:color w:val="000000"/>
          <w:sz w:val="28"/>
        </w:rPr>
        <w:t>
      Кесте 2. Ауыл шаруашылығы жануарларының түрлері мен жыныстық - жас топтары бойынша қалыптастырылған гурттардың, отарлардың, табындардың саны туралы деректер</w:t>
      </w:r>
    </w:p>
    <w:bookmarkEnd w:id="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Гурттардың,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(жарқын,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(қой,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4" w:id="712"/>
    <w:p>
      <w:pPr>
        <w:spacing w:after="0"/>
        <w:ind w:left="0"/>
        <w:jc w:val="both"/>
      </w:pPr>
      <w:r>
        <w:rPr>
          <w:rFonts w:ascii="Times New Roman"/>
          <w:b w:val="false"/>
          <w:i w:val="false"/>
          <w:color w:val="000000"/>
          <w:sz w:val="28"/>
        </w:rPr>
        <w:t>
      Кесте 3. Шалғайдағы жайылымдарда жаюға арналған ауыл шаруашылығы жануарлары басының саны туралы мәліметтер</w:t>
      </w:r>
    </w:p>
    <w:bookmarkEnd w:id="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объектілер жіктеуіші бойынша кент, ауыл, ауылдық округ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Сарыкөл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750" w:id="713"/>
    <w:p>
      <w:pPr>
        <w:spacing w:after="0"/>
        <w:ind w:left="0"/>
        <w:jc w:val="both"/>
      </w:pPr>
      <w:r>
        <w:rPr>
          <w:rFonts w:ascii="Times New Roman"/>
          <w:b w:val="false"/>
          <w:i w:val="false"/>
          <w:color w:val="000000"/>
          <w:sz w:val="28"/>
        </w:rPr>
        <w:t>
      Әкімшілік-аумақтық бірлік аумағында жер санаттары, жер учаскелерінің меншік иелері және жер пайдаланушылар бөлінісінде жайылымдардың орналасу схемасы (картасы) құқық белгілейтін құжаттар негізінде</w:t>
      </w:r>
    </w:p>
    <w:bookmarkEnd w:id="713"/>
    <w:bookmarkStart w:name="z751"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Сарыкөл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757" w:id="715"/>
    <w:p>
      <w:pPr>
        <w:spacing w:after="0"/>
        <w:ind w:left="0"/>
        <w:jc w:val="left"/>
      </w:pPr>
      <w:r>
        <w:rPr>
          <w:rFonts w:ascii="Times New Roman"/>
          <w:b/>
          <w:i w:val="false"/>
          <w:color w:val="000000"/>
        </w:rPr>
        <w:t xml:space="preserve"> Жайылым айналымының қолайлы схемалары</w:t>
      </w:r>
    </w:p>
    <w:bookmarkEnd w:id="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Сарыкөл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7-қосымша</w:t>
            </w:r>
          </w:p>
        </w:tc>
      </w:tr>
    </w:tbl>
    <w:bookmarkStart w:name="z763" w:id="716"/>
    <w:p>
      <w:pPr>
        <w:spacing w:after="0"/>
        <w:ind w:left="0"/>
        <w:jc w:val="both"/>
      </w:pPr>
      <w:r>
        <w:rPr>
          <w:rFonts w:ascii="Times New Roman"/>
          <w:b w:val="false"/>
          <w:i w:val="false"/>
          <w:color w:val="000000"/>
          <w:sz w:val="28"/>
        </w:rPr>
        <w:t>
      Жайылымдардың, оның ішінде маусымдық жайылымдық инфрақұрылым объектілерінің сыртқы және ішкі шекаралары мен алаңдары белгіленген карта</w:t>
      </w:r>
    </w:p>
    <w:bookmarkEnd w:id="716"/>
    <w:bookmarkStart w:name="z764"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Сарыкөл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8-қосымша</w:t>
            </w:r>
          </w:p>
        </w:tc>
      </w:tr>
    </w:tbl>
    <w:bookmarkStart w:name="z770" w:id="718"/>
    <w:p>
      <w:pPr>
        <w:spacing w:after="0"/>
        <w:ind w:left="0"/>
        <w:jc w:val="both"/>
      </w:pPr>
      <w:r>
        <w:rPr>
          <w:rFonts w:ascii="Times New Roman"/>
          <w:b w:val="false"/>
          <w:i w:val="false"/>
          <w:color w:val="000000"/>
          <w:sz w:val="28"/>
        </w:rPr>
        <w:t>
      Жайылым пайдаланушылардың су көздеріне (көлдерге, өзендерге, тоғандарға, шұңқырларға, суландыру немесе суландыру каналдарына, құбырлы немесе шахталық құдықтарға) қол жеткізу схемасы</w:t>
      </w:r>
    </w:p>
    <w:bookmarkEnd w:id="718"/>
    <w:bookmarkStart w:name="z771"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2"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73660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660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3"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7" w:id="725"/>
    <w:p>
      <w:pPr>
        <w:spacing w:after="0"/>
        <w:ind w:left="0"/>
        <w:jc w:val="both"/>
      </w:pPr>
      <w:r>
        <w:rPr>
          <w:rFonts w:ascii="Times New Roman"/>
          <w:b w:val="false"/>
          <w:i w:val="false"/>
          <w:color w:val="000000"/>
          <w:sz w:val="28"/>
        </w:rPr>
        <w:t xml:space="preserve">
      </w:t>
      </w:r>
    </w:p>
    <w:bookmarkEnd w:id="725"/>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8" w:id="726"/>
    <w:p>
      <w:pPr>
        <w:spacing w:after="0"/>
        <w:ind w:left="0"/>
        <w:jc w:val="both"/>
      </w:pPr>
      <w:r>
        <w:rPr>
          <w:rFonts w:ascii="Times New Roman"/>
          <w:b w:val="false"/>
          <w:i w:val="false"/>
          <w:color w:val="000000"/>
          <w:sz w:val="28"/>
        </w:rPr>
        <w:t>
      Шартты белгілер:</w:t>
      </w:r>
    </w:p>
    <w:bookmarkEnd w:id="726"/>
    <w:bookmarkStart w:name="z779" w:id="727"/>
    <w:p>
      <w:pPr>
        <w:spacing w:after="0"/>
        <w:ind w:left="0"/>
        <w:jc w:val="both"/>
      </w:pPr>
      <w:r>
        <w:rPr>
          <w:rFonts w:ascii="Times New Roman"/>
          <w:b w:val="false"/>
          <w:i w:val="false"/>
          <w:color w:val="000000"/>
          <w:sz w:val="28"/>
        </w:rPr>
        <w:t xml:space="preserve">
      </w:t>
      </w:r>
    </w:p>
    <w:bookmarkEnd w:id="727"/>
    <w:p>
      <w:pPr>
        <w:spacing w:after="0"/>
        <w:ind w:left="0"/>
        <w:jc w:val="both"/>
      </w:pPr>
      <w:r>
        <w:drawing>
          <wp:inline distT="0" distB="0" distL="0" distR="0">
            <wp:extent cx="69342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342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 w:id="728"/>
    <w:p>
      <w:pPr>
        <w:spacing w:after="0"/>
        <w:ind w:left="0"/>
        <w:jc w:val="both"/>
      </w:pPr>
      <w:r>
        <w:rPr>
          <w:rFonts w:ascii="Times New Roman"/>
          <w:b w:val="false"/>
          <w:i w:val="false"/>
          <w:color w:val="000000"/>
          <w:sz w:val="28"/>
        </w:rPr>
        <w:t xml:space="preserve">
       </w:t>
      </w:r>
    </w:p>
    <w:bookmarkEnd w:id="7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Сарыкөл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9-қосымша</w:t>
            </w:r>
          </w:p>
        </w:tc>
      </w:tr>
    </w:tbl>
    <w:bookmarkStart w:name="z786" w:id="729"/>
    <w:p>
      <w:pPr>
        <w:spacing w:after="0"/>
        <w:ind w:left="0"/>
        <w:jc w:val="both"/>
      </w:pPr>
      <w:r>
        <w:rPr>
          <w:rFonts w:ascii="Times New Roman"/>
          <w:b w:val="false"/>
          <w:i w:val="false"/>
          <w:color w:val="000000"/>
          <w:sz w:val="28"/>
        </w:rPr>
        <w:t>
      Жайылымы жоқ жеке және (немесе) заңды тұлғалардың ауыл шаруашылығы жануарларының басын орналастыру үшін жайылымдарды қайта бөлу және оны берілетін жайылымдарға ауыстыру схемасы</w:t>
      </w:r>
    </w:p>
    <w:bookmarkEnd w:id="729"/>
    <w:bookmarkStart w:name="z787"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Сарыкөл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10-қосымша</w:t>
            </w:r>
          </w:p>
        </w:tc>
      </w:tr>
    </w:tbl>
    <w:bookmarkStart w:name="z793" w:id="731"/>
    <w:p>
      <w:pPr>
        <w:spacing w:after="0"/>
        <w:ind w:left="0"/>
        <w:jc w:val="both"/>
      </w:pPr>
      <w:r>
        <w:rPr>
          <w:rFonts w:ascii="Times New Roman"/>
          <w:b w:val="false"/>
          <w:i w:val="false"/>
          <w:color w:val="000000"/>
          <w:sz w:val="28"/>
        </w:rPr>
        <w:t>
      Ауыл шаруашылығы жануарларын ауыл, ауылдық округ жанында орналасқан жайылымдармен қамтамасыз етілмеген жеке және (немесе) заңды тұлғалардың шалғайдағы жайылымдарына орналастыру схемасы</w:t>
      </w:r>
    </w:p>
    <w:bookmarkEnd w:id="731"/>
    <w:bookmarkStart w:name="z794" w:id="732"/>
    <w:p>
      <w:pPr>
        <w:spacing w:after="0"/>
        <w:ind w:left="0"/>
        <w:jc w:val="both"/>
      </w:pPr>
      <w:r>
        <w:rPr>
          <w:rFonts w:ascii="Times New Roman"/>
          <w:b w:val="false"/>
          <w:i w:val="false"/>
          <w:color w:val="000000"/>
          <w:sz w:val="28"/>
        </w:rPr>
        <w:t>
      1 учаскесі</w:t>
      </w:r>
    </w:p>
    <w:bookmarkEnd w:id="732"/>
    <w:bookmarkStart w:name="z795" w:id="733"/>
    <w:p>
      <w:pPr>
        <w:spacing w:after="0"/>
        <w:ind w:left="0"/>
        <w:jc w:val="both"/>
      </w:pPr>
      <w:r>
        <w:rPr>
          <w:rFonts w:ascii="Times New Roman"/>
          <w:b w:val="false"/>
          <w:i w:val="false"/>
          <w:color w:val="000000"/>
          <w:sz w:val="28"/>
        </w:rPr>
        <w:t>
      Сорочин ауылдық округінің жерлері - 442 гектар</w:t>
      </w:r>
    </w:p>
    <w:bookmarkEnd w:id="733"/>
    <w:bookmarkStart w:name="z796"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7" w:id="735"/>
    <w:p>
      <w:pPr>
        <w:spacing w:after="0"/>
        <w:ind w:left="0"/>
        <w:jc w:val="both"/>
      </w:pPr>
      <w:r>
        <w:rPr>
          <w:rFonts w:ascii="Times New Roman"/>
          <w:b w:val="false"/>
          <w:i w:val="false"/>
          <w:color w:val="000000"/>
          <w:sz w:val="28"/>
        </w:rPr>
        <w:t>
      2 учаскесі</w:t>
      </w:r>
    </w:p>
    <w:bookmarkEnd w:id="735"/>
    <w:bookmarkStart w:name="z798" w:id="736"/>
    <w:p>
      <w:pPr>
        <w:spacing w:after="0"/>
        <w:ind w:left="0"/>
        <w:jc w:val="both"/>
      </w:pPr>
      <w:r>
        <w:rPr>
          <w:rFonts w:ascii="Times New Roman"/>
          <w:b w:val="false"/>
          <w:i w:val="false"/>
          <w:color w:val="000000"/>
          <w:sz w:val="28"/>
        </w:rPr>
        <w:t>
      Севастополь ауылдық округінің жерлері - 243 гектар</w:t>
      </w:r>
    </w:p>
    <w:bookmarkEnd w:id="736"/>
    <w:bookmarkStart w:name="z799"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0" w:id="738"/>
    <w:p>
      <w:pPr>
        <w:spacing w:after="0"/>
        <w:ind w:left="0"/>
        <w:jc w:val="both"/>
      </w:pPr>
      <w:r>
        <w:rPr>
          <w:rFonts w:ascii="Times New Roman"/>
          <w:b w:val="false"/>
          <w:i w:val="false"/>
          <w:color w:val="000000"/>
          <w:sz w:val="28"/>
        </w:rPr>
        <w:t>
      3 учаскесі</w:t>
      </w:r>
    </w:p>
    <w:bookmarkEnd w:id="738"/>
    <w:bookmarkStart w:name="z801" w:id="739"/>
    <w:p>
      <w:pPr>
        <w:spacing w:after="0"/>
        <w:ind w:left="0"/>
        <w:jc w:val="both"/>
      </w:pPr>
      <w:r>
        <w:rPr>
          <w:rFonts w:ascii="Times New Roman"/>
          <w:b w:val="false"/>
          <w:i w:val="false"/>
          <w:color w:val="000000"/>
          <w:sz w:val="28"/>
        </w:rPr>
        <w:t>
      Тимирязев ауылының жері - 658 гектар</w:t>
      </w:r>
    </w:p>
    <w:bookmarkEnd w:id="739"/>
    <w:bookmarkStart w:name="z802"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3" w:id="741"/>
    <w:p>
      <w:pPr>
        <w:spacing w:after="0"/>
        <w:ind w:left="0"/>
        <w:jc w:val="both"/>
      </w:pPr>
      <w:r>
        <w:rPr>
          <w:rFonts w:ascii="Times New Roman"/>
          <w:b w:val="false"/>
          <w:i w:val="false"/>
          <w:color w:val="000000"/>
          <w:sz w:val="28"/>
        </w:rPr>
        <w:t xml:space="preserve">
      4 учаскесі </w:t>
      </w:r>
    </w:p>
    <w:bookmarkEnd w:id="741"/>
    <w:bookmarkStart w:name="z804" w:id="742"/>
    <w:p>
      <w:pPr>
        <w:spacing w:after="0"/>
        <w:ind w:left="0"/>
        <w:jc w:val="both"/>
      </w:pPr>
      <w:r>
        <w:rPr>
          <w:rFonts w:ascii="Times New Roman"/>
          <w:b w:val="false"/>
          <w:i w:val="false"/>
          <w:color w:val="000000"/>
          <w:sz w:val="28"/>
        </w:rPr>
        <w:t>
      Севастополь ауылдық округінің жерлері - 187 гектар</w:t>
      </w:r>
    </w:p>
    <w:bookmarkEnd w:id="742"/>
    <w:bookmarkStart w:name="z805"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7048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48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6" w:id="744"/>
    <w:p>
      <w:pPr>
        <w:spacing w:after="0"/>
        <w:ind w:left="0"/>
        <w:jc w:val="both"/>
      </w:pPr>
      <w:r>
        <w:rPr>
          <w:rFonts w:ascii="Times New Roman"/>
          <w:b w:val="false"/>
          <w:i w:val="false"/>
          <w:color w:val="000000"/>
          <w:sz w:val="28"/>
        </w:rPr>
        <w:t xml:space="preserve">
      5 учаскесі </w:t>
      </w:r>
    </w:p>
    <w:bookmarkEnd w:id="744"/>
    <w:bookmarkStart w:name="z807" w:id="745"/>
    <w:p>
      <w:pPr>
        <w:spacing w:after="0"/>
        <w:ind w:left="0"/>
        <w:jc w:val="both"/>
      </w:pPr>
      <w:r>
        <w:rPr>
          <w:rFonts w:ascii="Times New Roman"/>
          <w:b w:val="false"/>
          <w:i w:val="false"/>
          <w:color w:val="000000"/>
          <w:sz w:val="28"/>
        </w:rPr>
        <w:t>
      Комсомол ауылдық округінің жерлері – 303,3 гектар</w:t>
      </w:r>
    </w:p>
    <w:bookmarkEnd w:id="745"/>
    <w:bookmarkStart w:name="z808"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