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300e" w14:textId="7303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251 "Қостанай облысы Сарыкөл ауданы Большие Дубравы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Большие Дубравы ауылының 2025-2027 жылдарға арналған бюджеті туралы" 2024 жылғы 30 желтоқсандағы № 251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Большие Дубравы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143 479,0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9 986,0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133 493,0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147 405,7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-3 926,7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3 926,7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- 3 926,7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және елді 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