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0e38" w14:textId="8290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256 "Қостанай облысы Сарыкөл ауданы Комсомол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Комсомол ауылдық округінің 2025-2027 жылдарға арналған бюджеті туралы" 2024 жылғы 30 желтоқсандағы № 256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Комсомол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39 573,0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6 693,0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32 880,0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42 138,1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-2 565,1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2 565,1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2565,1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