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7f16" w14:textId="65f7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аудандық маслихатының 2025 жылғы 13 қаңтардағы № 178 "Науырзым ауданы Қожа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26 қарашадағы № 246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аудандық мәслихатының "Науырзым ауданы Қожа ауылының 2025-2027 жылдарға арналған бюджеті туралы" 2025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Қожа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38969,0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4458,0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34511,0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42913,0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-3944,0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3944,0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3944,0 мың тенге.";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9"/>
        <w:gridCol w:w="1153"/>
        <w:gridCol w:w="253"/>
        <w:gridCol w:w="3287"/>
        <w:gridCol w:w="4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