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8f7b" w14:textId="afb8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аудандық маслихатының 2025 жылғы 13 қаңтардағы № 178 "Науырзым ауданы Қожа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2025 жылғы 4 қыркүйектегі № 221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Науырзым аудандық мәслихатының "Науырзым ауданы Қожа ауылының 2025-2027 жылдарға арналған бюджеті туралы" 2025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Қожа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38969,0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4458,0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 түсімдері бойынша – 34511,0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42913,0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-3944,0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3944,0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3944,0 мың тенге.";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Қожа ауылының 2025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