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36b2" w14:textId="3b93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Раздольное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5 қаңтардағы № 173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Раздольное ауылы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43538,0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5299,0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38239,0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49038,0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- 5500,0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Раздольное ауылының бюджетінде аудандық бюджеттен берілетін субвенциялар көлемі 30543,0 мың теңге сомасында көзделгені ескерілсін.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2025 жылға арналған бюджеті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2026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2027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