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db1e" w14:textId="466d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Науырзым ауданы әкімдігінің 2025 жылғы 17 қыркүйектегі № 106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жергілікті атқарушы органдары мемлекеттік мекемелерінің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нормативтік-құқықтық актіні қабылдау туралы әділет органдарын хабардар ету;</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"Науырзым ауданының жергілікті атқарушы органдардың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xml:space="preserve">
      1. Осы Жергілікті атқарушы органдардың, Науырзым ауданының жергілікті атқарушы органдардың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 1 </w:t>
      </w:r>
      <w:r>
        <w:rPr>
          <w:rFonts w:ascii="Times New Roman"/>
          <w:b w:val="false"/>
          <w:i w:val="false"/>
          <w:color w:val="000000"/>
          <w:sz w:val="28"/>
        </w:rPr>
        <w:t>бұйрығымен</w:t>
      </w:r>
      <w:r>
        <w:rPr>
          <w:rFonts w:ascii="Times New Roman"/>
          <w:b w:val="false"/>
          <w:i w:val="false"/>
          <w:color w:val="000000"/>
          <w:sz w:val="28"/>
        </w:rPr>
        <w:t xml:space="preserve"> әзірленді және жергілікті атқарушы органдардың "Б" корпусы мемлекеттік әкімшілік қызметшілерінің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xml:space="preserve">
      2. Жергілікті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аудан әкімінің қаулысымен бекітіледі.</w:t>
      </w:r>
    </w:p>
    <w:bookmarkEnd w:id="11"/>
    <w:bookmarkStart w:name="z21"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2"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5"/>
    <w:bookmarkStart w:name="z25"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6"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7"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8"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30"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1"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32"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4"/>
    <w:bookmarkStart w:name="z44" w:id="35"/>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6"/>
    <w:bookmarkStart w:name="z46" w:id="37"/>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9"/>
    <w:bookmarkStart w:name="z49" w:id="4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0" w:id="4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1" w:id="42"/>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52" w:id="4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3"/>
    <w:bookmarkStart w:name="z53" w:id="44"/>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4" w:id="45"/>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 қарастырады.</w:t>
      </w:r>
    </w:p>
    <w:bookmarkEnd w:id="45"/>
    <w:bookmarkStart w:name="z55" w:id="46"/>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46"/>
    <w:bookmarkStart w:name="z56"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7" w:id="48"/>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58" w:id="49"/>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9"/>
    <w:bookmarkStart w:name="z59" w:id="50"/>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0" w:id="5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1"/>
    <w:bookmarkStart w:name="z61" w:id="52"/>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xml:space="preserve">
      Е-3, E-R-2, E-G-1 санаттарының "Б" корпусының мемлекеттік әкімшілік қызметшілерін бағалау басшы лауазымдарды атқаратын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xml:space="preserve">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4"/>
    <w:bookmarkStart w:name="z64" w:id="55"/>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5"/>
    <w:bookmarkStart w:name="z65" w:id="56"/>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6"/>
    <w:bookmarkStart w:name="z66" w:id="57"/>
    <w:p>
      <w:pPr>
        <w:spacing w:after="0"/>
        <w:ind w:left="0"/>
        <w:jc w:val="both"/>
      </w:pPr>
      <w:r>
        <w:rPr>
          <w:rFonts w:ascii="Times New Roman"/>
          <w:b w:val="false"/>
          <w:i w:val="false"/>
          <w:color w:val="000000"/>
          <w:sz w:val="28"/>
        </w:rPr>
        <w:t>
      Бағалаушы адаммен 0-ден 5-ке дейінгі баға қойылады.</w:t>
      </w:r>
    </w:p>
    <w:bookmarkEnd w:id="57"/>
    <w:bookmarkStart w:name="z67" w:id="5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8"/>
    <w:bookmarkStart w:name="z68" w:id="5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9"/>
    <w:bookmarkStart w:name="z69" w:id="60"/>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60"/>
    <w:bookmarkStart w:name="z70" w:id="61"/>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1"/>
    <w:bookmarkStart w:name="z71" w:id="62"/>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2"/>
    <w:bookmarkStart w:name="z72" w:id="6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3"/>
    <w:bookmarkStart w:name="z73"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4"/>
    <w:bookmarkStart w:name="z74"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5"/>
    <w:bookmarkStart w:name="z75" w:id="66"/>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6"/>
    <w:bookmarkStart w:name="z76" w:id="67"/>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67"/>
    <w:bookmarkStart w:name="z77" w:id="68"/>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8"/>
    <w:bookmarkStart w:name="z78"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79"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80" w:id="7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1"/>
    <w:bookmarkStart w:name="z81" w:id="7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2"/>
    <w:bookmarkStart w:name="z82" w:id="73"/>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3"/>
    <w:bookmarkStart w:name="z83" w:id="74"/>
    <w:p>
      <w:pPr>
        <w:spacing w:after="0"/>
        <w:ind w:left="0"/>
        <w:jc w:val="both"/>
      </w:pPr>
      <w:r>
        <w:rPr>
          <w:rFonts w:ascii="Times New Roman"/>
          <w:b w:val="false"/>
          <w:i w:val="false"/>
          <w:color w:val="000000"/>
          <w:sz w:val="28"/>
        </w:rPr>
        <w:t>
      Кездесу кезінде мынадай мәселелер талқыланады:</w:t>
      </w:r>
    </w:p>
    <w:bookmarkEnd w:id="74"/>
    <w:bookmarkStart w:name="z84" w:id="75"/>
    <w:p>
      <w:pPr>
        <w:spacing w:after="0"/>
        <w:ind w:left="0"/>
        <w:jc w:val="both"/>
      </w:pPr>
      <w:r>
        <w:rPr>
          <w:rFonts w:ascii="Times New Roman"/>
          <w:b w:val="false"/>
          <w:i w:val="false"/>
          <w:color w:val="000000"/>
          <w:sz w:val="28"/>
        </w:rPr>
        <w:t>
      бағаланатын кезеңдегі жетістіктеріне шолу;</w:t>
      </w:r>
    </w:p>
    <w:bookmarkEnd w:id="75"/>
    <w:bookmarkStart w:name="z85" w:id="76"/>
    <w:p>
      <w:pPr>
        <w:spacing w:after="0"/>
        <w:ind w:left="0"/>
        <w:jc w:val="both"/>
      </w:pPr>
      <w:r>
        <w:rPr>
          <w:rFonts w:ascii="Times New Roman"/>
          <w:b w:val="false"/>
          <w:i w:val="false"/>
          <w:color w:val="000000"/>
          <w:sz w:val="28"/>
        </w:rPr>
        <w:t>
      машықтар мен құзыреттердің дамуына шолу;</w:t>
      </w:r>
    </w:p>
    <w:bookmarkEnd w:id="76"/>
    <w:bookmarkStart w:name="z86" w:id="7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7"/>
    <w:bookmarkStart w:name="z87" w:id="7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оргнадарының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9"/>
    <w:p>
      <w:pPr>
        <w:spacing w:after="0"/>
        <w:ind w:left="0"/>
        <w:jc w:val="left"/>
      </w:pPr>
      <w:r>
        <w:rPr>
          <w:rFonts w:ascii="Times New Roman"/>
          <w:b/>
          <w:i w:val="false"/>
          <w:color w:val="000000"/>
        </w:rPr>
        <w:t xml:space="preserve"> Басшы лауазымды атқаратын адамның бағалау парағы</w:t>
      </w:r>
    </w:p>
    <w:bookmarkEnd w:id="79"/>
    <w:bookmarkStart w:name="z95" w:id="8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0"/>
    <w:bookmarkStart w:name="z96" w:id="81"/>
    <w:p>
      <w:pPr>
        <w:spacing w:after="0"/>
        <w:ind w:left="0"/>
        <w:jc w:val="both"/>
      </w:pPr>
      <w:r>
        <w:rPr>
          <w:rFonts w:ascii="Times New Roman"/>
          <w:b w:val="false"/>
          <w:i w:val="false"/>
          <w:color w:val="000000"/>
          <w:sz w:val="28"/>
        </w:rPr>
        <w:t>
      _________________________________________________________________________________________________</w:t>
      </w:r>
    </w:p>
    <w:bookmarkEnd w:id="81"/>
    <w:bookmarkStart w:name="z97" w:id="82"/>
    <w:p>
      <w:pPr>
        <w:spacing w:after="0"/>
        <w:ind w:left="0"/>
        <w:jc w:val="both"/>
      </w:pPr>
      <w:r>
        <w:rPr>
          <w:rFonts w:ascii="Times New Roman"/>
          <w:b w:val="false"/>
          <w:i w:val="false"/>
          <w:color w:val="000000"/>
          <w:sz w:val="28"/>
        </w:rPr>
        <w:t>
      Бағаланатын кезең</w:t>
      </w:r>
    </w:p>
    <w:bookmarkEnd w:id="82"/>
    <w:bookmarkStart w:name="z98" w:id="83"/>
    <w:p>
      <w:pPr>
        <w:spacing w:after="0"/>
        <w:ind w:left="0"/>
        <w:jc w:val="both"/>
      </w:pPr>
      <w:r>
        <w:rPr>
          <w:rFonts w:ascii="Times New Roman"/>
          <w:b w:val="false"/>
          <w:i w:val="false"/>
          <w:color w:val="000000"/>
          <w:sz w:val="28"/>
        </w:rPr>
        <w:t>
      _________________________________________________________________________________________________</w:t>
      </w:r>
    </w:p>
    <w:bookmarkEnd w:id="83"/>
    <w:bookmarkStart w:name="z99" w:id="8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4"/>
    <w:bookmarkStart w:name="z100" w:id="85"/>
    <w:p>
      <w:pPr>
        <w:spacing w:after="0"/>
        <w:ind w:left="0"/>
        <w:jc w:val="both"/>
      </w:pPr>
      <w:r>
        <w:rPr>
          <w:rFonts w:ascii="Times New Roman"/>
          <w:b w:val="false"/>
          <w:i w:val="false"/>
          <w:color w:val="000000"/>
          <w:sz w:val="28"/>
        </w:rPr>
        <w:t>
      _________________________________________________________________________________________________</w:t>
      </w:r>
    </w:p>
    <w:bookmarkEnd w:id="85"/>
    <w:bookmarkStart w:name="z101" w:id="8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6"/>
    <w:bookmarkStart w:name="z102" w:id="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7"/>
    <w:bookmarkStart w:name="z103" w:id="8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8"/>
    <w:bookmarkStart w:name="z104" w:id="8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xml:space="preserve">
 Есепке алынады: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5"/>
    <w:bookmarkStart w:name="z125" w:id="96"/>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6"/>
    <w:bookmarkStart w:name="z126" w:id="97"/>
    <w:p>
      <w:pPr>
        <w:spacing w:after="0"/>
        <w:ind w:left="0"/>
        <w:jc w:val="both"/>
      </w:pPr>
      <w:r>
        <w:rPr>
          <w:rFonts w:ascii="Times New Roman"/>
          <w:b w:val="false"/>
          <w:i w:val="false"/>
          <w:color w:val="000000"/>
          <w:sz w:val="28"/>
        </w:rPr>
        <w:t>
      Бағалау нәтижесі: 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7"/>
    <w:bookmarkStart w:name="z127" w:id="9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8"/>
    <w:bookmarkStart w:name="z128" w:id="99"/>
    <w:p>
      <w:pPr>
        <w:spacing w:after="0"/>
        <w:ind w:left="0"/>
        <w:jc w:val="both"/>
      </w:pPr>
      <w:r>
        <w:rPr>
          <w:rFonts w:ascii="Times New Roman"/>
          <w:b w:val="false"/>
          <w:i w:val="false"/>
          <w:color w:val="000000"/>
          <w:sz w:val="28"/>
        </w:rPr>
        <w:t>
      Қолы ___________________________________________________ (электрондық цифрлық қолтаңба арқылы куәләндырылған)</w:t>
      </w:r>
    </w:p>
    <w:bookmarkEnd w:id="99"/>
    <w:bookmarkStart w:name="z129" w:id="100"/>
    <w:p>
      <w:pPr>
        <w:spacing w:after="0"/>
        <w:ind w:left="0"/>
        <w:jc w:val="both"/>
      </w:pPr>
      <w:r>
        <w:rPr>
          <w:rFonts w:ascii="Times New Roman"/>
          <w:b w:val="false"/>
          <w:i w:val="false"/>
          <w:color w:val="000000"/>
          <w:sz w:val="28"/>
        </w:rPr>
        <w:t>
      Күні ____________________________________________________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оргнадарының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6" w:id="101"/>
    <w:p>
      <w:pPr>
        <w:spacing w:after="0"/>
        <w:ind w:left="0"/>
        <w:jc w:val="left"/>
      </w:pPr>
      <w:r>
        <w:rPr>
          <w:rFonts w:ascii="Times New Roman"/>
          <w:b/>
          <w:i w:val="false"/>
          <w:color w:val="000000"/>
        </w:rPr>
        <w:t xml:space="preserve"> Басшы лауазымды атқармайтын адамның бағалау парағы</w:t>
      </w:r>
    </w:p>
    <w:bookmarkEnd w:id="101"/>
    <w:bookmarkStart w:name="z137" w:id="10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2"/>
    <w:bookmarkStart w:name="z138" w:id="103"/>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3"/>
    <w:bookmarkStart w:name="z139" w:id="104"/>
    <w:p>
      <w:pPr>
        <w:spacing w:after="0"/>
        <w:ind w:left="0"/>
        <w:jc w:val="both"/>
      </w:pPr>
      <w:r>
        <w:rPr>
          <w:rFonts w:ascii="Times New Roman"/>
          <w:b w:val="false"/>
          <w:i w:val="false"/>
          <w:color w:val="000000"/>
          <w:sz w:val="28"/>
        </w:rPr>
        <w:t>
      Бағаланатын кезең</w:t>
      </w:r>
    </w:p>
    <w:bookmarkEnd w:id="104"/>
    <w:bookmarkStart w:name="z140" w:id="105"/>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5"/>
    <w:bookmarkStart w:name="z141" w:id="10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6"/>
    <w:bookmarkStart w:name="z142" w:id="107"/>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7"/>
    <w:bookmarkStart w:name="z143" w:id="10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8"/>
    <w:bookmarkStart w:name="z144" w:id="10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9"/>
    <w:bookmarkStart w:name="z145" w:id="11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0"/>
    <w:bookmarkStart w:name="z146" w:id="11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Есепке алынады:</w:t>
            </w:r>
          </w:p>
          <w:bookmarkEnd w:id="11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xml:space="preserve">
 Есепке алынады: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1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6"/>
    <w:bookmarkStart w:name="z162" w:id="117"/>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7"/>
    <w:bookmarkStart w:name="z163" w:id="118"/>
    <w:p>
      <w:pPr>
        <w:spacing w:after="0"/>
        <w:ind w:left="0"/>
        <w:jc w:val="both"/>
      </w:pPr>
      <w:r>
        <w:rPr>
          <w:rFonts w:ascii="Times New Roman"/>
          <w:b w:val="false"/>
          <w:i w:val="false"/>
          <w:color w:val="000000"/>
          <w:sz w:val="28"/>
        </w:rPr>
        <w:t>
      Бағалау нәтижесі: 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8"/>
    <w:bookmarkStart w:name="z164" w:id="1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9"/>
    <w:bookmarkStart w:name="z165" w:id="12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20"/>
    <w:bookmarkStart w:name="z166" w:id="121"/>
    <w:p>
      <w:pPr>
        <w:spacing w:after="0"/>
        <w:ind w:left="0"/>
        <w:jc w:val="both"/>
      </w:pPr>
      <w:r>
        <w:rPr>
          <w:rFonts w:ascii="Times New Roman"/>
          <w:b w:val="false"/>
          <w:i w:val="false"/>
          <w:color w:val="000000"/>
          <w:sz w:val="28"/>
        </w:rPr>
        <w:t>
      Күні _____________________________________________________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