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87ee" w14:textId="3498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Экология, геология және табиғи ресурстар министрінің 2022 жылғы 10 наурыздағы № 74 бұйрығына өзгерістер енгізу туралы" Қазақстан Республикасы Экология және табиғи ресурстар министрінің міндетін атқарушының 2025 жылғы 21 мамырдағы № 134-Ө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15 желтоқсандағы № 347-ө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Экология, геология және табиғи ресурстар министрінің 2022 жылғы 10 наурыздағы № 74 бұйрығына өзгерістер енгізу туралы" Қазақстан Республикасы Экология және табиғи ресурстар министрінің міндетін атқарушының 2025 жылғы 21 мамырдағы № 134-Ө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