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a26e4" w14:textId="73a26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Мамандандырылған ұйым үшін жануарлар дүниесі мен ерекше қорғалатын табиғи аумақтарды қорғау жөніндегі жұмыстарды жүргізуге арналған авиациялық техникаға, арнайы көлікке, байланыс құралдары жабдығына, навигациялық жабдықтар мен арнайы құралдарға қажеттіліктің заттай нормаларын бекіту туралы</w:t>
      </w:r>
    </w:p>
    <w:p>
      <w:pPr>
        <w:spacing w:after="0"/>
        <w:ind w:left="0"/>
        <w:jc w:val="both"/>
      </w:pPr>
      <w:r>
        <w:rPr>
          <w:rFonts w:ascii="Times New Roman"/>
          <w:b w:val="false"/>
          <w:i w:val="false"/>
          <w:color w:val="000000"/>
          <w:sz w:val="28"/>
        </w:rPr>
        <w:t>Қазақстан Республикасы Экология және табиғи ресурстар министрінің 2025 жылғы 1 шiлдедегi № 181-Ө бұйрығы</w:t>
      </w:r>
    </w:p>
    <w:p>
      <w:pPr>
        <w:spacing w:after="0"/>
        <w:ind w:left="0"/>
        <w:jc w:val="both"/>
      </w:pPr>
      <w:bookmarkStart w:name="z1" w:id="0"/>
      <w:r>
        <w:rPr>
          <w:rFonts w:ascii="Times New Roman"/>
          <w:b w:val="false"/>
          <w:i w:val="false"/>
          <w:color w:val="000000"/>
          <w:sz w:val="28"/>
        </w:rPr>
        <w:t xml:space="preserve">
      Қазақстан Республикасы Бюджет кодексінің 70-бабының </w:t>
      </w:r>
      <w:r>
        <w:rPr>
          <w:rFonts w:ascii="Times New Roman"/>
          <w:b w:val="false"/>
          <w:i w:val="false"/>
          <w:color w:val="000000"/>
          <w:sz w:val="28"/>
        </w:rPr>
        <w:t>3-тармағына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Мамандандырылған ұйым үшін жануарлар дүниесі мен ерекше қорғалатын табиғи аумақтарды қорғау жөніндегі жұмыстарды жүргізуге арналған авиациялық техникаға, арнайы көлікке, байланыс құралдары жабдығына, навигациялық жабдықтар мен арнайы құралдарға қажеттіліктің </w:t>
      </w:r>
      <w:r>
        <w:rPr>
          <w:rFonts w:ascii="Times New Roman"/>
          <w:b w:val="false"/>
          <w:i w:val="false"/>
          <w:color w:val="000000"/>
          <w:sz w:val="28"/>
        </w:rPr>
        <w:t>заттай нормалары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Экология және табиғи ресурстар министрлігінің Орман шаруашылығы және жануарлар дүниесі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Экология және табиғи ресурстар министрлігінің интернет-ресурсына орналастырылуын;</w:t>
      </w:r>
    </w:p>
    <w:bookmarkEnd w:id="3"/>
    <w:bookmarkStart w:name="z5" w:id="4"/>
    <w:p>
      <w:pPr>
        <w:spacing w:after="0"/>
        <w:ind w:left="0"/>
        <w:jc w:val="both"/>
      </w:pPr>
      <w:r>
        <w:rPr>
          <w:rFonts w:ascii="Times New Roman"/>
          <w:b w:val="false"/>
          <w:i w:val="false"/>
          <w:color w:val="000000"/>
          <w:sz w:val="28"/>
        </w:rPr>
        <w:t>
      2)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Эталондық бақылау нормативтік-құқықтық актілер банкіне енгізу үшін осы бұйрықтың қазақ және орыс тілдерінде жіберілуін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Экология және табиғи ресурстар вице-министріне жүктелсін.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Нысанбаев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және табиғи</w:t>
            </w:r>
            <w:r>
              <w:br/>
            </w:r>
            <w:r>
              <w:rPr>
                <w:rFonts w:ascii="Times New Roman"/>
                <w:b w:val="false"/>
                <w:i w:val="false"/>
                <w:color w:val="000000"/>
                <w:sz w:val="20"/>
              </w:rPr>
              <w:t>ресурстар министрінің</w:t>
            </w:r>
            <w:r>
              <w:br/>
            </w:r>
            <w:r>
              <w:rPr>
                <w:rFonts w:ascii="Times New Roman"/>
                <w:b w:val="false"/>
                <w:i w:val="false"/>
                <w:color w:val="000000"/>
                <w:sz w:val="20"/>
              </w:rPr>
              <w:t>2025 жылғы 1 шілдедегі</w:t>
            </w:r>
            <w:r>
              <w:br/>
            </w:r>
            <w:r>
              <w:rPr>
                <w:rFonts w:ascii="Times New Roman"/>
                <w:b w:val="false"/>
                <w:i w:val="false"/>
                <w:color w:val="000000"/>
                <w:sz w:val="20"/>
              </w:rPr>
              <w:t>№ 181-Ө бұйрығына</w:t>
            </w:r>
            <w:r>
              <w:br/>
            </w:r>
            <w:r>
              <w:rPr>
                <w:rFonts w:ascii="Times New Roman"/>
                <w:b w:val="false"/>
                <w:i w:val="false"/>
                <w:color w:val="000000"/>
                <w:sz w:val="20"/>
              </w:rPr>
              <w:t>қосымша</w:t>
            </w:r>
          </w:p>
        </w:tc>
      </w:tr>
    </w:tbl>
    <w:bookmarkStart w:name="z9" w:id="7"/>
    <w:p>
      <w:pPr>
        <w:spacing w:after="0"/>
        <w:ind w:left="0"/>
        <w:jc w:val="left"/>
      </w:pPr>
      <w:r>
        <w:rPr>
          <w:rFonts w:ascii="Times New Roman"/>
          <w:b/>
          <w:i w:val="false"/>
          <w:color w:val="000000"/>
        </w:rPr>
        <w:t xml:space="preserve"> Мамандандырылған ұйым үшін жануарлар дүниесі мен ерекше қорғалатын табиғи аумақтарды қорғау жөніндегі жұмыстарды жүргізуге арналған авиациялық техникаға, арнайы көлікке, байланыс құралдары жабдығына, навигациялық жабдықтар мен арнайы құралдарға қажеттіліктің заттай нормалары</w:t>
      </w:r>
    </w:p>
    <w:bookmarkEnd w:id="7"/>
    <w:bookmarkStart w:name="z10" w:id="8"/>
    <w:p>
      <w:pPr>
        <w:spacing w:after="0"/>
        <w:ind w:left="0"/>
        <w:jc w:val="both"/>
      </w:pPr>
      <w:r>
        <w:rPr>
          <w:rFonts w:ascii="Times New Roman"/>
          <w:b w:val="false"/>
          <w:i w:val="false"/>
          <w:color w:val="000000"/>
          <w:sz w:val="28"/>
        </w:rPr>
        <w:t>
      1. Жануарлар дүниесін және ерекше қорғалатын табиғи аумақтарды қорғау бойынша авиациялық техникаға қажеттілік нормалары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 аумағы (киік, қарақұйрық, арқар мен өзге жануарлар)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норманың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нормалардың қолданылу саласы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нормалардың таралу саласы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нормалардың анықтамасы мен қолданылуын нақтылайтын сипаттамалар (авиациялық техникада қажеттілік нормасы)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4-8 адам құрайтын және жер бедерлі жазықтықтан ұшу мен қонуға техникалық мүмкіндігі бар ұшақтар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Киіктер Орал және Үстірт популяциясы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бірлік, жылына 400 ұшу сағаты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Сирек кездесетін және құрып кету қаупі бар жабайы жануарлар түрлері мен киіктерді және ерекше қорғалатын табиғи аумақтарды қорғау жұмыстарын жүргізу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Батыс Қазақстан, Маңғыстау, Атырау облыстары </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Сирек кездесетін және құрып кету қаупі бар жабайы жануарлар түрлері мен киіктерді қорғауда авиациялық қорғау жұмыстарын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Киіктер Бетпақдала популяциясы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бірлік, жылына 500 ұшу сағаты </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Ақтөбе, Алматы, Шығыс Қазақстан, Қарағанды, Қостанай, Қызылорда, Павлодар облыстары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Қарақұйрық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200 ұшу сағаты </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Жамбыл, Кызылорда, Маңғыстау, Түркістан және Жетісу облыстары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2-6 адамдық тікұшақтар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Киіктер Орал және Үстірт популяциясы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бірлік, жылына 200 ұшу сағаты </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Маңғыстау, Атырау облыстары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Киіктер Бетпақдала популяциясы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бірлік, жылына 150 ұшу сағаты </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Ақтөбе, Алматы, Шығыс Қазақстан, Қарағанды, Қостанай, Қызылорда, Павлодар облыстары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Алматы, Шығыс Қазақстан, Жамбыл, Қарағанды, Қызылорда, Павлодар және Түркістан облыстары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Арқар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350 ұшу сағаты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Қарақұйрық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250 ұшу сағаты </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Жамбыл, Қызылорда, Маңғыстау, және Түркістан облыстары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Пилотсыз ұшу аппараты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Киіктер Орал және Үстірт популяциясы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Маңғыстау, Атырау облыстары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Киіктер Бетпақдала популяциясы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Ақтөбе, Алматы, Шығыс Қазақстан, Қарағанды, Қостанай, Қызылорда, Павлодар, Ұлытау,</w:t>
            </w:r>
          </w:p>
          <w:p>
            <w:pPr>
              <w:spacing w:after="20"/>
              <w:ind w:left="20"/>
              <w:jc w:val="both"/>
            </w:pPr>
            <w:r>
              <w:rPr>
                <w:rFonts w:ascii="Times New Roman"/>
                <w:b w:val="false"/>
                <w:i w:val="false"/>
                <w:color w:val="000000"/>
                <w:sz w:val="20"/>
              </w:rPr>
              <w:t>
Абай облыстары</w:t>
            </w:r>
          </w:p>
        </w:tc>
        <w:tc>
          <w:tcPr>
            <w:tcW w:w="0" w:type="auto"/>
            <w:vMerge/>
            <w:tcBorders>
              <w:top w:val="nil"/>
              <w:left w:val="single" w:color="cfcfcf" w:sz="5"/>
              <w:bottom w:val="single" w:color="cfcfcf" w:sz="5"/>
              <w:right w:val="single" w:color="cfcfcf" w:sz="5"/>
            </w:tcBorders>
          </w:tcPr>
          <w:p/>
        </w:tc>
      </w:tr>
    </w:tbl>
    <w:bookmarkStart w:name="z11" w:id="9"/>
    <w:p>
      <w:pPr>
        <w:spacing w:after="0"/>
        <w:ind w:left="0"/>
        <w:jc w:val="both"/>
      </w:pPr>
      <w:r>
        <w:rPr>
          <w:rFonts w:ascii="Times New Roman"/>
          <w:b w:val="false"/>
          <w:i w:val="false"/>
          <w:color w:val="000000"/>
          <w:sz w:val="28"/>
        </w:rPr>
        <w:t>
      2. Жабайы жануарлар санын реттеу үшін арнайы көлік қажеттілігі нормалары</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 аумағы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норманың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нормалардың қолданылу саласы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нормалардың таралу саласы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нормалардың анықтамасы мен қолданылуын нақтылайтын сипаттамалар (авиациялық техникада қажеттілік нормасы)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Рефрижератор-ұша таситын </w:t>
            </w:r>
          </w:p>
          <w:p>
            <w:pPr>
              <w:spacing w:after="20"/>
              <w:ind w:left="20"/>
              <w:jc w:val="both"/>
            </w:pPr>
            <w:r>
              <w:rPr>
                <w:rFonts w:ascii="Times New Roman"/>
                <w:b w:val="false"/>
                <w:i w:val="false"/>
                <w:color w:val="000000"/>
                <w:sz w:val="20"/>
              </w:rPr>
              <w:t>
жоғары өтімді жүк автомобилі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Киіктер</w:t>
            </w:r>
          </w:p>
          <w:p>
            <w:pPr>
              <w:spacing w:after="20"/>
              <w:ind w:left="20"/>
              <w:jc w:val="both"/>
            </w:pPr>
            <w:r>
              <w:rPr>
                <w:rFonts w:ascii="Times New Roman"/>
                <w:b w:val="false"/>
                <w:i w:val="false"/>
                <w:color w:val="000000"/>
                <w:sz w:val="20"/>
              </w:rPr>
              <w:t>
 Орал және Бетпақдала популяциясы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облысқа 2 дана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Жабайы тұяқты жануарлар санының экономикаға зиянын болдырмау және биологиялық тепе-теңдікті сақтау мақсатындағы реттеу жұмыстары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Маңғыстау, Атырау, Ақмола, Ақтөбе, Жамбыл, Шығыс Қазақстан , Қарағанды, Қостанай, Қызылорда, Павлодар, Ұлытау, Абай облыстары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Жабайы тұяқты жануарлардың санын реттеу жұмыстары экономикаға келетін зиянды болдырмау және биологиялық тепе-теңдікті сақтау үшін өте маңызды. Бұл шаралар табиғатты қорғау және шаруашылық қызметті басқарудағы кешенді тәсілдің бөлігі болып табылады.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Аспалы жабдығы бар доңғалақты трактор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Киіктер</w:t>
            </w:r>
          </w:p>
          <w:p>
            <w:pPr>
              <w:spacing w:after="20"/>
              <w:ind w:left="20"/>
              <w:jc w:val="both"/>
            </w:pPr>
            <w:r>
              <w:rPr>
                <w:rFonts w:ascii="Times New Roman"/>
                <w:b w:val="false"/>
                <w:i w:val="false"/>
                <w:color w:val="000000"/>
                <w:sz w:val="20"/>
              </w:rPr>
              <w:t>
 Орал және Бетпақдала популяциясы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облысқа 2 дана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12" w:id="10"/>
    <w:p>
      <w:pPr>
        <w:spacing w:after="0"/>
        <w:ind w:left="0"/>
        <w:jc w:val="both"/>
      </w:pPr>
      <w:r>
        <w:rPr>
          <w:rFonts w:ascii="Times New Roman"/>
          <w:b w:val="false"/>
          <w:i w:val="false"/>
          <w:color w:val="000000"/>
          <w:sz w:val="28"/>
        </w:rPr>
        <w:t>
      3. Жануарлар дүниесін және ерекше қорғалатын табиғи аумақтарды қорғау бойынша арнайы көліктің қажеттілік нормалары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Бөлімшелердің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норманың өлшем бірлігі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нормалардың қолданылу саласы</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нормалардың таралу саласы</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нормалардың анықтамасы мен қолданылуын нақтылайтын сипаттамалар (арнайы көліктің тиістілік нормасы)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аппараттың бақылау-инспекциялық бөлімі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 бақылау-инспекциялық бөлімнің басшылығы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 қорғау қызметі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Сирек кездесетін және құрып кету қаупі бар жабайы жануарлар түрлерін қорғау және мониторингтеу бойынша жедел топтар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филиалдары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 (толық жетекті, жол таңдамайтын), қозғалтқыш көлемі 2 литр кем емес және 5 литр артық емес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қорғау бойынша әрбір 3 инспекторға,</w:t>
            </w:r>
          </w:p>
          <w:p>
            <w:pPr>
              <w:spacing w:after="20"/>
              <w:ind w:left="20"/>
              <w:jc w:val="both"/>
            </w:pPr>
            <w:r>
              <w:rPr>
                <w:rFonts w:ascii="Times New Roman"/>
                <w:b w:val="false"/>
                <w:i w:val="false"/>
                <w:color w:val="000000"/>
                <w:sz w:val="20"/>
              </w:rPr>
              <w:t>
өңірлік филиал мен ЕҚТА басшысына 1 бірліктен</w:t>
            </w:r>
          </w:p>
          <w:p>
            <w:pPr>
              <w:spacing w:after="20"/>
              <w:ind w:left="20"/>
              <w:jc w:val="both"/>
            </w:pPr>
            <w:r>
              <w:rPr>
                <w:rFonts w:ascii="Times New Roman"/>
                <w:b w:val="false"/>
                <w:i w:val="false"/>
                <w:color w:val="000000"/>
                <w:sz w:val="20"/>
              </w:rPr>
              <w:t>
1 бірліктен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ерекше қорғалатын табиғи аумақтарды қорғау және пайдалану жұмыстарын жүргізу үшін</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"Охотзоопром" ӨБ" РМҚК және олардың өңірлік филиалдары, ҚР ЭТРМ ОШЖДК Ерекше қорғалатын табиғи аумақтары</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ерекше қорғалатын табиғи аумақтарды қорғау және пайдалану жұмыстарын жүргізу</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өтімділікті жүк автомобилі жабық қорапты-фургоны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қорғау бойынша әрбір 5 инспекторға 1 бірліктен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көлемі кемінде 450 текше сантиметрлік кросстық мотоцикл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қорғау бойынша әрбір 10 инспекторға 1 бірліктен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Қарда жүретін қозғалтқыш көлемі 500 кем емес және 1500 артық емес текше сантиметр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қорғау бойынша әрбір 10 инспекторға 1 бірліктен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13" w:id="11"/>
    <w:p>
      <w:pPr>
        <w:spacing w:after="0"/>
        <w:ind w:left="0"/>
        <w:jc w:val="both"/>
      </w:pPr>
      <w:r>
        <w:rPr>
          <w:rFonts w:ascii="Times New Roman"/>
          <w:b w:val="false"/>
          <w:i w:val="false"/>
          <w:color w:val="000000"/>
          <w:sz w:val="28"/>
        </w:rPr>
        <w:t>
      4. Жануарлар дүниесін және ерекше қорғалатын табиғи аумақтарды қорғау бойынша арнайы көліктің қажеттілік нормалары</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нормалардың атауы (арнайы көлік құралдарының түрі)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аймақтар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тәуліктік жүріп-өту нормалары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нормалардың қолданылу саласы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нормалардың таралу саласы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нормалардың анықтамасы мен қолданылуын нақтылайтын сипаттамалары (қорғау, есепке алу және мониторинг бойынша жұмыстар жүргізу үшін арнайы көліктің орташа тәуліктік жүріп-өту нормасы)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километр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мотосағат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жетекті, жол таңдамайтын жеңіл автомобиль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 Шөлді Орманды Таулы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300 300 25 15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қорғау, өсімін молайту және пайдалану, ерекше қорғалатын табиғи аумақтарды қорғау, сирек кездесетін және құрып кету қаупі бар жабайы жануарлар түрлерін және киіктерді есепке алу және мониторингтеу жұмыстарын жүргізу үшін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"Охотзоопром" ӨБ" РМҚК және олардың өңірлік филиалдары (Батыс, Орталық, Оңтүстік, Орал), ҚР ЭТРМ ОШЖДК Ерекше қорғалатын табиғи аумақтары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 саласында қорғау, есепке алу және мониторинг бойынша жұмыстар жүргізу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қорапты-фургоны бар жоғары өтімді жүк автомобилі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 Шөлді Орманды Таулы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300 300 15 10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Кросстық мотоцикл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 Шөлді Орманды Таулы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мото/сағат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8 8 8 8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Қарда жүретін машина немесе техника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 Шөлді Орманды Таулы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мото/сағат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8 8 8 8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өтімді кузовы жабық фургон жүк автомобилі (Рефрижератор-ұша таситын)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 Шөлді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Километр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Жабайы тұяқты жануарлар санының экономикаға зиянын болдырмау және биологиялық тепе-теңдікті сақтау мақсатындағы реттеу жұмыстары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Маңғыстау, Атырау, Ақмола, Ақтөбе, Жамбыл, Шығыс Қазақстан , Қарағанды, Қостанай, Қызылорда, Павлодар, Ұлытау, Абай облыстары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Экономикаға келетін зиянды болдырмау және биологиялық тепе-теңдікті сақтау мақсатында жабайы тұяқты жануарлардың санын реттеу жұмыстарын жүргізу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Аспалы жабдығы бар доңғалақты трактор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 Шөлді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14" w:id="12"/>
    <w:p>
      <w:pPr>
        <w:spacing w:after="0"/>
        <w:ind w:left="0"/>
        <w:jc w:val="both"/>
      </w:pPr>
      <w:r>
        <w:rPr>
          <w:rFonts w:ascii="Times New Roman"/>
          <w:b w:val="false"/>
          <w:i w:val="false"/>
          <w:color w:val="000000"/>
          <w:sz w:val="28"/>
        </w:rPr>
        <w:t>
      5. Жануарлар дүниесін және ерекше қорғалатын табиғи аумақтарды қорғау бойынша жұмыстар жүргізу үшін байланыс құралдары жабдықтарының қажеттілік нормалары</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нормалардың атауы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Бөлімшелер атаулары</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норманың өлшем бірлігі</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нормалардың қолданылу саласы</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нормалардың таралу саласы</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нормалардың анықтамасы мен қолданылуын нақтылайтын сипаттамалар (жабдықтар мен байланыс құралдарының заттай нормалары)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орталық аппаратының (ОА) басшылығы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 бақылау-инспекциялық бөлімінің басшылығы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аумақтардың (ЕҚТА) қорғау қызметінің басшылығы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Сирек кездесетін және құрып кету қаупі бар жабайы жануарлар түрлерін қорғау және мониторингтеу бойынша жедел топтардың басшылығы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өңірлік филиалдарының басшылығы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 ОА бақылау-инспекциялық бөлімі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ЕҚТА қорғау қызметі (мемлекеттік қорық аймағы және қаумалы)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Сирек кездесетін және құрып кету қаупі бар түрлерін қорғау және мониторингтеу бойынша қызметі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Сирек кездесетін және құрып кету қаупі бар жабайы жануарларды қорғау және мониторингтеу бойынша жедел топтар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өңірлік филиалдары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 радиостанция (репитор)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 үшін және әрбір кордонға 1 бірлік, әрбір филиалға 1 бірліктен</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қорғау, өсімін молайту және пайдалану, ерекше қорғалатын табиғи аумақтарды қорғау жұмыстарын жүргізу үшін</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Охотзоопром" ӨБ" РМҚК және олардың өңірлік филиалдары (Батыс, Орталық, Оңтүстік, Орал), ҚР ЭТРМ ОШЖДК ерекше қорғалатын табиғи аумақтар</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қорғау, өсімін молайту және пайдалану, ерекше қорғалатын табиғи аумақтарды қорғау жұмыстарын жүргізу</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Автомобильдік радиостанция</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бірліктен әрбір арнайы автокөлікке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Радиостанция тасымалданатын</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бірліктен басшыға және оның орынбасарларына, бөлімше басшыларына және олардың орынбасарларына,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бірліктен ЕҚТА қорғау бойынша әрбір инспекторлық топқа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мониторингінің GPS жүйесі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GPS навигатор стационарлы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бірліктен әрбір арнайы автокөлікке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15" w:id="13"/>
    <w:p>
      <w:pPr>
        <w:spacing w:after="0"/>
        <w:ind w:left="0"/>
        <w:jc w:val="both"/>
      </w:pPr>
      <w:r>
        <w:rPr>
          <w:rFonts w:ascii="Times New Roman"/>
          <w:b w:val="false"/>
          <w:i w:val="false"/>
          <w:color w:val="000000"/>
          <w:sz w:val="28"/>
        </w:rPr>
        <w:t>
      6. Жануарлар дүниесін және ерекше қорғалатын табиғи аумақтарды қорғау бойынша жұмыстарды жүргізу үшін навигациялық құрылғының қажеттілік нормалары</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нормалардың атауы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Бөлімшелердің атауы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норманың өлшем бірлігі</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нормалардың қолданылу саласы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нормалардың таралу саласы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нормалардың анықтамасы мен қолданылуын нақтылайтын сипаттамалар (навигациялық жабдықтың заттай нормасы)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ОА басшылығы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 бақылау-инспекциялық бөлімінің басшылығы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аумақты қорғау (ЕҚТА) қызметінің басшылығы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Сирек кездесетін және құрып кету қаупі бар жабайы жануарлар түрлерін қорғау және мониторингтеу бойынша жедел топтардың басшылығы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өңірлік филиалдарының басшылығы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ОА бақылау-инспекциялық бөлімі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 қорғау қызметі (мемлекеттік қорық аймағы және қаумалы)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Сирек кездесетін жабайы жануарлар түрлерін және киіктерді қорғау және мониторингтеу бойынша жедел топтар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өңірлік филиалдары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Автомобильдік видео тіркеуші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арнайы автомобильдік көлік бірлігіне 1 бірліктен</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қорғау, өсімін молайту және пайдалану мен ерекше қорғалатын табиғи аумақтарды қорғау жұмыстарын жүргізу үшін</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"Охотзоопром" ӨБ" РМҚК және олардың өңірлік филиалдары (Батыс, Орталық, Оңтүстік, Орал), ҚР ЭТРМ ОШЖДК ерекше қорғалатын табиғи аумақтары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қорғау, өсімін молайту және пайдалану мен ерекше қорғалатын табиғи аумақтарды қорғау жұмыстарын жүргізу үшін</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Түнгі көру аспабы (тепловизор)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жануарлар дүниесін қорғау бойынша инспекторлық топқа 1 бірліктен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Фотоаппарат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ОА-ның әрбір бөлімшесіне 1 бірліктен әрбір инспекторлық топқа 1 бірліктен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 камера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ОА-ның әрбір бөлімшесіне 1 бірліктен әрбір инспекторлық топқа 1 бірліктен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Дүрбі еселігі кем дегенде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арнайы автомобильдік көлікке 1 бірліктен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16" w:id="14"/>
    <w:p>
      <w:pPr>
        <w:spacing w:after="0"/>
        <w:ind w:left="0"/>
        <w:jc w:val="both"/>
      </w:pPr>
      <w:r>
        <w:rPr>
          <w:rFonts w:ascii="Times New Roman"/>
          <w:b w:val="false"/>
          <w:i w:val="false"/>
          <w:color w:val="000000"/>
          <w:sz w:val="28"/>
        </w:rPr>
        <w:t>
      7. Жануарлар дүниесін және ерекше қорғалатын табиғи аумақтарды қорғау бойынша жұмыстарды жүргізу үшін арнайы құралдардың қажеттілік нормалары</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нормалардың атауы (арнайы құралдар)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Бөлімшелер атауы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норманың өлшем бірлігі</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нормалардың қолданылу саласы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нормалардың таралу саласы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нормалардың анықтамасы мен қолданылуын нақтылайтын сипаттамалар (навигациялық жабдықтардың тиістілік нормасы)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ОА басшысы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 бақылау-инспекциялық бөлімінің басшылығы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 (ЕҚТА) қорғау қызметінің басшылығы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Сирек кездесетін және құрып кету қаупі бар жабайы жануарлар түрлерін қорғау және мониторингтеу бойынша жедел топтардың басшылығы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өңірлік филиалдарының басшылығы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ОА бақылау-инспекциялық бөлімі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аумақты қорғау қызметі (мемлекеттік қорық аймағы және қаумалы)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Сирек кездесетін және құрып кету қаупі бар жабайы жануарлар түрлерін және киіктерді қорғау және мониторингтеу бойынша жедел топтар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өңірлік филиалдары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Қолкісен (БР, БР-С)</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 басшысына және оның орынбасарларына, бөлімшелер басшыларына және олардың орынбасарларына1 бірліктен</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қорғау, өсімін молайту және пайдалану, ерекше қорғалатын табиғи аумақтарды және сирек кездесетін және құрып кету қаупі бар жабайы жануарлар түрлерін және киіктерді қорғауды бақылауды қамтамасыз ету, өндірістік процеспен қамтамасыз ету</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"Охотзоопром" ӨБ" РМҚК және олардың өңірлік филиалдары (Батыс, Орталық, Оңтүстік, Орал), ерекше қорғалатын табиғи аумақтарды және сирек кездесетін және құрып кету қаупі бар жабайы жануарлар түрлерін және киіктер</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және ерекше қорғалатын табиғи аумақтарды қорғау жұмыстары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жануарлар дүниесін қорғау бойынша инспекторға 1 бірліктен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таяқша (арнайы)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 басшысына және оның орынбасарларына, бөлімшелер басшыларына және олардың орынбасарларына 1 бірліктен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жануарлар дүниесін қорғау бойынша инспекторға 1 бірліктен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3-сыныпты қорғайтын кеудеше</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басшысына және оның орынбасарларына, бөлімшелер басшыларына және олардың орынбасарларына 1 бірліктен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жануарлар дүниесін қорғау бойынша инспекторға 1 бірліктен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 түсті шұғылалық шамшырақ</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арнайы жеңіл автомобильдік көлікке 1 бірліктен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 мәжбүрлі тоқтатуға арналған құрылғы ("Еж-М")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арнайы автомобильдік көлікке 1 бірліктен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17" w:id="15"/>
    <w:p>
      <w:pPr>
        <w:spacing w:after="0"/>
        <w:ind w:left="0"/>
        <w:jc w:val="both"/>
      </w:pPr>
      <w:r>
        <w:rPr>
          <w:rFonts w:ascii="Times New Roman"/>
          <w:b w:val="false"/>
          <w:i w:val="false"/>
          <w:color w:val="000000"/>
          <w:sz w:val="28"/>
        </w:rPr>
        <w:t>
      Ескертпе:</w:t>
      </w:r>
    </w:p>
    <w:bookmarkEnd w:id="15"/>
    <w:p>
      <w:pPr>
        <w:spacing w:after="0"/>
        <w:ind w:left="0"/>
        <w:jc w:val="both"/>
      </w:pPr>
      <w:r>
        <w:rPr>
          <w:rFonts w:ascii="Times New Roman"/>
          <w:b w:val="false"/>
          <w:i w:val="false"/>
          <w:color w:val="000000"/>
          <w:sz w:val="28"/>
        </w:rPr>
        <w:t>
      ҚР ЭТРМ ОШЖДК – Қазақстан Республикасы Экология және табиғи ресурстар министрлігі Орман шаруашылығы және жануарлар дүниесі комитеті;</w:t>
      </w:r>
    </w:p>
    <w:p>
      <w:pPr>
        <w:spacing w:after="0"/>
        <w:ind w:left="0"/>
        <w:jc w:val="both"/>
      </w:pPr>
      <w:r>
        <w:rPr>
          <w:rFonts w:ascii="Times New Roman"/>
          <w:b w:val="false"/>
          <w:i w:val="false"/>
          <w:color w:val="000000"/>
          <w:sz w:val="28"/>
        </w:rPr>
        <w:t>
      "Охотзоопром" ӨБ" РМҚК – "Охотзоопром" өндірістік бірлестігі" республикалық мемлекеттік коммуналдық кәсіпорны;</w:t>
      </w:r>
    </w:p>
    <w:p>
      <w:pPr>
        <w:spacing w:after="0"/>
        <w:ind w:left="0"/>
        <w:jc w:val="both"/>
      </w:pPr>
      <w:r>
        <w:rPr>
          <w:rFonts w:ascii="Times New Roman"/>
          <w:b w:val="false"/>
          <w:i w:val="false"/>
          <w:color w:val="000000"/>
          <w:sz w:val="28"/>
        </w:rPr>
        <w:t>
      ЕҚТА – Қазақстан Республикасы Экология және табиғи ресурстар министрлігі Орман шаруашылығы және жануарлар дүниесі комитетінің қарамағындағы табиғат қорғау мекемелеріне бекітілген ерекше қорғалатын табиғи аумақтар;</w:t>
      </w:r>
    </w:p>
    <w:p>
      <w:pPr>
        <w:spacing w:after="0"/>
        <w:ind w:left="0"/>
        <w:jc w:val="both"/>
      </w:pPr>
      <w:r>
        <w:rPr>
          <w:rFonts w:ascii="Times New Roman"/>
          <w:b w:val="false"/>
          <w:i w:val="false"/>
          <w:color w:val="000000"/>
          <w:sz w:val="28"/>
        </w:rPr>
        <w:t>
      ОА – Орталық аппарат – "Охотзоопром" өндірістік бірлестігі" республикалық мемлекеттік коммуналдық кәсіпорны.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