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066" w14:textId="a354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 орналастыру саласындағы мемлекеттік монополия субъектісі іске асыратын қызметтерге арналған бағаларды бекіту туралы" Қазақстан Республикасы Экология және табиғи ресурстар министрінің 2024 жылғы 17 шілдедегі № 165-Ө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23 сәуірдегі № 104-Ө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орналастыру саласындағы мемлекеттік монополия субъектісі іске асыратын қызметтерге арналған бағаларды бекіту туралы" Қазақстан Республикасы Экология және табиғи ресурстар министрінің 2024 жылғы 17 шілдедегі № 165-Ө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Орман орналастыру саласындағы мемлекеттік монополия субъектісі іске асыратын қызметтерге арналған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жіберілуін;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104-Ө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орналастыру саласындағы мемлекеттік монополия субъектісі іске асыратын қызметтерге арналған бағалар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гектардың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жұмыстар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Камералдық жұмыстар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орман иеленушінің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мемлекеттік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кадастрын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қартадағы 1 нүктенің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мониторингі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