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16d85" w14:textId="2016d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Меңдіқара ауданы ауылдардың, ауылдық округтерінің 2026 - 2028 жылдарға арналған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мәслихатының 2025 жылғы 29 желтоқсандағы № 244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 01.01.2026 бастап қолданысқа енгізіледі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 - 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Меңдіқара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Боровское ауылының 2026 - 2028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- 184 121,0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- 107 140,0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- 2 100,0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түсімдері бойынша - 5 235,0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түсімдеріне - 0,0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- 69 646,0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- 199 753,3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– 15 632,3 мың теңге;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- 15 632,3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Меңдіқара ауданы мәслихатының 20.07.2026 </w:t>
      </w:r>
      <w:r>
        <w:rPr>
          <w:rFonts w:ascii="Times New Roman"/>
          <w:b w:val="false"/>
          <w:i w:val="false"/>
          <w:color w:val="00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Боровское ауылының бюджетінде аудандық бюджеттен берілетін субвенциялар көлемі 27 671,0 мың теңге сомасында және ағымдағы нысаналы трансферттер 41 975,0 мың теңге сомасында көзделгені ескерілсін.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Қостанай облысы Меңдіқара ауданы мәслихатының 20.07.2026 </w:t>
      </w:r>
      <w:r>
        <w:rPr>
          <w:rFonts w:ascii="Times New Roman"/>
          <w:b w:val="false"/>
          <w:i w:val="false"/>
          <w:color w:val="00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Теңіз ауылының 2026 - 2028 жылдарға арналған бюджеті тиісінше 4, 5 және 6 - қосымшаларға сәйкес, оның ішінде 2026 жылға мынадай көлемдерде бекітілсін: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- 30 655,0 мың теңге, оның ішінде: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- 8 061,0 мың теңге;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- 0,0 мың теңге;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түсімдері бойынша - 210,0 мың теңге;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түсімдеріне - 0,0 мың теңге;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- 22 384,0 мың теңге;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- 31 725,0 мың теңге;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– 1 070,0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- 1 070,0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Қостанай облысы Меңдіқара ауданы мәслихатының 20.07.2026 </w:t>
      </w:r>
      <w:r>
        <w:rPr>
          <w:rFonts w:ascii="Times New Roman"/>
          <w:b w:val="false"/>
          <w:i w:val="false"/>
          <w:color w:val="00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Алешин ауылдық округінің 2026 - 2028 жылдарға арналған бюджеті тиісінше 7, 8 және 9 - қосымшаларға сәйкес, оның ішінде 2026 жылға мынадай көлемдерде бекітілсін: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- 47 458,6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- 26 504,0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- 71,0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түсімдері бойынша - 534,0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түсімдеріне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- 20 349,6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- 50 938,6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– 3 480,0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- 3 480,0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Қостанай облысы Меңдіқара ауданы мәслихатының 20.07.2026 </w:t>
      </w:r>
      <w:r>
        <w:rPr>
          <w:rFonts w:ascii="Times New Roman"/>
          <w:b w:val="false"/>
          <w:i w:val="false"/>
          <w:color w:val="00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2026 жылға арналған Алешин ауылдық округінің бюджетінде аудандық бюджеттен берілетін субвенциялар көлемі 12 928,0 мың теңге сомасында және ағымдағы нысаналы трансферттер 7 421,6 мың теңге сомасында көзделгені ескерілсін.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Қостанай облысы Меңдіқара ауданы мәслихатының 20.07.2026 </w:t>
      </w:r>
      <w:r>
        <w:rPr>
          <w:rFonts w:ascii="Times New Roman"/>
          <w:b w:val="false"/>
          <w:i w:val="false"/>
          <w:color w:val="00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Буденный ауылдық округінің 2026 - 2028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- 49 637,0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- 7 301,0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түсімдері бойынша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түсімдеріне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- 42 336,0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- 50 312,6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– 675,6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- 675,6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Қостанай облысы Меңдіқара ауданы мәслихатының 20.07.2026 </w:t>
      </w:r>
      <w:r>
        <w:rPr>
          <w:rFonts w:ascii="Times New Roman"/>
          <w:b w:val="false"/>
          <w:i w:val="false"/>
          <w:color w:val="00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Введен ауылдық округінің 2026 - 2028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- 31 989,0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- 12 331,0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түсімдері бойынша - 2 850,0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түсімдеріне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- 16 808,0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- 34 831,7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– 2 842,7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- 2 842,7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Қостанай облысы Меңдіқара ауданы мәслихатының 20.07.2026 </w:t>
      </w:r>
      <w:r>
        <w:rPr>
          <w:rFonts w:ascii="Times New Roman"/>
          <w:b w:val="false"/>
          <w:i w:val="false"/>
          <w:color w:val="00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Қарақоға ауылдық округінің 2026 - 2028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- 34 204,0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- 6 431,0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түсімдері бойынша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түсімдеріне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- 27 773,0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- 35 536,1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– 1 332,1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- 1 332,1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- Қостанай облысы Меңдіқара ауданы мәслихатының 20.07.2026 </w:t>
      </w:r>
      <w:r>
        <w:rPr>
          <w:rFonts w:ascii="Times New Roman"/>
          <w:b w:val="false"/>
          <w:i w:val="false"/>
          <w:color w:val="00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Ломоносов ауылдық округінің 2026 - 2028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- 32 680,0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- 16 831,0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түсімдері бойынша - 1 112,0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түсімдеріне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- 14 737,0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- 33 676,5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– 996,5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- 996,5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- Қостанай облысы Меңдіқара ауданы мәслихатының 20.07.2026 </w:t>
      </w:r>
      <w:r>
        <w:rPr>
          <w:rFonts w:ascii="Times New Roman"/>
          <w:b w:val="false"/>
          <w:i w:val="false"/>
          <w:color w:val="00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2026 жылға арналған Ломоносов ауылдық округінің бюджетінде аудандық бюджеттен берілетін субвенциялар көлемі 8 867,0 мың теңге сомасында және ағымдағы нысаналы трансферттер 5 870,0 мың теңге сомасында көзделгені ескерілсін.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10-тармақ жаңа редакцияда - Қостанай облысы Меңдіқара ауданы мәслихатының 20.07.2026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283 </w:t>
      </w:r>
      <w:r>
        <w:rPr>
          <w:rFonts w:ascii="Times New Roman"/>
          <w:b w:val="false"/>
          <w:i w:val="false"/>
          <w:color w:val="ff0000"/>
          <w:sz w:val="28"/>
        </w:rPr>
        <w:t>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Михайлов ауылдық округінің 2026 - 2028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- 323 632,0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- 32 085,0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- 335,0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түсімдері бойынша - 25,0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түсімдеріне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- 291 187,0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- 325 380,0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– 1 748,0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- 1 748,0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11-тармақ жаңа редакцияда - Қостанай облысы Меңдіқара ауданы мәслихатының 20.07.2026 </w:t>
      </w:r>
      <w:r>
        <w:rPr>
          <w:rFonts w:ascii="Times New Roman"/>
          <w:b w:val="false"/>
          <w:i w:val="false"/>
          <w:color w:val="00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2026 жылға арналған Михайлов ауылдық округінің бюджетінде аудандық бюджеттен берілетін субвенциялар көлемі 64 766,0 мың теңге сомасында және ағымдағы нысаналы трансферттер 226 421,0 мың теңге сомасында көзделгені ескерілсін.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12-тармақ жаңа редакцияда - Қостанай облысы Меңдіқара ауданы мәслихатының 20.07.2026 </w:t>
      </w:r>
      <w:r>
        <w:rPr>
          <w:rFonts w:ascii="Times New Roman"/>
          <w:b w:val="false"/>
          <w:i w:val="false"/>
          <w:color w:val="00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Первомай ауылдық округінің 2026 - 2028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- 107 364,0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- 43 138,0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- 276,0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түсімдері бойынша - 354,0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түсімдеріне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- 63 596,0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- 111 281,1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– 3 917,1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- 3 917,1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13-тармақ жаңа редакцияда - Қостанай облысы Меңдіқара ауданы мәслихатының 20.07.2026 </w:t>
      </w:r>
      <w:r>
        <w:rPr>
          <w:rFonts w:ascii="Times New Roman"/>
          <w:b w:val="false"/>
          <w:i w:val="false"/>
          <w:color w:val="00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2026 жылға арналған Первомай ауылдық округінің бюджетінде аудандық бюджеттен берілетін субвенциялар көлемі 20 950,0 мың теңге сомасында және ағымдағы нысаналы трансферттер 42 646,0 мың теңге сомасында көзделгені ескерілсін.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14-тармақ жаңа редакцияда - Қостанай облысы Меңдіқара ауданы мәслихатының 20.07.2026 </w:t>
      </w:r>
      <w:r>
        <w:rPr>
          <w:rFonts w:ascii="Times New Roman"/>
          <w:b w:val="false"/>
          <w:i w:val="false"/>
          <w:color w:val="00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Соснов ауылдық округінің 2026 - 2028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- 42 718,1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- 19 505,0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- 23,0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түсімдері бойынша - 1 100,0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түсімдеріне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- 22 090,1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- 43 122,7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– 404,6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- 404,6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15-тармақ жаңа редакцияда - Қостанай облысы Меңдіқара ауданы мәслихатының 20.07.2026 </w:t>
      </w:r>
      <w:r>
        <w:rPr>
          <w:rFonts w:ascii="Times New Roman"/>
          <w:b w:val="false"/>
          <w:i w:val="false"/>
          <w:color w:val="00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2026 жылға арналған Соснов ауылдық округінің бюджетінде аудандық бюджеттен берілетін субвенциялар көлемі 21 651,0 мың теңге сомасында және ағымдағы нысаналы трансферттер 439,1 мың теңге сомасында көзделгені ескерілсін.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16-тармақ жаңа редакцияда - Қостанай облысы Меңдіқара ауданы мәслихатының 20.07.2026 </w:t>
      </w:r>
      <w:r>
        <w:rPr>
          <w:rFonts w:ascii="Times New Roman"/>
          <w:b w:val="false"/>
          <w:i w:val="false"/>
          <w:color w:val="00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Михайлов ауылдық округінің 2026 - 2028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39"/>
    <w:bookmarkStart w:name="z12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- 322 632,0 мың теңге, оның ішінде:</w:t>
      </w:r>
    </w:p>
    <w:bookmarkEnd w:id="40"/>
    <w:bookmarkStart w:name="z12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- 32 085,0 мың теңге;</w:t>
      </w:r>
    </w:p>
    <w:bookmarkEnd w:id="41"/>
    <w:bookmarkStart w:name="z12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- 335,0 мың теңге;</w:t>
      </w:r>
    </w:p>
    <w:bookmarkEnd w:id="42"/>
    <w:bookmarkStart w:name="z13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- 25,0 мың теңге;</w:t>
      </w:r>
    </w:p>
    <w:bookmarkEnd w:id="43"/>
    <w:bookmarkStart w:name="z13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- 0,0 мың теңге;</w:t>
      </w:r>
    </w:p>
    <w:bookmarkEnd w:id="44"/>
    <w:bookmarkStart w:name="z13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- 290 187,0 мың теңге;</w:t>
      </w:r>
    </w:p>
    <w:bookmarkEnd w:id="45"/>
    <w:bookmarkStart w:name="z13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- 322 632,0 мың теңге;</w:t>
      </w:r>
    </w:p>
    <w:bookmarkEnd w:id="46"/>
    <w:bookmarkStart w:name="z13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47"/>
    <w:bookmarkStart w:name="z13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48"/>
    <w:bookmarkStart w:name="z13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49"/>
    <w:bookmarkStart w:name="z13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50"/>
    <w:bookmarkStart w:name="z13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- 0,0 мың теңге;</w:t>
      </w:r>
    </w:p>
    <w:bookmarkEnd w:id="51"/>
    <w:bookmarkStart w:name="z13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- 0,0 мың теңге.</w:t>
      </w:r>
    </w:p>
    <w:bookmarkEnd w:id="52"/>
    <w:bookmarkStart w:name="z14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2026 жылға арналған Михайлов ауылдық округінің бюджетінде аудандық бюджеттен берілетін субвенциялар көлемі 64 766,0 мың теңге сомасында және ағымдағы нысаналы трансферттер 225 421,0 мың теңге сомасында көзделгені ескерілсін.</w:t>
      </w:r>
    </w:p>
    <w:bookmarkEnd w:id="53"/>
    <w:bookmarkStart w:name="z14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Первомай ауылдық округінің 2026 - 2028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54"/>
    <w:bookmarkStart w:name="z14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- 102 364,0 мың теңге, оның ішінде:</w:t>
      </w:r>
    </w:p>
    <w:bookmarkEnd w:id="55"/>
    <w:bookmarkStart w:name="z14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- 43 763,0 мың теңге;</w:t>
      </w:r>
    </w:p>
    <w:bookmarkEnd w:id="56"/>
    <w:bookmarkStart w:name="z14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- 5,0 мың теңге;</w:t>
      </w:r>
    </w:p>
    <w:bookmarkEnd w:id="57"/>
    <w:bookmarkStart w:name="z14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- 0,0 мың теңге;</w:t>
      </w:r>
    </w:p>
    <w:bookmarkEnd w:id="58"/>
    <w:bookmarkStart w:name="z14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- 0,0 мың теңге;</w:t>
      </w:r>
    </w:p>
    <w:bookmarkEnd w:id="59"/>
    <w:bookmarkStart w:name="z14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- 58 596,0 мың теңге;</w:t>
      </w:r>
    </w:p>
    <w:bookmarkEnd w:id="60"/>
    <w:bookmarkStart w:name="z14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- 102 364,0 мың теңге;</w:t>
      </w:r>
    </w:p>
    <w:bookmarkEnd w:id="61"/>
    <w:bookmarkStart w:name="z14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62"/>
    <w:bookmarkStart w:name="z15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63"/>
    <w:bookmarkStart w:name="z15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64"/>
    <w:bookmarkStart w:name="z15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65"/>
    <w:bookmarkStart w:name="z15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- 0,0 мың теңге;</w:t>
      </w:r>
    </w:p>
    <w:bookmarkEnd w:id="66"/>
    <w:bookmarkStart w:name="z15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- 0,0 мың теңге.</w:t>
      </w:r>
    </w:p>
    <w:bookmarkEnd w:id="67"/>
    <w:bookmarkStart w:name="z15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2026 жылға арналған Первомай ауылдық округінің бюджетінде аудандық бюджеттен берілетін субвенциялар көлемі 20 950,0 мың теңге сомасында және ағымдағы нысаналы трансферттер 37 646,0 мың теңге сомасында көзделгені ескерілсін.</w:t>
      </w:r>
    </w:p>
    <w:bookmarkEnd w:id="68"/>
    <w:bookmarkStart w:name="z15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Соснов ауылдық округінің 2026 - 2028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69"/>
    <w:bookmarkStart w:name="z15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- 42 279,0 мың теңге, оның ішінде:</w:t>
      </w:r>
    </w:p>
    <w:bookmarkEnd w:id="70"/>
    <w:bookmarkStart w:name="z15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- 19 528,0 мың теңге;</w:t>
      </w:r>
    </w:p>
    <w:bookmarkEnd w:id="71"/>
    <w:bookmarkStart w:name="z15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- 0,0 мың теңге;</w:t>
      </w:r>
    </w:p>
    <w:bookmarkEnd w:id="72"/>
    <w:bookmarkStart w:name="z16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- 1 100,0 мың теңге;</w:t>
      </w:r>
    </w:p>
    <w:bookmarkEnd w:id="73"/>
    <w:bookmarkStart w:name="z16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- 0,0 мың теңге;</w:t>
      </w:r>
    </w:p>
    <w:bookmarkEnd w:id="74"/>
    <w:bookmarkStart w:name="z16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- 21 651,0 мың теңге;</w:t>
      </w:r>
    </w:p>
    <w:bookmarkEnd w:id="75"/>
    <w:bookmarkStart w:name="z16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- 42 279,0 мың теңге;</w:t>
      </w:r>
    </w:p>
    <w:bookmarkEnd w:id="76"/>
    <w:bookmarkStart w:name="z16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77"/>
    <w:bookmarkStart w:name="z16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78"/>
    <w:bookmarkStart w:name="z16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79"/>
    <w:bookmarkStart w:name="z16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80"/>
    <w:bookmarkStart w:name="z16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- 0,0 мың теңге;</w:t>
      </w:r>
    </w:p>
    <w:bookmarkEnd w:id="81"/>
    <w:bookmarkStart w:name="z16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- 0,0 мың теңге.</w:t>
      </w:r>
    </w:p>
    <w:bookmarkEnd w:id="82"/>
    <w:bookmarkStart w:name="z17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2026 жылға арналған Соснов ауылдық округінің бюджетінде аудандық бюджеттен берілетін субвенциялар көлемі 21 651,0 мың теңге сомасында көзделгені ескерілсін.</w:t>
      </w:r>
    </w:p>
    <w:bookmarkEnd w:id="83"/>
    <w:bookmarkStart w:name="z17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Осы шешім 2026 жылғы 1 қаңтардан бастап қолданысқа енгізіледі.</w:t>
      </w:r>
    </w:p>
    <w:bookmarkEnd w:id="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Рахметқалиев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244 шешіміне 1 -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Меңдіқара ауданы Боровское ауылының 2026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Қостанай облысы Меңдіқара ауданы мәслихатының 20.07.2026 </w:t>
      </w:r>
      <w:r>
        <w:rPr>
          <w:rFonts w:ascii="Times New Roman"/>
          <w:b w:val="false"/>
          <w:i w:val="false"/>
          <w:color w:val="ff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(-) / (профициті)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-15632,3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15632,3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 қосымша</w:t>
            </w:r>
          </w:p>
        </w:tc>
      </w:tr>
    </w:tbl>
    <w:bookmarkStart w:name="z182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Меңдіқара ауданы Боровское ауылының 2027 жылға арналған бюджеті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(-) / (профициті)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3 - қосымша</w:t>
            </w:r>
          </w:p>
        </w:tc>
      </w:tr>
    </w:tbl>
    <w:bookmarkStart w:name="z187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Меңдіқара ауданы Боровское ауылының 2028 жылға арналған бюджеті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(-) / (профициті)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244 шешіміне 4 -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Меңдіқара ауданы Теңіз ауылының 2026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Қостанай облысы Меңдіқара ауданы мәслихатының 20.07.2026 </w:t>
      </w:r>
      <w:r>
        <w:rPr>
          <w:rFonts w:ascii="Times New Roman"/>
          <w:b w:val="false"/>
          <w:i w:val="false"/>
          <w:color w:val="ff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(-) / (профициті)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5 - қосымша</w:t>
            </w:r>
          </w:p>
        </w:tc>
      </w:tr>
    </w:tbl>
    <w:bookmarkStart w:name="z197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Меңдіқара ауданы Теңіз ауылының 2027 жылға арналған бюджеті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(-) / (профициті)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6 - қосымша</w:t>
            </w:r>
          </w:p>
        </w:tc>
      </w:tr>
    </w:tbl>
    <w:bookmarkStart w:name="z202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Меңдіқара ауданы Теңіз ауылының 2028 жылға арналған бюджеті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(-) / (профициті)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244 шешіміне 7 -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Меңдіқара ауданы Алешин ауылдық округінің 2026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Қостанай облысы Меңдіқара ауданы мәслихатының 20.07.2026 </w:t>
      </w:r>
      <w:r>
        <w:rPr>
          <w:rFonts w:ascii="Times New Roman"/>
          <w:b w:val="false"/>
          <w:i w:val="false"/>
          <w:color w:val="ff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- сауықтыру және спорттық іс - 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(-) / (профициті)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8 - қосымша</w:t>
            </w:r>
          </w:p>
        </w:tc>
      </w:tr>
    </w:tbl>
    <w:bookmarkStart w:name="z212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Меңдіқара ауданы Алешин ауылдық округінің 2027 жылға арналған бюджеті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- сауықтыру және спорттық іс - 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(-) / (профициті)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9 - қосымша</w:t>
            </w:r>
          </w:p>
        </w:tc>
      </w:tr>
    </w:tbl>
    <w:bookmarkStart w:name="z217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Меңдіқара ауданы Алешин ауылдық округінің 2028 жылға арналған бюджеті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- сауықтыру және спорттық іс - 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(-) / (профициті)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244 шешіміне 10 -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Меңдіқара ауданы Буденный ауылдық округінің 2026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Қостанай облысы Меңдіқара ауданы мәслихатының 20.07.2026 </w:t>
      </w:r>
      <w:r>
        <w:rPr>
          <w:rFonts w:ascii="Times New Roman"/>
          <w:b w:val="false"/>
          <w:i w:val="false"/>
          <w:color w:val="ff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- сауықтыру және спорттық іс - 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(-) / (профициті)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11 - қосымша</w:t>
            </w:r>
          </w:p>
        </w:tc>
      </w:tr>
    </w:tbl>
    <w:bookmarkStart w:name="z227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Меңдіқара ауданы Буденный ауылдық округінің 2027 жылға арналған бюджеті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- сауықтыру және спорттық іс - 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(-) / (профициті)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12 - қосымша</w:t>
            </w:r>
          </w:p>
        </w:tc>
      </w:tr>
    </w:tbl>
    <w:bookmarkStart w:name="z232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Меңдіқара ауданы Буденный ауылдық округінің 2028 жылға арналған бюджеті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- сауықтыру және спорттық іс - 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(-) / (профициті)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244 шешіміне 13 -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Меңдіқара ауданы Введен ауылдық округінің 2026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- Қостанай облысы Меңдіқара ауданы мәслихатының 20.07.2026 </w:t>
      </w:r>
      <w:r>
        <w:rPr>
          <w:rFonts w:ascii="Times New Roman"/>
          <w:b w:val="false"/>
          <w:i w:val="false"/>
          <w:color w:val="ff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 материалдық емес 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- сауықтыру және спорттық іс - 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(-) / (профициті)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14 - қосымша</w:t>
            </w:r>
          </w:p>
        </w:tc>
      </w:tr>
    </w:tbl>
    <w:bookmarkStart w:name="z242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Меңдіқара ауданы Введен ауылдық округінің 2027 жылға арналған бюджеті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- сауықтыру және спорттық іс - 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(-) / (профициті)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15 - қосымша</w:t>
            </w:r>
          </w:p>
        </w:tc>
      </w:tr>
    </w:tbl>
    <w:bookmarkStart w:name="z247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Меңдіқара ауданы Введен ауылдық округінің 2028 жылға арналған бюджеті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- сауықтыру және спорттық іс - 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(-) / (профициті)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244 шешіміне 16 -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Меңдіқара ауданы Қарақоға ауылдық округінің 2026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- Қостанай облысы Меңдіқара ауданы мәслихатының 20.07.2026 </w:t>
      </w:r>
      <w:r>
        <w:rPr>
          <w:rFonts w:ascii="Times New Roman"/>
          <w:b w:val="false"/>
          <w:i w:val="false"/>
          <w:color w:val="ff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- сауықтыру және спорттық іс - 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(-) / (профициті)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17 - қосымша</w:t>
            </w:r>
          </w:p>
        </w:tc>
      </w:tr>
    </w:tbl>
    <w:bookmarkStart w:name="z257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Меңдіқара ауданы Қарақоға ауылдық округінің 2027 жылға арналған бюджеті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- сауықтыру және спорттық іс - 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(-) / (профициті)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18 - қосымша</w:t>
            </w:r>
          </w:p>
        </w:tc>
      </w:tr>
    </w:tbl>
    <w:bookmarkStart w:name="z262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Меңдіқара ауданы Қарақоға ауылдық округінің 2028 жылға арналған бюджеті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- сауықтыру және спорттық іс - 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(-) / (профициті)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19 - қосымша</w:t>
            </w:r>
          </w:p>
        </w:tc>
      </w:tr>
    </w:tbl>
    <w:bookmarkStart w:name="z267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Меңдіқара ауданы Краснопреснен ауылдық округінің 2026 жылға арналған бюджеті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- сауықтыру және спорттық іс - 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(-) / (профициті)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20 - қосымша</w:t>
            </w:r>
          </w:p>
        </w:tc>
      </w:tr>
    </w:tbl>
    <w:bookmarkStart w:name="z272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Меңдіқара ауданы Краснопреснен ауылдық округінің 2027 жылға арналған бюджеті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- сауықтыру және спорттық іс - 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(-) / (профициті)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21 - қосымша</w:t>
            </w:r>
          </w:p>
        </w:tc>
      </w:tr>
    </w:tbl>
    <w:bookmarkStart w:name="z277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Меңдіқара ауданы Краснопреснен ауылдық округінің 2028 жылға арналған бюджеті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- сауықтыру және спорттық іс - 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(-) / (профициті)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244 шешіміне 22 -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Меңдіқара ауданы Ломоносов ауылдық округінің 2026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22-қосымша жаңа редакцияда - Қостанай облысы Меңдіқара ауданы мәслихатының 20.07.2026 </w:t>
      </w:r>
      <w:r>
        <w:rPr>
          <w:rFonts w:ascii="Times New Roman"/>
          <w:b w:val="false"/>
          <w:i w:val="false"/>
          <w:color w:val="ff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(-) / (профициті)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23 - қосымша</w:t>
            </w:r>
          </w:p>
        </w:tc>
      </w:tr>
    </w:tbl>
    <w:bookmarkStart w:name="z287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Меңдіқара ауданы Ломоносов ауылдық округінің 2027 жылға арналған бюджеті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(-) / (профициті)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24 - қосымша</w:t>
            </w:r>
          </w:p>
        </w:tc>
      </w:tr>
    </w:tbl>
    <w:bookmarkStart w:name="z292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Меңдіқара ауданы Ломоносов ауылдық округінің 2028 жылға арналған бюджеті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(-) / (профициті)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244 шешіміне 25 -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Меңдіқара ауданы Михайлов ауылдық округінің 2026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25-қосымша жаңа редакцияда - Қостанай облысы Меңдіқара ауданы мәслихатының 20.07.2026 </w:t>
      </w:r>
      <w:r>
        <w:rPr>
          <w:rFonts w:ascii="Times New Roman"/>
          <w:b w:val="false"/>
          <w:i w:val="false"/>
          <w:color w:val="ff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- сауықтыру және спорттық іс - 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(-) / (профициті)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26 - қосымша</w:t>
            </w:r>
          </w:p>
        </w:tc>
      </w:tr>
    </w:tbl>
    <w:bookmarkStart w:name="z302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Меңдіқара ауданы Михайлов ауылдық округінің 2027 жылға арналған бюджеті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- сауықтыру және спорттық іс - 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(-) / (профициті)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27 - қосымша</w:t>
            </w:r>
          </w:p>
        </w:tc>
      </w:tr>
    </w:tbl>
    <w:bookmarkStart w:name="z307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Меңдіқара ауданы Михайлов ауылдық округінің 2028 жылға арналған бюджеті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- сауықтыру және спорттық іс - 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(-) / (профициті)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244 шешіміне 28 -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Меңдіқара ауданы Первомай ауылдық округінің 2026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28-қосымша жаңа редакцияда - Қостанай облысы Меңдіқара ауданы мәслихатының 20.07.2026 </w:t>
      </w:r>
      <w:r>
        <w:rPr>
          <w:rFonts w:ascii="Times New Roman"/>
          <w:b w:val="false"/>
          <w:i w:val="false"/>
          <w:color w:val="ff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(-) / (профициті)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29 - қосымша</w:t>
            </w:r>
          </w:p>
        </w:tc>
      </w:tr>
    </w:tbl>
    <w:bookmarkStart w:name="z317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Меңдіқара ауданы Первомай ауылдық округінің 2027 жылға арналған бюджеті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(-) / (профициті)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30 - қосымша</w:t>
            </w:r>
          </w:p>
        </w:tc>
      </w:tr>
    </w:tbl>
    <w:bookmarkStart w:name="z322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Меңдіқара ауданы Первомай ауылдық округінің 2028 жылға арналған бюджеті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(-) / (профициті)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244 шешіміне 31 -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Меңдіқара ауданы Соснов ауылдық округінің 2026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31-қосымша жаңа редакцияда - Қостанай облысы Меңдіқара ауданы мәслихатының 20.07.2026 </w:t>
      </w:r>
      <w:r>
        <w:rPr>
          <w:rFonts w:ascii="Times New Roman"/>
          <w:b w:val="false"/>
          <w:i w:val="false"/>
          <w:color w:val="ff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- сауықтыру және спорттық іс - 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(-) / (профициті)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32 - қосымша</w:t>
            </w:r>
          </w:p>
        </w:tc>
      </w:tr>
    </w:tbl>
    <w:bookmarkStart w:name="z332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Меңдіқара ауданы Соснов ауылдық округінің 2027 жылға арналған бюджеті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- сауықтыру және спорттық іс - 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(-) / (профициті)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33 - қосымша</w:t>
            </w:r>
          </w:p>
        </w:tc>
      </w:tr>
    </w:tbl>
    <w:bookmarkStart w:name="z337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Меңдіқара ауданы Соснов ауылдық округінің 2028 жылға арналған бюджеті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- сауықтыру және спорттық іс - 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(-) / (профициті)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