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2dd" w14:textId="72f0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28 шілдедегі № 210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 15) тармақшасына, "Жайылымдар туралы" Қазақстан Республикасы Заңының </w:t>
      </w:r>
      <w:r>
        <w:rPr>
          <w:rFonts w:ascii="Times New Roman"/>
          <w:b w:val="false"/>
          <w:i w:val="false"/>
          <w:color w:val="000000"/>
          <w:sz w:val="28"/>
        </w:rPr>
        <w:t>8 - бабының</w:t>
      </w:r>
      <w:r>
        <w:rPr>
          <w:rFonts w:ascii="Times New Roman"/>
          <w:b w:val="false"/>
          <w:i w:val="false"/>
          <w:color w:val="000000"/>
          <w:sz w:val="28"/>
        </w:rPr>
        <w:t xml:space="preserve"> 1 - тармағына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шешімге қосымшаларға сәйкес, қоса беріліп отырған Меңдіқара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2024 жылғы 24 сәуірдегі </w:t>
      </w:r>
      <w:r>
        <w:rPr>
          <w:rFonts w:ascii="Times New Roman"/>
          <w:b w:val="false"/>
          <w:i w:val="false"/>
          <w:color w:val="000000"/>
          <w:sz w:val="28"/>
        </w:rPr>
        <w:t>№ 110</w:t>
      </w:r>
      <w:r>
        <w:rPr>
          <w:rFonts w:ascii="Times New Roman"/>
          <w:b w:val="false"/>
          <w:i w:val="false"/>
          <w:color w:val="000000"/>
          <w:sz w:val="28"/>
        </w:rPr>
        <w:t xml:space="preserve"> "Жайылымдарды басқару және оларды пайдалану жөніндегі жоспарды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шілдесіндегі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Меңдіқара ауданының 2025-2029 жылдарға арналған жайылымдарды басқару және оларды пайдалану жөніндегі жоспары</w:t>
      </w:r>
    </w:p>
    <w:bookmarkEnd w:id="4"/>
    <w:bookmarkStart w:name="z14" w:id="5"/>
    <w:p>
      <w:pPr>
        <w:spacing w:after="0"/>
        <w:ind w:left="0"/>
        <w:jc w:val="both"/>
      </w:pPr>
      <w:r>
        <w:rPr>
          <w:rFonts w:ascii="Times New Roman"/>
          <w:b w:val="false"/>
          <w:i w:val="false"/>
          <w:color w:val="000000"/>
          <w:sz w:val="28"/>
        </w:rPr>
        <w:t xml:space="preserve">
      Осы "Меңдіқара ауданының 2025-2029 жылдарға арналған жайылымдарды басқару және оларды пайдалану жөніндегі жоспары"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әзірленген.</w:t>
      </w:r>
    </w:p>
    <w:bookmarkEnd w:id="5"/>
    <w:bookmarkStart w:name="z15" w:id="6"/>
    <w:p>
      <w:pPr>
        <w:spacing w:after="0"/>
        <w:ind w:left="0"/>
        <w:jc w:val="both"/>
      </w:pPr>
      <w:r>
        <w:rPr>
          <w:rFonts w:ascii="Times New Roman"/>
          <w:b w:val="false"/>
          <w:i w:val="false"/>
          <w:color w:val="000000"/>
          <w:sz w:val="28"/>
        </w:rPr>
        <w:t>
      Бұл Жоспар жайылымдарды ұтымды пайдалану, жемшөпке деген қажеттілікті тұрақты қамтамасыз ету және жайылымдардың тозу процестерінің алдын алу мақсатында қабылданған.</w:t>
      </w:r>
    </w:p>
    <w:bookmarkEnd w:id="6"/>
    <w:bookmarkStart w:name="z16" w:id="7"/>
    <w:p>
      <w:pPr>
        <w:spacing w:after="0"/>
        <w:ind w:left="0"/>
        <w:jc w:val="both"/>
      </w:pPr>
      <w:r>
        <w:rPr>
          <w:rFonts w:ascii="Times New Roman"/>
          <w:b w:val="false"/>
          <w:i w:val="false"/>
          <w:color w:val="000000"/>
          <w:sz w:val="28"/>
        </w:rPr>
        <w:t>
      Жоспарды әзірлеу кезінде мыналар ескеріледі:</w:t>
      </w:r>
    </w:p>
    <w:bookmarkEnd w:id="7"/>
    <w:bookmarkStart w:name="z17" w:id="8"/>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аймақтың жер балансының және мемлекеттік жер кадастры ақпараттық жүйесінің деректері;</w:t>
      </w:r>
    </w:p>
    <w:bookmarkEnd w:id="8"/>
    <w:bookmarkStart w:name="z18" w:id="9"/>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жайылымдардың геоботаникалық зерттеу мәліметтері;</w:t>
      </w:r>
    </w:p>
    <w:bookmarkEnd w:id="9"/>
    <w:bookmarkStart w:name="z19" w:id="10"/>
    <w:p>
      <w:pPr>
        <w:spacing w:after="0"/>
        <w:ind w:left="0"/>
        <w:jc w:val="both"/>
      </w:pPr>
      <w:r>
        <w:rPr>
          <w:rFonts w:ascii="Times New Roman"/>
          <w:b w:val="false"/>
          <w:i w:val="false"/>
          <w:color w:val="000000"/>
          <w:sz w:val="28"/>
        </w:rPr>
        <w:t>
      3) мал қорымдары (биометриялық шұңқырлар) туралы мәліметтер;</w:t>
      </w:r>
    </w:p>
    <w:bookmarkEnd w:id="10"/>
    <w:bookmarkStart w:name="z20" w:id="11"/>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жайылымдық инфрақұрылым объектілері және ауыл шаруашылығы жануарларын өткізуге арналған сервитуттар туралы мәліметтер</w:t>
      </w:r>
    </w:p>
    <w:bookmarkEnd w:id="11"/>
    <w:bookmarkStart w:name="z21" w:id="12"/>
    <w:p>
      <w:pPr>
        <w:spacing w:after="0"/>
        <w:ind w:left="0"/>
        <w:jc w:val="both"/>
      </w:pPr>
      <w:r>
        <w:rPr>
          <w:rFonts w:ascii="Times New Roman"/>
          <w:b w:val="false"/>
          <w:i w:val="false"/>
          <w:color w:val="000000"/>
          <w:sz w:val="28"/>
        </w:rPr>
        <w:t>
      5) осы Жоспарға 4-қосымшаның 1-кестесіне сәйкес иелерін көрсете отырып, малды бірдейлендіру дерекқорынан алынған мал басының саны туралы деректер;</w:t>
      </w:r>
    </w:p>
    <w:bookmarkEnd w:id="12"/>
    <w:bookmarkStart w:name="z22" w:id="13"/>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жас-жыныстық топтары бойынша қалыптасқан табындардың, отарлардың, табындардың саны туралы деректер.</w:t>
      </w:r>
    </w:p>
    <w:bookmarkEnd w:id="13"/>
    <w:bookmarkStart w:name="z23" w:id="14"/>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жаюға арналған мал басының саны туралы мәліметтер;</w:t>
      </w:r>
    </w:p>
    <w:bookmarkEnd w:id="14"/>
    <w:bookmarkStart w:name="z24" w:id="15"/>
    <w:p>
      <w:pPr>
        <w:spacing w:after="0"/>
        <w:ind w:left="0"/>
        <w:jc w:val="both"/>
      </w:pPr>
      <w:r>
        <w:rPr>
          <w:rFonts w:ascii="Times New Roman"/>
          <w:b w:val="false"/>
          <w:i w:val="false"/>
          <w:color w:val="000000"/>
          <w:sz w:val="28"/>
        </w:rPr>
        <w:t>
      8) мәдени және құрғақ жайылымдарда, орман-су қоры жерлерінде және ерекше қорғалатын табиғи аумақтарда ауыл шаруашылығы жануарларын жаю ерекшеліктері туралы деректер;</w:t>
      </w:r>
    </w:p>
    <w:bookmarkEnd w:id="15"/>
    <w:bookmarkStart w:name="z25" w:id="16"/>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жайылым ауыспалы сызбалары;</w:t>
      </w:r>
    </w:p>
    <w:bookmarkEnd w:id="16"/>
    <w:bookmarkStart w:name="z26" w:id="17"/>
    <w:p>
      <w:pPr>
        <w:spacing w:after="0"/>
        <w:ind w:left="0"/>
        <w:jc w:val="both"/>
      </w:pPr>
      <w:r>
        <w:rPr>
          <w:rFonts w:ascii="Times New Roman"/>
          <w:b w:val="false"/>
          <w:i w:val="false"/>
          <w:color w:val="000000"/>
          <w:sz w:val="28"/>
        </w:rPr>
        <w:t>
      10) мал және өсімдік шаруашылығының статистикасы бойынша ресми статистикалық ақпарат.</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8"/>
    <w:p>
      <w:pPr>
        <w:spacing w:after="0"/>
        <w:ind w:left="0"/>
        <w:jc w:val="left"/>
      </w:pPr>
      <w:r>
        <w:rPr>
          <w:rFonts w:ascii="Times New Roman"/>
          <w:b/>
          <w:i w:val="false"/>
          <w:color w:val="000000"/>
        </w:rPr>
        <w:t xml:space="preserve"> Аймақтың жер балансының және мемлекеттік жер кадастры ақпараттық жүйесінің деректері</w:t>
      </w:r>
    </w:p>
    <w:bookmarkEnd w:id="18"/>
    <w:bookmarkStart w:name="z33" w:id="19"/>
    <w:p>
      <w:pPr>
        <w:spacing w:after="0"/>
        <w:ind w:left="0"/>
        <w:jc w:val="both"/>
      </w:pPr>
      <w:r>
        <w:rPr>
          <w:rFonts w:ascii="Times New Roman"/>
          <w:b w:val="false"/>
          <w:i w:val="false"/>
          <w:color w:val="000000"/>
          <w:sz w:val="28"/>
        </w:rPr>
        <w:t>
      1 Кесте. Меңдіқара ауданы бойынша жайылымдарды жер санаттары бойынша бөлу, гектар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округтер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объекілердің жіктеуіш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тағайындау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 байланыс және өзгеде а/ш емес тағайынд.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661773</w:t>
            </w:r>
          </w:p>
        </w:tc>
      </w:tr>
    </w:tbl>
    <w:bookmarkStart w:name="z34" w:id="20"/>
    <w:p>
      <w:pPr>
        <w:spacing w:after="0"/>
        <w:ind w:left="0"/>
        <w:jc w:val="both"/>
      </w:pPr>
      <w:r>
        <w:rPr>
          <w:rFonts w:ascii="Times New Roman"/>
          <w:b w:val="false"/>
          <w:i w:val="false"/>
          <w:color w:val="000000"/>
          <w:sz w:val="28"/>
        </w:rPr>
        <w:t>
      2 Кесте. Елді мекеннің жайылымдарын бөлу, гектар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объекілердің жіктеуіш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ауылшаруашылық малдарын жаюға қажеттілігін қамтамасыз етуге арналғанқамтамасыз етуге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маусымлддық,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Байгожа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Құлшыкай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Пресня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bl>
    <w:bookmarkStart w:name="z35" w:id="21"/>
    <w:p>
      <w:pPr>
        <w:spacing w:after="0"/>
        <w:ind w:left="0"/>
        <w:jc w:val="both"/>
      </w:pPr>
      <w:r>
        <w:rPr>
          <w:rFonts w:ascii="Times New Roman"/>
          <w:b w:val="false"/>
          <w:i w:val="false"/>
          <w:color w:val="000000"/>
          <w:sz w:val="28"/>
        </w:rPr>
        <w:t>
      3 Кесте. Жер учаскесіне құқық белгілейтін және сәйкестендіру құжаттары негізінде меншік иелері мен жер пайдаланушылар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кадастрлық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гектар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Аристанова Ляйля Искаковна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380126400623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Раиса Юрьевна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650701450543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Бекиров Бакир Сарханович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881108350682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12185024710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 Сергей Семенович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580629300049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Владимир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580923350284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12185026286</w:t>
            </w:r>
          </w:p>
          <w:bookmarkEnd w:id="22"/>
          <w:p>
            <w:pPr>
              <w:spacing w:after="20"/>
              <w:ind w:left="20"/>
              <w:jc w:val="both"/>
            </w:pPr>
            <w:r>
              <w:rPr>
                <w:rFonts w:ascii="Times New Roman"/>
                <w:b w:val="false"/>
                <w:i w:val="false"/>
                <w:color w:val="000000"/>
                <w:sz w:val="20"/>
              </w:rPr>
              <w:t>
12185026418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5</w:t>
            </w:r>
          </w:p>
          <w:bookmarkEnd w:id="23"/>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Иван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810720350555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12185026412</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12185026154</w:t>
            </w:r>
          </w:p>
          <w:p>
            <w:pPr>
              <w:spacing w:after="20"/>
              <w:ind w:left="20"/>
              <w:jc w:val="both"/>
            </w:pPr>
            <w:r>
              <w:rPr>
                <w:rFonts w:ascii="Times New Roman"/>
                <w:b w:val="false"/>
                <w:i w:val="false"/>
                <w:color w:val="000000"/>
                <w:sz w:val="20"/>
              </w:rPr>
              <w:t>
12185026401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44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 Руслан Максимович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Борис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641205300033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12185026276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12185026032</w:t>
            </w:r>
          </w:p>
          <w:p>
            <w:pPr>
              <w:spacing w:after="20"/>
              <w:ind w:left="20"/>
              <w:jc w:val="both"/>
            </w:pPr>
            <w:r>
              <w:rPr>
                <w:rFonts w:ascii="Times New Roman"/>
                <w:b w:val="false"/>
                <w:i w:val="false"/>
                <w:color w:val="000000"/>
                <w:sz w:val="20"/>
              </w:rPr>
              <w:t>
12185026343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7</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Владислав Леонидович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530622350048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12185026282</w:t>
            </w:r>
          </w:p>
          <w:bookmarkEnd w:id="28"/>
          <w:p>
            <w:pPr>
              <w:spacing w:after="20"/>
              <w:ind w:left="20"/>
              <w:jc w:val="both"/>
            </w:pPr>
            <w:r>
              <w:rPr>
                <w:rFonts w:ascii="Times New Roman"/>
                <w:b w:val="false"/>
                <w:i w:val="false"/>
                <w:color w:val="000000"/>
                <w:sz w:val="20"/>
              </w:rPr>
              <w:t>
12185026351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7</w:t>
            </w:r>
          </w:p>
          <w:bookmarkEnd w:id="29"/>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Михаил Степанович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610905350320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12185026342</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12185026239</w:t>
            </w:r>
          </w:p>
          <w:p>
            <w:pPr>
              <w:spacing w:after="20"/>
              <w:ind w:left="20"/>
              <w:jc w:val="both"/>
            </w:pPr>
            <w:r>
              <w:rPr>
                <w:rFonts w:ascii="Times New Roman"/>
                <w:b w:val="false"/>
                <w:i w:val="false"/>
                <w:color w:val="000000"/>
                <w:sz w:val="20"/>
              </w:rPr>
              <w:t>
</w:t>
            </w:r>
            <w:r>
              <w:rPr>
                <w:rFonts w:ascii="Times New Roman"/>
                <w:b w:val="false"/>
                <w:i w:val="false"/>
                <w:color w:val="000000"/>
                <w:sz w:val="20"/>
              </w:rPr>
              <w:t>12185026295</w:t>
            </w:r>
          </w:p>
          <w:p>
            <w:pPr>
              <w:spacing w:after="20"/>
              <w:ind w:left="20"/>
              <w:jc w:val="both"/>
            </w:pPr>
            <w:r>
              <w:rPr>
                <w:rFonts w:ascii="Times New Roman"/>
                <w:b w:val="false"/>
                <w:i w:val="false"/>
                <w:color w:val="000000"/>
                <w:sz w:val="20"/>
              </w:rPr>
              <w:t>
</w:t>
            </w:r>
            <w:r>
              <w:rPr>
                <w:rFonts w:ascii="Times New Roman"/>
                <w:b w:val="false"/>
                <w:i w:val="false"/>
                <w:color w:val="000000"/>
                <w:sz w:val="20"/>
              </w:rPr>
              <w:t>12185026249</w:t>
            </w:r>
          </w:p>
          <w:p>
            <w:pPr>
              <w:spacing w:after="20"/>
              <w:ind w:left="20"/>
              <w:jc w:val="both"/>
            </w:pPr>
            <w:r>
              <w:rPr>
                <w:rFonts w:ascii="Times New Roman"/>
                <w:b w:val="false"/>
                <w:i w:val="false"/>
                <w:color w:val="000000"/>
                <w:sz w:val="20"/>
              </w:rPr>
              <w:t>
</w:t>
            </w:r>
            <w:r>
              <w:rPr>
                <w:rFonts w:ascii="Times New Roman"/>
                <w:b w:val="false"/>
                <w:i w:val="false"/>
                <w:color w:val="000000"/>
                <w:sz w:val="20"/>
              </w:rPr>
              <w:t>12185026232</w:t>
            </w:r>
          </w:p>
          <w:p>
            <w:pPr>
              <w:spacing w:after="20"/>
              <w:ind w:left="20"/>
              <w:jc w:val="both"/>
            </w:pPr>
            <w:r>
              <w:rPr>
                <w:rFonts w:ascii="Times New Roman"/>
                <w:b w:val="false"/>
                <w:i w:val="false"/>
                <w:color w:val="000000"/>
                <w:sz w:val="20"/>
              </w:rPr>
              <w:t>
12185026293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25</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Масольд Сергей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650303350890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12185026157</w:t>
            </w:r>
          </w:p>
          <w:bookmarkEnd w:id="32"/>
          <w:p>
            <w:pPr>
              <w:spacing w:after="20"/>
              <w:ind w:left="20"/>
              <w:jc w:val="both"/>
            </w:pPr>
            <w:r>
              <w:rPr>
                <w:rFonts w:ascii="Times New Roman"/>
                <w:b w:val="false"/>
                <w:i w:val="false"/>
                <w:color w:val="000000"/>
                <w:sz w:val="20"/>
              </w:rPr>
              <w:t>
12185024701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8</w:t>
            </w:r>
          </w:p>
          <w:bookmarkEnd w:id="33"/>
          <w:p>
            <w:pPr>
              <w:spacing w:after="20"/>
              <w:ind w:left="20"/>
              <w:jc w:val="both"/>
            </w:pPr>
            <w:r>
              <w:rPr>
                <w:rFonts w:ascii="Times New Roman"/>
                <w:b w:val="false"/>
                <w:i w:val="false"/>
                <w:color w:val="000000"/>
                <w:sz w:val="20"/>
              </w:rPr>
              <w:t>
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Науразбаева Дина Аманжолович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761125450489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12185025401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12185024677</w:t>
            </w:r>
          </w:p>
          <w:p>
            <w:pPr>
              <w:spacing w:after="20"/>
              <w:ind w:left="20"/>
              <w:jc w:val="both"/>
            </w:pPr>
            <w:r>
              <w:rPr>
                <w:rFonts w:ascii="Times New Roman"/>
                <w:b w:val="false"/>
                <w:i w:val="false"/>
                <w:color w:val="000000"/>
                <w:sz w:val="20"/>
              </w:rPr>
              <w:t>
</w:t>
            </w:r>
            <w:r>
              <w:rPr>
                <w:rFonts w:ascii="Times New Roman"/>
                <w:b w:val="false"/>
                <w:i w:val="false"/>
                <w:color w:val="000000"/>
                <w:sz w:val="20"/>
              </w:rPr>
              <w:t>12185025396</w:t>
            </w:r>
          </w:p>
          <w:p>
            <w:pPr>
              <w:spacing w:after="20"/>
              <w:ind w:left="20"/>
              <w:jc w:val="both"/>
            </w:pPr>
            <w:r>
              <w:rPr>
                <w:rFonts w:ascii="Times New Roman"/>
                <w:b w:val="false"/>
                <w:i w:val="false"/>
                <w:color w:val="000000"/>
                <w:sz w:val="20"/>
              </w:rPr>
              <w:t>
12185026245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188</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71</w:t>
            </w:r>
          </w:p>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Азамат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791208300732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Лаззат Ансаганов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691003400562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12185026313</w:t>
            </w:r>
          </w:p>
          <w:bookmarkEnd w:id="36"/>
          <w:p>
            <w:pPr>
              <w:spacing w:after="20"/>
              <w:ind w:left="20"/>
              <w:jc w:val="both"/>
            </w:pPr>
            <w:r>
              <w:rPr>
                <w:rFonts w:ascii="Times New Roman"/>
                <w:b w:val="false"/>
                <w:i w:val="false"/>
                <w:color w:val="000000"/>
                <w:sz w:val="20"/>
              </w:rPr>
              <w:t>
12185026632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64</w:t>
            </w:r>
          </w:p>
          <w:bookmarkEnd w:id="37"/>
          <w:p>
            <w:pPr>
              <w:spacing w:after="20"/>
              <w:ind w:left="20"/>
              <w:jc w:val="both"/>
            </w:pPr>
            <w:r>
              <w:rPr>
                <w:rFonts w:ascii="Times New Roman"/>
                <w:b w:val="false"/>
                <w:i w:val="false"/>
                <w:color w:val="000000"/>
                <w:sz w:val="20"/>
              </w:rPr>
              <w:t>
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Петроченко Анатолий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12185026112</w:t>
            </w:r>
          </w:p>
          <w:bookmarkEnd w:id="38"/>
          <w:p>
            <w:pPr>
              <w:spacing w:after="20"/>
              <w:ind w:left="20"/>
              <w:jc w:val="both"/>
            </w:pPr>
            <w:r>
              <w:rPr>
                <w:rFonts w:ascii="Times New Roman"/>
                <w:b w:val="false"/>
                <w:i w:val="false"/>
                <w:color w:val="000000"/>
                <w:sz w:val="20"/>
              </w:rPr>
              <w:t>
12185026380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12</w:t>
            </w:r>
          </w:p>
          <w:bookmarkEnd w:id="39"/>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Рудковский Сергей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731102350134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Сейтмухамбетова Сауле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571016350221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Смыкалова Валентина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420103450426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Сұнкаров Дәурен Сәкенұлы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791208300732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12185026314</w:t>
            </w:r>
          </w:p>
          <w:bookmarkEnd w:id="40"/>
          <w:p>
            <w:pPr>
              <w:spacing w:after="20"/>
              <w:ind w:left="20"/>
              <w:jc w:val="both"/>
            </w:pPr>
            <w:r>
              <w:rPr>
                <w:rFonts w:ascii="Times New Roman"/>
                <w:b w:val="false"/>
                <w:i w:val="false"/>
                <w:color w:val="000000"/>
                <w:sz w:val="20"/>
              </w:rPr>
              <w:t>
12185026399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84</w:t>
            </w:r>
          </w:p>
          <w:bookmarkEnd w:id="41"/>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Тимко Владимир Николаев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680229350207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620308300023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12185026309</w:t>
            </w:r>
          </w:p>
          <w:bookmarkEnd w:id="42"/>
          <w:p>
            <w:pPr>
              <w:spacing w:after="20"/>
              <w:ind w:left="20"/>
              <w:jc w:val="both"/>
            </w:pPr>
            <w:r>
              <w:rPr>
                <w:rFonts w:ascii="Times New Roman"/>
                <w:b w:val="false"/>
                <w:i w:val="false"/>
                <w:color w:val="000000"/>
                <w:sz w:val="20"/>
              </w:rPr>
              <w:t>
12185026048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38</w:t>
            </w:r>
          </w:p>
          <w:bookmarkEnd w:id="43"/>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901003350320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12185026114</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12185026217</w:t>
            </w:r>
          </w:p>
          <w:p>
            <w:pPr>
              <w:spacing w:after="20"/>
              <w:ind w:left="20"/>
              <w:jc w:val="both"/>
            </w:pPr>
            <w:r>
              <w:rPr>
                <w:rFonts w:ascii="Times New Roman"/>
                <w:b w:val="false"/>
                <w:i w:val="false"/>
                <w:color w:val="000000"/>
                <w:sz w:val="20"/>
              </w:rPr>
              <w:t>
12185026424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9</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12185026284</w:t>
            </w:r>
          </w:p>
          <w:bookmarkEnd w:id="46"/>
          <w:p>
            <w:pPr>
              <w:spacing w:after="20"/>
              <w:ind w:left="20"/>
              <w:jc w:val="both"/>
            </w:pPr>
            <w:r>
              <w:rPr>
                <w:rFonts w:ascii="Times New Roman"/>
                <w:b w:val="false"/>
                <w:i w:val="false"/>
                <w:color w:val="000000"/>
                <w:sz w:val="20"/>
              </w:rPr>
              <w:t>
12185026404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38</w:t>
            </w:r>
          </w:p>
          <w:bookmarkEnd w:id="47"/>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610115350356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12185026405</w:t>
            </w:r>
          </w:p>
          <w:bookmarkEnd w:id="48"/>
          <w:p>
            <w:pPr>
              <w:spacing w:after="20"/>
              <w:ind w:left="20"/>
              <w:jc w:val="both"/>
            </w:pPr>
            <w:r>
              <w:rPr>
                <w:rFonts w:ascii="Times New Roman"/>
                <w:b w:val="false"/>
                <w:i w:val="false"/>
                <w:color w:val="000000"/>
                <w:sz w:val="20"/>
              </w:rPr>
              <w:t>
12185026402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40</w:t>
            </w:r>
          </w:p>
          <w:bookmarkEnd w:id="49"/>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Бакытжамал Сермухановна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510302450487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Шаравара Алексей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570215350558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12185026425</w:t>
            </w:r>
          </w:p>
          <w:bookmarkEnd w:id="50"/>
          <w:p>
            <w:pPr>
              <w:spacing w:after="20"/>
              <w:ind w:left="20"/>
              <w:jc w:val="both"/>
            </w:pPr>
            <w:r>
              <w:rPr>
                <w:rFonts w:ascii="Times New Roman"/>
                <w:b w:val="false"/>
                <w:i w:val="false"/>
                <w:color w:val="000000"/>
                <w:sz w:val="20"/>
              </w:rPr>
              <w:t>
12185026426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9</w:t>
            </w:r>
          </w:p>
          <w:bookmarkEnd w:id="51"/>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 Валерий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600925350427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Нурлан Балдырганович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760821301287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12185023051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12185023076</w:t>
            </w:r>
          </w:p>
          <w:p>
            <w:pPr>
              <w:spacing w:after="20"/>
              <w:ind w:left="20"/>
              <w:jc w:val="both"/>
            </w:pPr>
            <w:r>
              <w:rPr>
                <w:rFonts w:ascii="Times New Roman"/>
                <w:b w:val="false"/>
                <w:i w:val="false"/>
                <w:color w:val="000000"/>
                <w:sz w:val="20"/>
              </w:rPr>
              <w:t>
12185023101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13</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Снаров Алексей Тимофеевич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650324300363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Жомарт Рахметкалиевич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470522300679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12185022752</w:t>
            </w:r>
          </w:p>
          <w:bookmarkEnd w:id="54"/>
          <w:p>
            <w:pPr>
              <w:spacing w:after="20"/>
              <w:ind w:left="20"/>
              <w:jc w:val="both"/>
            </w:pPr>
            <w:r>
              <w:rPr>
                <w:rFonts w:ascii="Times New Roman"/>
                <w:b w:val="false"/>
                <w:i w:val="false"/>
                <w:color w:val="000000"/>
                <w:sz w:val="20"/>
              </w:rPr>
              <w:t>
12185022753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124</w:t>
            </w:r>
          </w:p>
          <w:bookmarkEnd w:id="55"/>
          <w:p>
            <w:pPr>
              <w:spacing w:after="20"/>
              <w:ind w:left="20"/>
              <w:jc w:val="both"/>
            </w:pPr>
            <w:r>
              <w:rPr>
                <w:rFonts w:ascii="Times New Roman"/>
                <w:b w:val="false"/>
                <w:i w:val="false"/>
                <w:color w:val="000000"/>
                <w:sz w:val="20"/>
              </w:rPr>
              <w:t>
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Бушный Василий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870521350504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12185010240</w:t>
            </w:r>
          </w:p>
          <w:bookmarkEnd w:id="56"/>
          <w:p>
            <w:pPr>
              <w:spacing w:after="20"/>
              <w:ind w:left="20"/>
              <w:jc w:val="both"/>
            </w:pPr>
            <w:r>
              <w:rPr>
                <w:rFonts w:ascii="Times New Roman"/>
                <w:b w:val="false"/>
                <w:i w:val="false"/>
                <w:color w:val="000000"/>
                <w:sz w:val="20"/>
              </w:rPr>
              <w:t>
12185010194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220</w:t>
            </w:r>
          </w:p>
          <w:bookmarkEnd w:id="57"/>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Варяница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730802350543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 Виктор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551222300291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Дамели Оспановна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540924300411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Карашаш Сергалиевна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620616450106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Дулат Журсунулы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670620300693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Жанарстанов Бауржан Уразбекович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731107350210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12185010228</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12185010086</w:t>
            </w:r>
          </w:p>
          <w:p>
            <w:pPr>
              <w:spacing w:after="20"/>
              <w:ind w:left="20"/>
              <w:jc w:val="both"/>
            </w:pPr>
            <w:r>
              <w:rPr>
                <w:rFonts w:ascii="Times New Roman"/>
                <w:b w:val="false"/>
                <w:i w:val="false"/>
                <w:color w:val="000000"/>
                <w:sz w:val="20"/>
              </w:rPr>
              <w:t>
12185010226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164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Заводиленко Галина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Гульсум Жамаловна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530417401091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0"/>
          <w:p>
            <w:pPr>
              <w:spacing w:after="20"/>
              <w:ind w:left="20"/>
              <w:jc w:val="both"/>
            </w:pPr>
            <w:r>
              <w:rPr>
                <w:rFonts w:ascii="Times New Roman"/>
                <w:b w:val="false"/>
                <w:i w:val="false"/>
                <w:color w:val="000000"/>
                <w:sz w:val="20"/>
              </w:rPr>
              <w:t>
12185010233</w:t>
            </w:r>
          </w:p>
          <w:bookmarkEnd w:id="60"/>
          <w:p>
            <w:pPr>
              <w:spacing w:after="20"/>
              <w:ind w:left="20"/>
              <w:jc w:val="both"/>
            </w:pPr>
            <w:r>
              <w:rPr>
                <w:rFonts w:ascii="Times New Roman"/>
                <w:b w:val="false"/>
                <w:i w:val="false"/>
                <w:color w:val="000000"/>
                <w:sz w:val="20"/>
              </w:rPr>
              <w:t>
12185010236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1"/>
          <w:p>
            <w:pPr>
              <w:spacing w:after="20"/>
              <w:ind w:left="20"/>
              <w:jc w:val="both"/>
            </w:pPr>
            <w:r>
              <w:rPr>
                <w:rFonts w:ascii="Times New Roman"/>
                <w:b w:val="false"/>
                <w:i w:val="false"/>
                <w:color w:val="000000"/>
                <w:sz w:val="20"/>
              </w:rPr>
              <w:t>
30</w:t>
            </w:r>
          </w:p>
          <w:bookmarkEnd w:id="61"/>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Кушекбаев Бахытбек Ахметович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670102301447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Баймухан Фазылбекович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661120350206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Михаил Степан.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610905350320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Мухаметжанов Омертай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630101350781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Булат Избаирович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630528300011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12185010234</w:t>
            </w:r>
          </w:p>
          <w:bookmarkEnd w:id="62"/>
          <w:p>
            <w:pPr>
              <w:spacing w:after="20"/>
              <w:ind w:left="20"/>
              <w:jc w:val="both"/>
            </w:pPr>
            <w:r>
              <w:rPr>
                <w:rFonts w:ascii="Times New Roman"/>
                <w:b w:val="false"/>
                <w:i w:val="false"/>
                <w:color w:val="000000"/>
                <w:sz w:val="20"/>
              </w:rPr>
              <w:t>
12185010235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3"/>
          <w:p>
            <w:pPr>
              <w:spacing w:after="20"/>
              <w:ind w:left="20"/>
              <w:jc w:val="both"/>
            </w:pPr>
            <w:r>
              <w:rPr>
                <w:rFonts w:ascii="Times New Roman"/>
                <w:b w:val="false"/>
                <w:i w:val="false"/>
                <w:color w:val="000000"/>
                <w:sz w:val="20"/>
              </w:rPr>
              <w:t>
645</w:t>
            </w:r>
          </w:p>
          <w:bookmarkEnd w:id="63"/>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610115350356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Урмакаев Серик Куатович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750719350259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Серик Маратович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850922350542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Г.Т.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630401402806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Буканова Карлыга Кьясовна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550301400968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4"/>
          <w:p>
            <w:pPr>
              <w:spacing w:after="20"/>
              <w:ind w:left="20"/>
              <w:jc w:val="both"/>
            </w:pPr>
            <w:r>
              <w:rPr>
                <w:rFonts w:ascii="Times New Roman"/>
                <w:b w:val="false"/>
                <w:i w:val="false"/>
                <w:color w:val="000000"/>
                <w:sz w:val="20"/>
              </w:rPr>
              <w:t>
12185036028</w:t>
            </w:r>
          </w:p>
          <w:bookmarkEnd w:id="64"/>
          <w:p>
            <w:pPr>
              <w:spacing w:after="20"/>
              <w:ind w:left="20"/>
              <w:jc w:val="both"/>
            </w:pPr>
            <w:r>
              <w:rPr>
                <w:rFonts w:ascii="Times New Roman"/>
                <w:b w:val="false"/>
                <w:i w:val="false"/>
                <w:color w:val="000000"/>
                <w:sz w:val="20"/>
              </w:rPr>
              <w:t>
12185033179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54</w:t>
            </w:r>
          </w:p>
          <w:bookmarkEnd w:id="65"/>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Сайлау Балкенович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571214300985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Доненбаева Дина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960110450387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Жайсанбаева Зелиха Бесеу кызы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Еркебулан Амантаевич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670805350010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12185033207</w:t>
            </w:r>
          </w:p>
          <w:bookmarkEnd w:id="66"/>
          <w:p>
            <w:pPr>
              <w:spacing w:after="20"/>
              <w:ind w:left="20"/>
              <w:jc w:val="both"/>
            </w:pPr>
            <w:r>
              <w:rPr>
                <w:rFonts w:ascii="Times New Roman"/>
                <w:b w:val="false"/>
                <w:i w:val="false"/>
                <w:color w:val="000000"/>
                <w:sz w:val="20"/>
              </w:rPr>
              <w:t>
12185033205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49</w:t>
            </w:r>
          </w:p>
          <w:bookmarkEnd w:id="67"/>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Конспаев Бахитжан Токан.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601203300814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Лисков Борис Степанович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471227300599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Лисков Дмитрий Борисович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840424350670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Николай Васильев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630514300697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12185036033</w:t>
            </w:r>
          </w:p>
          <w:bookmarkEnd w:id="68"/>
          <w:p>
            <w:pPr>
              <w:spacing w:after="20"/>
              <w:ind w:left="20"/>
              <w:jc w:val="both"/>
            </w:pPr>
            <w:r>
              <w:rPr>
                <w:rFonts w:ascii="Times New Roman"/>
                <w:b w:val="false"/>
                <w:i w:val="false"/>
                <w:color w:val="000000"/>
                <w:sz w:val="20"/>
              </w:rPr>
              <w:t>
12185036111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9"/>
          <w:p>
            <w:pPr>
              <w:spacing w:after="20"/>
              <w:ind w:left="20"/>
              <w:jc w:val="both"/>
            </w:pPr>
            <w:r>
              <w:rPr>
                <w:rFonts w:ascii="Times New Roman"/>
                <w:b w:val="false"/>
                <w:i w:val="false"/>
                <w:color w:val="000000"/>
                <w:sz w:val="20"/>
              </w:rPr>
              <w:t>
110</w:t>
            </w:r>
          </w:p>
          <w:bookmarkEnd w:id="69"/>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Оксана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781205450172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0"/>
          <w:p>
            <w:pPr>
              <w:spacing w:after="20"/>
              <w:ind w:left="20"/>
              <w:jc w:val="both"/>
            </w:pPr>
            <w:r>
              <w:rPr>
                <w:rFonts w:ascii="Times New Roman"/>
                <w:b w:val="false"/>
                <w:i w:val="false"/>
                <w:color w:val="000000"/>
                <w:sz w:val="20"/>
              </w:rPr>
              <w:t>
12185033223</w:t>
            </w:r>
          </w:p>
          <w:bookmarkEnd w:id="70"/>
          <w:p>
            <w:pPr>
              <w:spacing w:after="20"/>
              <w:ind w:left="20"/>
              <w:jc w:val="both"/>
            </w:pPr>
            <w:r>
              <w:rPr>
                <w:rFonts w:ascii="Times New Roman"/>
                <w:b w:val="false"/>
                <w:i w:val="false"/>
                <w:color w:val="000000"/>
                <w:sz w:val="20"/>
              </w:rPr>
              <w:t>
12185033098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1"/>
          <w:p>
            <w:pPr>
              <w:spacing w:after="20"/>
              <w:ind w:left="20"/>
              <w:jc w:val="both"/>
            </w:pPr>
            <w:r>
              <w:rPr>
                <w:rFonts w:ascii="Times New Roman"/>
                <w:b w:val="false"/>
                <w:i w:val="false"/>
                <w:color w:val="000000"/>
                <w:sz w:val="20"/>
              </w:rPr>
              <w:t>
31</w:t>
            </w:r>
          </w:p>
          <w:bookmarkEnd w:id="71"/>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Алгиса Казманович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650522300012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Сухенко Сергей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2"/>
          <w:p>
            <w:pPr>
              <w:spacing w:after="20"/>
              <w:ind w:left="20"/>
              <w:jc w:val="both"/>
            </w:pPr>
            <w:r>
              <w:rPr>
                <w:rFonts w:ascii="Times New Roman"/>
                <w:b w:val="false"/>
                <w:i w:val="false"/>
                <w:color w:val="000000"/>
                <w:sz w:val="20"/>
              </w:rPr>
              <w:t>
12185033131</w:t>
            </w:r>
          </w:p>
          <w:bookmarkEnd w:id="72"/>
          <w:p>
            <w:pPr>
              <w:spacing w:after="20"/>
              <w:ind w:left="20"/>
              <w:jc w:val="both"/>
            </w:pPr>
            <w:r>
              <w:rPr>
                <w:rFonts w:ascii="Times New Roman"/>
                <w:b w:val="false"/>
                <w:i w:val="false"/>
                <w:color w:val="000000"/>
                <w:sz w:val="20"/>
              </w:rPr>
              <w:t>
12185033132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29</w:t>
            </w:r>
          </w:p>
          <w:bookmarkEnd w:id="73"/>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Магауия Кадырович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610502350141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Хакимова Светлана Ариповна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720413350339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12185033073</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12185033107</w:t>
            </w:r>
          </w:p>
          <w:p>
            <w:pPr>
              <w:spacing w:after="20"/>
              <w:ind w:left="20"/>
              <w:jc w:val="both"/>
            </w:pPr>
            <w:r>
              <w:rPr>
                <w:rFonts w:ascii="Times New Roman"/>
                <w:b w:val="false"/>
                <w:i w:val="false"/>
                <w:color w:val="000000"/>
                <w:sz w:val="20"/>
              </w:rPr>
              <w:t>
12185033288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7</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362</w:t>
            </w:r>
          </w:p>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 Ирина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580023400027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Асхар Абилгазин.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790602302071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12185033237</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12185033298</w:t>
            </w:r>
          </w:p>
          <w:p>
            <w:pPr>
              <w:spacing w:after="20"/>
              <w:ind w:left="20"/>
              <w:jc w:val="both"/>
            </w:pPr>
            <w:r>
              <w:rPr>
                <w:rFonts w:ascii="Times New Roman"/>
                <w:b w:val="false"/>
                <w:i w:val="false"/>
                <w:color w:val="000000"/>
                <w:sz w:val="20"/>
              </w:rPr>
              <w:t>
</w:t>
            </w:r>
            <w:r>
              <w:rPr>
                <w:rFonts w:ascii="Times New Roman"/>
                <w:b w:val="false"/>
                <w:i w:val="false"/>
                <w:color w:val="000000"/>
                <w:sz w:val="20"/>
              </w:rPr>
              <w:t>12185033296</w:t>
            </w:r>
          </w:p>
          <w:p>
            <w:pPr>
              <w:spacing w:after="20"/>
              <w:ind w:left="20"/>
              <w:jc w:val="both"/>
            </w:pPr>
            <w:r>
              <w:rPr>
                <w:rFonts w:ascii="Times New Roman"/>
                <w:b w:val="false"/>
                <w:i w:val="false"/>
                <w:color w:val="000000"/>
                <w:sz w:val="20"/>
              </w:rPr>
              <w:t>
</w:t>
            </w:r>
            <w:r>
              <w:rPr>
                <w:rFonts w:ascii="Times New Roman"/>
                <w:b w:val="false"/>
                <w:i w:val="false"/>
                <w:color w:val="000000"/>
                <w:sz w:val="20"/>
              </w:rPr>
              <w:t>12185033010</w:t>
            </w:r>
          </w:p>
          <w:p>
            <w:pPr>
              <w:spacing w:after="20"/>
              <w:ind w:left="20"/>
              <w:jc w:val="both"/>
            </w:pPr>
            <w:r>
              <w:rPr>
                <w:rFonts w:ascii="Times New Roman"/>
                <w:b w:val="false"/>
                <w:i w:val="false"/>
                <w:color w:val="000000"/>
                <w:sz w:val="20"/>
              </w:rPr>
              <w:t>
12185033158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8</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164</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Наталья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760107402238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Щеклеин Юрий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640412350584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12185033238</w:t>
            </w:r>
          </w:p>
          <w:bookmarkEnd w:id="78"/>
          <w:p>
            <w:pPr>
              <w:spacing w:after="20"/>
              <w:ind w:left="20"/>
              <w:jc w:val="both"/>
            </w:pPr>
            <w:r>
              <w:rPr>
                <w:rFonts w:ascii="Times New Roman"/>
                <w:b w:val="false"/>
                <w:i w:val="false"/>
                <w:color w:val="000000"/>
                <w:sz w:val="20"/>
              </w:rPr>
              <w:t>
12185033239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10</w:t>
            </w:r>
          </w:p>
          <w:bookmarkEnd w:id="79"/>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Максутбек Карабекович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741203350155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12185016258</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12185016259</w:t>
            </w:r>
          </w:p>
          <w:p>
            <w:pPr>
              <w:spacing w:after="20"/>
              <w:ind w:left="20"/>
              <w:jc w:val="both"/>
            </w:pPr>
            <w:r>
              <w:rPr>
                <w:rFonts w:ascii="Times New Roman"/>
                <w:b w:val="false"/>
                <w:i w:val="false"/>
                <w:color w:val="000000"/>
                <w:sz w:val="20"/>
              </w:rPr>
              <w:t>
12185016108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10</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Аскар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620615350029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Жанат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12185016307</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12185016260</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12185016309</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12185016338</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12185016173</w:t>
            </w:r>
          </w:p>
          <w:p>
            <w:pPr>
              <w:spacing w:after="20"/>
              <w:ind w:left="20"/>
              <w:jc w:val="both"/>
            </w:pPr>
            <w:r>
              <w:rPr>
                <w:rFonts w:ascii="Times New Roman"/>
                <w:b w:val="false"/>
                <w:i w:val="false"/>
                <w:color w:val="000000"/>
                <w:sz w:val="20"/>
              </w:rPr>
              <w:t>
12185016364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65</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Елдос Исмагулович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700909301561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Еркеблан Нугуманов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650801350184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Сарсен Нугуманович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630529350380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Исмаков Нурлан Дюсемб.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681202301207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12185015555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Танаткан Ауезович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650801350184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Капешов Жомарт Жумакан.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630529350380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Сералы Мухтарович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570301302456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4"/>
          <w:p>
            <w:pPr>
              <w:spacing w:after="20"/>
              <w:ind w:left="20"/>
              <w:jc w:val="both"/>
            </w:pPr>
            <w:r>
              <w:rPr>
                <w:rFonts w:ascii="Times New Roman"/>
                <w:b w:val="false"/>
                <w:i w:val="false"/>
                <w:color w:val="000000"/>
                <w:sz w:val="20"/>
              </w:rPr>
              <w:t>
12185016139</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12185016141</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12185016382</w:t>
            </w:r>
          </w:p>
          <w:p>
            <w:pPr>
              <w:spacing w:after="20"/>
              <w:ind w:left="20"/>
              <w:jc w:val="both"/>
            </w:pPr>
            <w:r>
              <w:rPr>
                <w:rFonts w:ascii="Times New Roman"/>
                <w:b w:val="false"/>
                <w:i w:val="false"/>
                <w:color w:val="000000"/>
                <w:sz w:val="20"/>
              </w:rPr>
              <w:t>
12185016386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23</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Аркангельды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681213350077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Ерболат Шаяхм.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630221350198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Зауреш Исахм.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490508400414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6"/>
          <w:p>
            <w:pPr>
              <w:spacing w:after="20"/>
              <w:ind w:left="20"/>
              <w:jc w:val="both"/>
            </w:pPr>
            <w:r>
              <w:rPr>
                <w:rFonts w:ascii="Times New Roman"/>
                <w:b w:val="false"/>
                <w:i w:val="false"/>
                <w:color w:val="000000"/>
                <w:sz w:val="20"/>
              </w:rPr>
              <w:t>
12185016349</w:t>
            </w:r>
          </w:p>
          <w:bookmarkEnd w:id="86"/>
          <w:p>
            <w:pPr>
              <w:spacing w:after="20"/>
              <w:ind w:left="20"/>
              <w:jc w:val="both"/>
            </w:pPr>
            <w:r>
              <w:rPr>
                <w:rFonts w:ascii="Times New Roman"/>
                <w:b w:val="false"/>
                <w:i w:val="false"/>
                <w:color w:val="000000"/>
                <w:sz w:val="20"/>
              </w:rPr>
              <w:t>
12185016369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7"/>
          <w:p>
            <w:pPr>
              <w:spacing w:after="20"/>
              <w:ind w:left="20"/>
              <w:jc w:val="both"/>
            </w:pPr>
            <w:r>
              <w:rPr>
                <w:rFonts w:ascii="Times New Roman"/>
                <w:b w:val="false"/>
                <w:i w:val="false"/>
                <w:color w:val="000000"/>
                <w:sz w:val="20"/>
              </w:rPr>
              <w:t>
35</w:t>
            </w:r>
          </w:p>
          <w:bookmarkEnd w:id="87"/>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Азамат Тлеукабылович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761128350022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8"/>
          <w:p>
            <w:pPr>
              <w:spacing w:after="20"/>
              <w:ind w:left="20"/>
              <w:jc w:val="both"/>
            </w:pPr>
            <w:r>
              <w:rPr>
                <w:rFonts w:ascii="Times New Roman"/>
                <w:b w:val="false"/>
                <w:i w:val="false"/>
                <w:color w:val="000000"/>
                <w:sz w:val="20"/>
              </w:rPr>
              <w:t>
12185016046</w:t>
            </w:r>
          </w:p>
          <w:bookmarkEnd w:id="88"/>
          <w:p>
            <w:pPr>
              <w:spacing w:after="20"/>
              <w:ind w:left="20"/>
              <w:jc w:val="both"/>
            </w:pPr>
            <w:r>
              <w:rPr>
                <w:rFonts w:ascii="Times New Roman"/>
                <w:b w:val="false"/>
                <w:i w:val="false"/>
                <w:color w:val="000000"/>
                <w:sz w:val="20"/>
              </w:rPr>
              <w:t>
12185016058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9"/>
          <w:p>
            <w:pPr>
              <w:spacing w:after="20"/>
              <w:ind w:left="20"/>
              <w:jc w:val="both"/>
            </w:pPr>
            <w:r>
              <w:rPr>
                <w:rFonts w:ascii="Times New Roman"/>
                <w:b w:val="false"/>
                <w:i w:val="false"/>
                <w:color w:val="000000"/>
                <w:sz w:val="20"/>
              </w:rPr>
              <w:t>
21</w:t>
            </w:r>
          </w:p>
          <w:bookmarkEnd w:id="89"/>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Бекболат Нуртаев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830324350833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0"/>
          <w:p>
            <w:pPr>
              <w:spacing w:after="20"/>
              <w:ind w:left="20"/>
              <w:jc w:val="both"/>
            </w:pPr>
            <w:r>
              <w:rPr>
                <w:rFonts w:ascii="Times New Roman"/>
                <w:b w:val="false"/>
                <w:i w:val="false"/>
                <w:color w:val="000000"/>
                <w:sz w:val="20"/>
              </w:rPr>
              <w:t>
12185016384</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12185016387</w:t>
            </w:r>
          </w:p>
          <w:p>
            <w:pPr>
              <w:spacing w:after="20"/>
              <w:ind w:left="20"/>
              <w:jc w:val="both"/>
            </w:pPr>
            <w:r>
              <w:rPr>
                <w:rFonts w:ascii="Times New Roman"/>
                <w:b w:val="false"/>
                <w:i w:val="false"/>
                <w:color w:val="000000"/>
                <w:sz w:val="20"/>
              </w:rPr>
              <w:t>
12185016388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1"/>
          <w:p>
            <w:pPr>
              <w:spacing w:after="20"/>
              <w:ind w:left="20"/>
              <w:jc w:val="both"/>
            </w:pPr>
            <w:r>
              <w:rPr>
                <w:rFonts w:ascii="Times New Roman"/>
                <w:b w:val="false"/>
                <w:i w:val="false"/>
                <w:color w:val="000000"/>
                <w:sz w:val="20"/>
              </w:rPr>
              <w:t>
27</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74</w:t>
            </w:r>
          </w:p>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Жамал Аскаровна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500603450253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Бисембай Есенжол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760226300561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12185016315</w:t>
            </w:r>
          </w:p>
          <w:bookmarkEnd w:id="92"/>
          <w:p>
            <w:pPr>
              <w:spacing w:after="20"/>
              <w:ind w:left="20"/>
              <w:jc w:val="both"/>
            </w:pPr>
            <w:r>
              <w:rPr>
                <w:rFonts w:ascii="Times New Roman"/>
                <w:b w:val="false"/>
                <w:i w:val="false"/>
                <w:color w:val="000000"/>
                <w:sz w:val="20"/>
              </w:rPr>
              <w:t>
12185016317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9</w:t>
            </w:r>
          </w:p>
          <w:bookmarkEnd w:id="93"/>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Батырхан Сабыржанович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880214350755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Абай Сабыржанович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901219350632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721010350529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Ажигалей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710528301483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4"/>
          <w:p>
            <w:pPr>
              <w:spacing w:after="20"/>
              <w:ind w:left="20"/>
              <w:jc w:val="both"/>
            </w:pPr>
            <w:r>
              <w:rPr>
                <w:rFonts w:ascii="Times New Roman"/>
                <w:b w:val="false"/>
                <w:i w:val="false"/>
                <w:color w:val="000000"/>
                <w:sz w:val="20"/>
              </w:rPr>
              <w:t>
12185016294</w:t>
            </w:r>
          </w:p>
          <w:bookmarkEnd w:id="94"/>
          <w:p>
            <w:pPr>
              <w:spacing w:after="20"/>
              <w:ind w:left="20"/>
              <w:jc w:val="both"/>
            </w:pPr>
            <w:r>
              <w:rPr>
                <w:rFonts w:ascii="Times New Roman"/>
                <w:b w:val="false"/>
                <w:i w:val="false"/>
                <w:color w:val="000000"/>
                <w:sz w:val="20"/>
              </w:rPr>
              <w:t>
12185016367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5"/>
          <w:p>
            <w:pPr>
              <w:spacing w:after="20"/>
              <w:ind w:left="20"/>
              <w:jc w:val="both"/>
            </w:pPr>
            <w:r>
              <w:rPr>
                <w:rFonts w:ascii="Times New Roman"/>
                <w:b w:val="false"/>
                <w:i w:val="false"/>
                <w:color w:val="000000"/>
                <w:sz w:val="20"/>
              </w:rPr>
              <w:t>
90</w:t>
            </w:r>
          </w:p>
          <w:bookmarkEnd w:id="95"/>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Сарсембай Исах.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500603450253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Танжарикова Бупежан Баз.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480226400073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Канат Жемагулиев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730924301423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12185016380</w:t>
            </w:r>
          </w:p>
          <w:bookmarkEnd w:id="96"/>
          <w:p>
            <w:pPr>
              <w:spacing w:after="20"/>
              <w:ind w:left="20"/>
              <w:jc w:val="both"/>
            </w:pPr>
            <w:r>
              <w:rPr>
                <w:rFonts w:ascii="Times New Roman"/>
                <w:b w:val="false"/>
                <w:i w:val="false"/>
                <w:color w:val="000000"/>
                <w:sz w:val="20"/>
              </w:rPr>
              <w:t>
12185016381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159</w:t>
            </w:r>
          </w:p>
          <w:bookmarkEnd w:id="97"/>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Шойбасов 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680928301638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Ахметгалиев Тюлеген Жетписбаевич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610606300834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12185019057</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12185019059</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12185019063</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12185019065</w:t>
            </w:r>
          </w:p>
          <w:p>
            <w:pPr>
              <w:spacing w:after="20"/>
              <w:ind w:left="20"/>
              <w:jc w:val="both"/>
            </w:pPr>
            <w:r>
              <w:rPr>
                <w:rFonts w:ascii="Times New Roman"/>
                <w:b w:val="false"/>
                <w:i w:val="false"/>
                <w:color w:val="000000"/>
                <w:sz w:val="20"/>
              </w:rPr>
              <w:t>
</w:t>
            </w:r>
            <w:r>
              <w:rPr>
                <w:rFonts w:ascii="Times New Roman"/>
                <w:b w:val="false"/>
                <w:i w:val="false"/>
                <w:color w:val="000000"/>
                <w:sz w:val="20"/>
              </w:rPr>
              <w:t>12185019239</w:t>
            </w:r>
          </w:p>
          <w:p>
            <w:pPr>
              <w:spacing w:after="20"/>
              <w:ind w:left="20"/>
              <w:jc w:val="both"/>
            </w:pPr>
            <w:r>
              <w:rPr>
                <w:rFonts w:ascii="Times New Roman"/>
                <w:b w:val="false"/>
                <w:i w:val="false"/>
                <w:color w:val="000000"/>
                <w:sz w:val="20"/>
              </w:rPr>
              <w:t>
12185019054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9"/>
          <w:p>
            <w:pPr>
              <w:spacing w:after="20"/>
              <w:ind w:left="20"/>
              <w:jc w:val="both"/>
            </w:pPr>
            <w:r>
              <w:rPr>
                <w:rFonts w:ascii="Times New Roman"/>
                <w:b w:val="false"/>
                <w:i w:val="false"/>
                <w:color w:val="000000"/>
                <w:sz w:val="20"/>
              </w:rPr>
              <w:t>
19</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71</w:t>
            </w:r>
          </w:p>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Елена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610915401066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Венерский Павел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800523301475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Веренич Олег Григорьевич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650607350172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Войцеховский Руслан Витальевич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960709351296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590730300832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Исмаков Нурлан Дюсембаевич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640320301050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Кушукбаева Кенжегуль Сарсенбаевна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730824401125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0"/>
          <w:p>
            <w:pPr>
              <w:spacing w:after="20"/>
              <w:ind w:left="20"/>
              <w:jc w:val="both"/>
            </w:pPr>
            <w:r>
              <w:rPr>
                <w:rFonts w:ascii="Times New Roman"/>
                <w:b w:val="false"/>
                <w:i w:val="false"/>
                <w:color w:val="000000"/>
                <w:sz w:val="20"/>
              </w:rPr>
              <w:t>
12185019195</w:t>
            </w:r>
          </w:p>
          <w:bookmarkEnd w:id="100"/>
          <w:p>
            <w:pPr>
              <w:spacing w:after="20"/>
              <w:ind w:left="20"/>
              <w:jc w:val="both"/>
            </w:pPr>
            <w:r>
              <w:rPr>
                <w:rFonts w:ascii="Times New Roman"/>
                <w:b w:val="false"/>
                <w:i w:val="false"/>
                <w:color w:val="000000"/>
                <w:sz w:val="20"/>
              </w:rPr>
              <w:t>
12185019211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1"/>
          <w:p>
            <w:pPr>
              <w:spacing w:after="20"/>
              <w:ind w:left="20"/>
              <w:jc w:val="both"/>
            </w:pPr>
            <w:r>
              <w:rPr>
                <w:rFonts w:ascii="Times New Roman"/>
                <w:b w:val="false"/>
                <w:i w:val="false"/>
                <w:color w:val="000000"/>
                <w:sz w:val="20"/>
              </w:rPr>
              <w:t>
20</w:t>
            </w:r>
          </w:p>
          <w:bookmarkEnd w:id="101"/>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Рамазан Есетович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640128350134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2"/>
          <w:p>
            <w:pPr>
              <w:spacing w:after="20"/>
              <w:ind w:left="20"/>
              <w:jc w:val="both"/>
            </w:pPr>
            <w:r>
              <w:rPr>
                <w:rFonts w:ascii="Times New Roman"/>
                <w:b w:val="false"/>
                <w:i w:val="false"/>
                <w:color w:val="000000"/>
                <w:sz w:val="20"/>
              </w:rPr>
              <w:t>
12185019214</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12185019242</w:t>
            </w:r>
          </w:p>
          <w:p>
            <w:pPr>
              <w:spacing w:after="20"/>
              <w:ind w:left="20"/>
              <w:jc w:val="both"/>
            </w:pPr>
            <w:r>
              <w:rPr>
                <w:rFonts w:ascii="Times New Roman"/>
                <w:b w:val="false"/>
                <w:i w:val="false"/>
                <w:color w:val="000000"/>
                <w:sz w:val="20"/>
              </w:rPr>
              <w:t>
12185019230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3"/>
          <w:p>
            <w:pPr>
              <w:spacing w:after="20"/>
              <w:ind w:left="20"/>
              <w:jc w:val="both"/>
            </w:pPr>
            <w:r>
              <w:rPr>
                <w:rFonts w:ascii="Times New Roman"/>
                <w:b w:val="false"/>
                <w:i w:val="false"/>
                <w:color w:val="000000"/>
                <w:sz w:val="20"/>
              </w:rPr>
              <w:t>
328</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Исимгалей Майхибаевич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4"/>
          <w:p>
            <w:pPr>
              <w:spacing w:after="20"/>
              <w:ind w:left="20"/>
              <w:jc w:val="both"/>
            </w:pPr>
            <w:r>
              <w:rPr>
                <w:rFonts w:ascii="Times New Roman"/>
                <w:b w:val="false"/>
                <w:i w:val="false"/>
                <w:color w:val="000000"/>
                <w:sz w:val="20"/>
              </w:rPr>
              <w:t>
12185019092</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12185019210</w:t>
            </w:r>
          </w:p>
          <w:p>
            <w:pPr>
              <w:spacing w:after="20"/>
              <w:ind w:left="20"/>
              <w:jc w:val="both"/>
            </w:pPr>
            <w:r>
              <w:rPr>
                <w:rFonts w:ascii="Times New Roman"/>
                <w:b w:val="false"/>
                <w:i w:val="false"/>
                <w:color w:val="000000"/>
                <w:sz w:val="20"/>
              </w:rPr>
              <w:t>
12185019027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5"/>
          <w:p>
            <w:pPr>
              <w:spacing w:after="20"/>
              <w:ind w:left="20"/>
              <w:jc w:val="both"/>
            </w:pPr>
            <w:r>
              <w:rPr>
                <w:rFonts w:ascii="Times New Roman"/>
                <w:b w:val="false"/>
                <w:i w:val="false"/>
                <w:color w:val="000000"/>
                <w:sz w:val="20"/>
              </w:rPr>
              <w:t>
238</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682</w:t>
            </w:r>
          </w:p>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Серикжан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640507301324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Ульрих Александр Иосифович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600221350241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6"/>
          <w:p>
            <w:pPr>
              <w:spacing w:after="20"/>
              <w:ind w:left="20"/>
              <w:jc w:val="both"/>
            </w:pPr>
            <w:r>
              <w:rPr>
                <w:rFonts w:ascii="Times New Roman"/>
                <w:b w:val="false"/>
                <w:i w:val="false"/>
                <w:color w:val="000000"/>
                <w:sz w:val="20"/>
              </w:rPr>
              <w:t>
12185019180</w:t>
            </w:r>
          </w:p>
          <w:bookmarkEnd w:id="106"/>
          <w:p>
            <w:pPr>
              <w:spacing w:after="20"/>
              <w:ind w:left="20"/>
              <w:jc w:val="both"/>
            </w:pPr>
            <w:r>
              <w:rPr>
                <w:rFonts w:ascii="Times New Roman"/>
                <w:b w:val="false"/>
                <w:i w:val="false"/>
                <w:color w:val="000000"/>
                <w:sz w:val="20"/>
              </w:rPr>
              <w:t>
12185019215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7"/>
          <w:p>
            <w:pPr>
              <w:spacing w:after="20"/>
              <w:ind w:left="20"/>
              <w:jc w:val="both"/>
            </w:pPr>
            <w:r>
              <w:rPr>
                <w:rFonts w:ascii="Times New Roman"/>
                <w:b w:val="false"/>
                <w:i w:val="false"/>
                <w:color w:val="000000"/>
                <w:sz w:val="20"/>
              </w:rPr>
              <w:t>
25</w:t>
            </w:r>
          </w:p>
          <w:bookmarkEnd w:id="107"/>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Людмила Валерьевна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750528401050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 Оралбекович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870606351425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Серик Дарбаев.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710219300722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8"/>
          <w:p>
            <w:pPr>
              <w:spacing w:after="20"/>
              <w:ind w:left="20"/>
              <w:jc w:val="both"/>
            </w:pPr>
            <w:r>
              <w:rPr>
                <w:rFonts w:ascii="Times New Roman"/>
                <w:b w:val="false"/>
                <w:i w:val="false"/>
                <w:color w:val="000000"/>
                <w:sz w:val="20"/>
              </w:rPr>
              <w:t>
12185013354</w:t>
            </w:r>
          </w:p>
          <w:bookmarkEnd w:id="108"/>
          <w:p>
            <w:pPr>
              <w:spacing w:after="20"/>
              <w:ind w:left="20"/>
              <w:jc w:val="both"/>
            </w:pPr>
            <w:r>
              <w:rPr>
                <w:rFonts w:ascii="Times New Roman"/>
                <w:b w:val="false"/>
                <w:i w:val="false"/>
                <w:color w:val="000000"/>
                <w:sz w:val="20"/>
              </w:rPr>
              <w:t>
12185013178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9"/>
          <w:p>
            <w:pPr>
              <w:spacing w:after="20"/>
              <w:ind w:left="20"/>
              <w:jc w:val="both"/>
            </w:pPr>
            <w:r>
              <w:rPr>
                <w:rFonts w:ascii="Times New Roman"/>
                <w:b w:val="false"/>
                <w:i w:val="false"/>
                <w:color w:val="000000"/>
                <w:sz w:val="20"/>
              </w:rPr>
              <w:t>
103</w:t>
            </w:r>
          </w:p>
          <w:bookmarkEnd w:id="109"/>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Бришева Акбала Сериковна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750813350399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12185011899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Волочай Александр Григорьевич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940328351063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Коныспай Кабдуалинов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620904350416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12185012284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Багитжамал Мук.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541105400223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0"/>
          <w:p>
            <w:pPr>
              <w:spacing w:after="20"/>
              <w:ind w:left="20"/>
              <w:jc w:val="both"/>
            </w:pPr>
            <w:r>
              <w:rPr>
                <w:rFonts w:ascii="Times New Roman"/>
                <w:b w:val="false"/>
                <w:i w:val="false"/>
                <w:color w:val="000000"/>
                <w:sz w:val="20"/>
              </w:rPr>
              <w:t>
12185013343</w:t>
            </w:r>
          </w:p>
          <w:bookmarkEnd w:id="110"/>
          <w:p>
            <w:pPr>
              <w:spacing w:after="20"/>
              <w:ind w:left="20"/>
              <w:jc w:val="both"/>
            </w:pPr>
            <w:r>
              <w:rPr>
                <w:rFonts w:ascii="Times New Roman"/>
                <w:b w:val="false"/>
                <w:i w:val="false"/>
                <w:color w:val="000000"/>
                <w:sz w:val="20"/>
              </w:rPr>
              <w:t>
12185013344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1"/>
          <w:p>
            <w:pPr>
              <w:spacing w:after="20"/>
              <w:ind w:left="20"/>
              <w:jc w:val="both"/>
            </w:pPr>
            <w:r>
              <w:rPr>
                <w:rFonts w:ascii="Times New Roman"/>
                <w:b w:val="false"/>
                <w:i w:val="false"/>
                <w:color w:val="000000"/>
                <w:sz w:val="20"/>
              </w:rPr>
              <w:t>
50</w:t>
            </w:r>
          </w:p>
          <w:bookmarkEnd w:id="111"/>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Азамат Ундасын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890302351347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Жаныл Адымхановна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480725401014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Жусупбеков.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611101350640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2"/>
          <w:p>
            <w:pPr>
              <w:spacing w:after="20"/>
              <w:ind w:left="20"/>
              <w:jc w:val="both"/>
            </w:pPr>
            <w:r>
              <w:rPr>
                <w:rFonts w:ascii="Times New Roman"/>
                <w:b w:val="false"/>
                <w:i w:val="false"/>
                <w:color w:val="000000"/>
                <w:sz w:val="20"/>
              </w:rPr>
              <w:t>
12185013046</w:t>
            </w:r>
          </w:p>
          <w:bookmarkEnd w:id="112"/>
          <w:p>
            <w:pPr>
              <w:spacing w:after="20"/>
              <w:ind w:left="20"/>
              <w:jc w:val="both"/>
            </w:pPr>
            <w:r>
              <w:rPr>
                <w:rFonts w:ascii="Times New Roman"/>
                <w:b w:val="false"/>
                <w:i w:val="false"/>
                <w:color w:val="000000"/>
                <w:sz w:val="20"/>
              </w:rPr>
              <w:t>
12185013365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3"/>
          <w:p>
            <w:pPr>
              <w:spacing w:after="20"/>
              <w:ind w:left="20"/>
              <w:jc w:val="both"/>
            </w:pPr>
            <w:r>
              <w:rPr>
                <w:rFonts w:ascii="Times New Roman"/>
                <w:b w:val="false"/>
                <w:i w:val="false"/>
                <w:color w:val="000000"/>
                <w:sz w:val="20"/>
              </w:rPr>
              <w:t>
61</w:t>
            </w:r>
          </w:p>
          <w:bookmarkEnd w:id="113"/>
          <w:p>
            <w:pPr>
              <w:spacing w:after="20"/>
              <w:ind w:left="20"/>
              <w:jc w:val="both"/>
            </w:pPr>
            <w:r>
              <w:rPr>
                <w:rFonts w:ascii="Times New Roman"/>
                <w:b w:val="false"/>
                <w:i w:val="false"/>
                <w:color w:val="000000"/>
                <w:sz w:val="20"/>
              </w:rPr>
              <w:t>
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Миржибаев Жанибек Алм.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681129301062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Аскар Капашов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660204350200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Нургельды Ансаган.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630215301573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Уразгали Бибатырович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501026350124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4"/>
          <w:p>
            <w:pPr>
              <w:spacing w:after="20"/>
              <w:ind w:left="20"/>
              <w:jc w:val="both"/>
            </w:pPr>
            <w:r>
              <w:rPr>
                <w:rFonts w:ascii="Times New Roman"/>
                <w:b w:val="false"/>
                <w:i w:val="false"/>
                <w:color w:val="000000"/>
                <w:sz w:val="20"/>
              </w:rPr>
              <w:t>
12185013581</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12185013579</w:t>
            </w:r>
          </w:p>
          <w:p>
            <w:pPr>
              <w:spacing w:after="20"/>
              <w:ind w:left="20"/>
              <w:jc w:val="both"/>
            </w:pPr>
            <w:r>
              <w:rPr>
                <w:rFonts w:ascii="Times New Roman"/>
                <w:b w:val="false"/>
                <w:i w:val="false"/>
                <w:color w:val="000000"/>
                <w:sz w:val="20"/>
              </w:rPr>
              <w:t>
12185013580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231</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199</w:t>
            </w:r>
          </w:p>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Алмас Жетписбаевич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650213350257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Елжан Торсанович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600526350263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6"/>
          <w:p>
            <w:pPr>
              <w:spacing w:after="20"/>
              <w:ind w:left="20"/>
              <w:jc w:val="both"/>
            </w:pPr>
            <w:r>
              <w:rPr>
                <w:rFonts w:ascii="Times New Roman"/>
                <w:b w:val="false"/>
                <w:i w:val="false"/>
                <w:color w:val="000000"/>
                <w:sz w:val="20"/>
              </w:rPr>
              <w:t>
12185012281</w:t>
            </w:r>
          </w:p>
          <w:bookmarkEnd w:id="116"/>
          <w:p>
            <w:pPr>
              <w:spacing w:after="20"/>
              <w:ind w:left="20"/>
              <w:jc w:val="both"/>
            </w:pPr>
            <w:r>
              <w:rPr>
                <w:rFonts w:ascii="Times New Roman"/>
                <w:b w:val="false"/>
                <w:i w:val="false"/>
                <w:color w:val="000000"/>
                <w:sz w:val="20"/>
              </w:rPr>
              <w:t>
12185013367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7"/>
          <w:p>
            <w:pPr>
              <w:spacing w:after="20"/>
              <w:ind w:left="20"/>
              <w:jc w:val="both"/>
            </w:pPr>
            <w:r>
              <w:rPr>
                <w:rFonts w:ascii="Times New Roman"/>
                <w:b w:val="false"/>
                <w:i w:val="false"/>
                <w:color w:val="000000"/>
                <w:sz w:val="20"/>
              </w:rPr>
              <w:t>
464</w:t>
            </w:r>
          </w:p>
          <w:bookmarkEnd w:id="117"/>
          <w:p>
            <w:pPr>
              <w:spacing w:after="20"/>
              <w:ind w:left="20"/>
              <w:jc w:val="both"/>
            </w:pPr>
            <w:r>
              <w:rPr>
                <w:rFonts w:ascii="Times New Roman"/>
                <w:b w:val="false"/>
                <w:i w:val="false"/>
                <w:color w:val="000000"/>
                <w:sz w:val="20"/>
              </w:rPr>
              <w:t>
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901003350320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Зульфия Касимовна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681018450122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 Нуртуган Абдраш.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661209350298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Серик Бакирович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570625301211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Елжан Файзулович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701006350167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Айтыкова Гулнар Махановна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691208450282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12185038017</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12185038015</w:t>
            </w:r>
          </w:p>
          <w:p>
            <w:pPr>
              <w:spacing w:after="20"/>
              <w:ind w:left="20"/>
              <w:jc w:val="both"/>
            </w:pPr>
            <w:r>
              <w:rPr>
                <w:rFonts w:ascii="Times New Roman"/>
                <w:b w:val="false"/>
                <w:i w:val="false"/>
                <w:color w:val="000000"/>
                <w:sz w:val="20"/>
              </w:rPr>
              <w:t>
12185038094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16</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 Марал 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690820350230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0"/>
          <w:p>
            <w:pPr>
              <w:spacing w:after="20"/>
              <w:ind w:left="20"/>
              <w:jc w:val="both"/>
            </w:pPr>
            <w:r>
              <w:rPr>
                <w:rFonts w:ascii="Times New Roman"/>
                <w:b w:val="false"/>
                <w:i w:val="false"/>
                <w:color w:val="000000"/>
                <w:sz w:val="20"/>
              </w:rPr>
              <w:t>
12185038130</w:t>
            </w:r>
          </w:p>
          <w:bookmarkEnd w:id="120"/>
          <w:p>
            <w:pPr>
              <w:spacing w:after="20"/>
              <w:ind w:left="20"/>
              <w:jc w:val="both"/>
            </w:pPr>
            <w:r>
              <w:rPr>
                <w:rFonts w:ascii="Times New Roman"/>
                <w:b w:val="false"/>
                <w:i w:val="false"/>
                <w:color w:val="000000"/>
                <w:sz w:val="20"/>
              </w:rPr>
              <w:t>
12185038129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1"/>
          <w:p>
            <w:pPr>
              <w:spacing w:after="20"/>
              <w:ind w:left="20"/>
              <w:jc w:val="both"/>
            </w:pPr>
            <w:r>
              <w:rPr>
                <w:rFonts w:ascii="Times New Roman"/>
                <w:b w:val="false"/>
                <w:i w:val="false"/>
                <w:color w:val="000000"/>
                <w:sz w:val="20"/>
              </w:rPr>
              <w:t>
33</w:t>
            </w:r>
          </w:p>
          <w:bookmarkEnd w:id="121"/>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 Нуржан Казбекович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851118350374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Брагинец Николай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860320350420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12185037470</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12185037469</w:t>
            </w:r>
          </w:p>
          <w:p>
            <w:pPr>
              <w:spacing w:after="20"/>
              <w:ind w:left="20"/>
              <w:jc w:val="both"/>
            </w:pPr>
            <w:r>
              <w:rPr>
                <w:rFonts w:ascii="Times New Roman"/>
                <w:b w:val="false"/>
                <w:i w:val="false"/>
                <w:color w:val="000000"/>
                <w:sz w:val="20"/>
              </w:rPr>
              <w:t>
12185037468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3"/>
          <w:p>
            <w:pPr>
              <w:spacing w:after="20"/>
              <w:ind w:left="20"/>
              <w:jc w:val="both"/>
            </w:pPr>
            <w:r>
              <w:rPr>
                <w:rFonts w:ascii="Times New Roman"/>
                <w:b w:val="false"/>
                <w:i w:val="false"/>
                <w:color w:val="000000"/>
                <w:sz w:val="20"/>
              </w:rPr>
              <w:t>
87</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Гибало Юрий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640511300922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Серик Ракишевич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641027300012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12185037439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Кембаев Мухтар Айтымович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551006300029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12185038113</w:t>
            </w:r>
          </w:p>
          <w:bookmarkEnd w:id="124"/>
          <w:p>
            <w:pPr>
              <w:spacing w:after="20"/>
              <w:ind w:left="20"/>
              <w:jc w:val="both"/>
            </w:pPr>
            <w:r>
              <w:rPr>
                <w:rFonts w:ascii="Times New Roman"/>
                <w:b w:val="false"/>
                <w:i w:val="false"/>
                <w:color w:val="000000"/>
                <w:sz w:val="20"/>
              </w:rPr>
              <w:t>
12185038040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5"/>
          <w:p>
            <w:pPr>
              <w:spacing w:after="20"/>
              <w:ind w:left="20"/>
              <w:jc w:val="both"/>
            </w:pPr>
            <w:r>
              <w:rPr>
                <w:rFonts w:ascii="Times New Roman"/>
                <w:b w:val="false"/>
                <w:i w:val="false"/>
                <w:color w:val="000000"/>
                <w:sz w:val="20"/>
              </w:rPr>
              <w:t>
236</w:t>
            </w:r>
          </w:p>
          <w:bookmarkEnd w:id="125"/>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Виталий Александр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871214350687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740428300447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Мущинский Сергей Эдвард.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631209301078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6"/>
          <w:p>
            <w:pPr>
              <w:spacing w:after="20"/>
              <w:ind w:left="20"/>
              <w:jc w:val="both"/>
            </w:pPr>
            <w:r>
              <w:rPr>
                <w:rFonts w:ascii="Times New Roman"/>
                <w:b w:val="false"/>
                <w:i w:val="false"/>
                <w:color w:val="000000"/>
                <w:sz w:val="20"/>
              </w:rPr>
              <w:t>
12185038025</w:t>
            </w:r>
          </w:p>
          <w:bookmarkEnd w:id="126"/>
          <w:p>
            <w:pPr>
              <w:spacing w:after="20"/>
              <w:ind w:left="20"/>
              <w:jc w:val="both"/>
            </w:pPr>
            <w:r>
              <w:rPr>
                <w:rFonts w:ascii="Times New Roman"/>
                <w:b w:val="false"/>
                <w:i w:val="false"/>
                <w:color w:val="000000"/>
                <w:sz w:val="20"/>
              </w:rPr>
              <w:t>
12185038134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5</w:t>
            </w:r>
          </w:p>
          <w:bookmarkEnd w:id="127"/>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Баймурат 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560830300652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8"/>
          <w:p>
            <w:pPr>
              <w:spacing w:after="20"/>
              <w:ind w:left="20"/>
              <w:jc w:val="both"/>
            </w:pPr>
            <w:r>
              <w:rPr>
                <w:rFonts w:ascii="Times New Roman"/>
                <w:b w:val="false"/>
                <w:i w:val="false"/>
                <w:color w:val="000000"/>
                <w:sz w:val="20"/>
              </w:rPr>
              <w:t>
12185038107</w:t>
            </w:r>
          </w:p>
          <w:bookmarkEnd w:id="128"/>
          <w:p>
            <w:pPr>
              <w:spacing w:after="20"/>
              <w:ind w:left="20"/>
              <w:jc w:val="both"/>
            </w:pPr>
            <w:r>
              <w:rPr>
                <w:rFonts w:ascii="Times New Roman"/>
                <w:b w:val="false"/>
                <w:i w:val="false"/>
                <w:color w:val="000000"/>
                <w:sz w:val="20"/>
              </w:rPr>
              <w:t>
12185038082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635</w:t>
            </w:r>
          </w:p>
          <w:bookmarkEnd w:id="129"/>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Кадирбек Натешев.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620822300494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Нурлан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691124300198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12185038098</w:t>
            </w:r>
          </w:p>
          <w:bookmarkEnd w:id="130"/>
          <w:p>
            <w:pPr>
              <w:spacing w:after="20"/>
              <w:ind w:left="20"/>
              <w:jc w:val="both"/>
            </w:pPr>
            <w:r>
              <w:rPr>
                <w:rFonts w:ascii="Times New Roman"/>
                <w:b w:val="false"/>
                <w:i w:val="false"/>
                <w:color w:val="000000"/>
                <w:sz w:val="20"/>
              </w:rPr>
              <w:t>
12185044031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1"/>
          <w:p>
            <w:pPr>
              <w:spacing w:after="20"/>
              <w:ind w:left="20"/>
              <w:jc w:val="both"/>
            </w:pPr>
            <w:r>
              <w:rPr>
                <w:rFonts w:ascii="Times New Roman"/>
                <w:b w:val="false"/>
                <w:i w:val="false"/>
                <w:color w:val="000000"/>
                <w:sz w:val="20"/>
              </w:rPr>
              <w:t>
2976</w:t>
            </w:r>
          </w:p>
          <w:bookmarkEnd w:id="131"/>
          <w:p>
            <w:pPr>
              <w:spacing w:after="20"/>
              <w:ind w:left="20"/>
              <w:jc w:val="both"/>
            </w:pPr>
            <w:r>
              <w:rPr>
                <w:rFonts w:ascii="Times New Roman"/>
                <w:b w:val="false"/>
                <w:i w:val="false"/>
                <w:color w:val="000000"/>
                <w:sz w:val="20"/>
              </w:rPr>
              <w:t>
3587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Магзум Магазулы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 Ирина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Асеев Алексей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780328301101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Жайсанбаева Зелиха Бесеу кызы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670407401253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Жомарт Рахметк.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470522300680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12185022753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Раиса Юрьевна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650701450543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Исмагамбет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460910350177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Амангельды Ермагамбетович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7709273550411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Берестень Сергей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740710350074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Бугайко Александр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600719350121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Коныспай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620904350416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Владимир Спиридонович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350412350088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Калембет Олег Иванович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690720300195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Алексей Аркадьевич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560916300838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Сергей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880814350253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Мелешенко Татьяна Владимировна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550400400410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Марат Аблайхан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Рудковский Сергей Александрович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731102350134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12185029273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12185029274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Кемпф Наталья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860521450452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Серик Маратович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850922350540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Серик Бакирович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570625301211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Ербол Батыржанович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870505350399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Арыкова Эра Сериковна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710907450418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Виталий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750214350382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Виталий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750214350382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Аскар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620615350029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Жанат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Рашида Юмагулова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600210401438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Алия Кажитаева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690224450429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Кирнасовский Иван Дмитриевич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550803300524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Мелюх Наталья Борисовна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710409450440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Ербол Батыржанович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870505350399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Жармагамбетов Дулат Есенгалиев.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921120351408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Азамат Галиханович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701114350263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Зияда Нурмугамбетовна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480808450340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Рахметкалиев Кажимухан Кабатаевич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570726300778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Василий Алексеевич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480719350211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Аслан Амангельдинович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800415350417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Танжарикова Бупежан Базызхановна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480226400073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Тобулбаев Болат Рустенович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650808350370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Агитаев Болат Жагипарович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680815301455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Уркирбаев Ерик Гусманович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830824351314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Аскар Абильгазинович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790602302071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Шитинбаева Б.Д.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690819401108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12185020887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Шрайбер Роман Викторович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800716300624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"Dostar_Agro2023"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230140040821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"Боровское"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12185024700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Агро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161040017018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Каркын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041240008953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12185012277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Group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111140004566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AGRO Введенка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161040005768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Белояровское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Агро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230540012682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Бородиновское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Раскуль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12185027631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АгроКомЛэнд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030640000432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 Тұрмыс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Береке-Тан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040440008402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Альянс-Агро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210340035670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Дусти-2004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Дамды 2005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051140001984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12185019219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011040004809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970340002691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020440006762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Орлан-2004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040240009235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12185013435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020440002083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12185026145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12185038071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 Орман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981240003185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Жер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980440004118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Саадат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120840012998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12185030357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Тимур-Е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kst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и Д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990240003709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Адал-АгроКом ЖШС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120440018358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Агро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201140029848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12185023111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0" w:id="132"/>
    <w:p>
      <w:pPr>
        <w:spacing w:after="0"/>
        <w:ind w:left="0"/>
        <w:jc w:val="both"/>
      </w:pPr>
      <w:r>
        <w:rPr>
          <w:rFonts w:ascii="Times New Roman"/>
          <w:b w:val="false"/>
          <w:i w:val="false"/>
          <w:color w:val="000000"/>
          <w:sz w:val="28"/>
        </w:rPr>
        <w:t>
      4 Кесте. Жайылымдарды бөлу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объекілердің жіктеуіш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 үшін қажетті жайылым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жайылым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Алешин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Пресня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7" w:id="134"/>
    <w:p>
      <w:pPr>
        <w:spacing w:after="0"/>
        <w:ind w:left="0"/>
        <w:jc w:val="left"/>
      </w:pPr>
      <w:r>
        <w:rPr>
          <w:rFonts w:ascii="Times New Roman"/>
          <w:b/>
          <w:i w:val="false"/>
          <w:color w:val="000000"/>
        </w:rPr>
        <w:t xml:space="preserve"> Жайылымдардың геоботаникалық зерттеу мәліметтері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мал азықтық алқаптардың Классификациясына сәйкес күні, кодтары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нөмірлері мен сипаттамасы (жақшада)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алқаптарының рельефпен және топырақпен байланысы бар түрлерінің (сорттарының, модификацияларының) атаулары. Басқа жерлер мен учаскелердің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Контурге қатысу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 гектарына центнер (зерттеу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C-2а, С-2б,С-2а, 9Б, С-2г,С-4а, С-4в,С-5а,С-5в,С-4в, 12А С-4в, С-5а, С-4а, С-5а, С-6а, 25Бб, С-4в, С-4а, С-6а, С-2а, С-4а,С-4в, С-5а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5"/>
          <w:p>
            <w:pPr>
              <w:spacing w:after="20"/>
              <w:ind w:left="20"/>
              <w:jc w:val="both"/>
            </w:pPr>
            <w:r>
              <w:rPr>
                <w:rFonts w:ascii="Times New Roman"/>
                <w:b w:val="false"/>
                <w:i w:val="false"/>
                <w:color w:val="000000"/>
                <w:sz w:val="20"/>
              </w:rPr>
              <w:t>
Жайлап толқынды жазық</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Кәдімгі қара топырақта спиреялы қауырсынды-бетеге-жусан, қуаттылығы аз жеңіл сазды топырақтар (түкті қауырсынды шөп, борозда, эстрагон жусан, жібек жусан), кәдімгі қара топырақта, шөпті жусан (бұрқасты бетеге, жіңішке, жіңішке жусан) жусан, жібек жусан)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орташа тереңдіктегі жеңіл сазды топырақтардағы шөптесін шөптер (түкті қауырсынды шөп, шөлді сұлы шөпі, жасыл құлпынай, шалғынды)</w:t>
            </w:r>
          </w:p>
          <w:p>
            <w:pPr>
              <w:spacing w:after="20"/>
              <w:ind w:left="20"/>
              <w:jc w:val="both"/>
            </w:pPr>
            <w:r>
              <w:rPr>
                <w:rFonts w:ascii="Times New Roman"/>
                <w:b w:val="false"/>
                <w:i w:val="false"/>
                <w:color w:val="000000"/>
                <w:sz w:val="20"/>
              </w:rPr>
              <w:t>
Жазық шалғынды қара топырақты сортаң жеңіл сазды топырақтарда спиреясы бар қауырсынды шөптер мен диванды шөптер (түкті қауырсынды шөптер, жайма шөптер, спиреа)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C-2г, С-2а, 5А, С-5а, С-5в, с-5а,16Ба, С-5в, С-5а, С-4а, С-5а, С-4а, 25Бб, С-5а, С-6а, С-4в, С-4а, С-2а, С-2г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Жайлап толқынды жазық</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орташа тереңдікте жеңіл сазды топырақта шөптесін (сорғыш бидай, ұнтақталған қамыс, шалғынды көк шөп, түкті қауырсын шөп, жасыл құлпынай, төсеніш) сазды топырақтар</w:t>
            </w:r>
          </w:p>
          <w:p>
            <w:pPr>
              <w:spacing w:after="20"/>
              <w:ind w:left="20"/>
              <w:jc w:val="both"/>
            </w:pPr>
            <w:r>
              <w:rPr>
                <w:rFonts w:ascii="Times New Roman"/>
                <w:b w:val="false"/>
                <w:i w:val="false"/>
                <w:color w:val="000000"/>
                <w:sz w:val="20"/>
              </w:rPr>
              <w:t>
Жайылымдық шалғынды-батпақты жеңіл сазды топырақта қырық қамысты шөп (өткір қырық, ерте қырық, ұнтақталған қамыс шөп)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21Ба, С-2б, 21Ба, С-4а, 14А, С-2г, 9Б, С-4в, 9А, С-2а, 14А, С-2а, С-4а, 9А, С-2а, С-5а, 22б, С-5а,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7"/>
          <w:p>
            <w:pPr>
              <w:spacing w:after="20"/>
              <w:ind w:left="20"/>
              <w:jc w:val="both"/>
            </w:pPr>
            <w:r>
              <w:rPr>
                <w:rFonts w:ascii="Times New Roman"/>
                <w:b w:val="false"/>
                <w:i w:val="false"/>
                <w:color w:val="000000"/>
                <w:sz w:val="20"/>
              </w:rPr>
              <w:t>
Жайлап толқынды жазық</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Кәдімгі сәл сортаң, жіңішке, ашық сазды қара топырақтарда спиреясы бар қауырсынды-қамыс шөп-полигонум (түкті қауырсынды шөп, ұнтақталған қамыс шөп, эстрагон, жібек жусан, сусланды спиреа)</w:t>
            </w:r>
          </w:p>
          <w:p>
            <w:pPr>
              <w:spacing w:after="20"/>
              <w:ind w:left="20"/>
              <w:jc w:val="both"/>
            </w:pPr>
            <w:r>
              <w:rPr>
                <w:rFonts w:ascii="Times New Roman"/>
                <w:b w:val="false"/>
                <w:i w:val="false"/>
                <w:color w:val="000000"/>
                <w:sz w:val="20"/>
              </w:rPr>
              <w:t>
</w:t>
            </w:r>
            <w:r>
              <w:rPr>
                <w:rFonts w:ascii="Times New Roman"/>
                <w:b w:val="false"/>
                <w:i w:val="false"/>
                <w:color w:val="000000"/>
                <w:sz w:val="20"/>
              </w:rPr>
              <w:t>Кәдімгі қуаттылығы аз жеңіл сазды қара топырақтардағы шөпті-бұзық-жусан (төссіз брома, сойылған бидай шөпі, борозда бетеге, жасыл құлпынай, Бессер сәбізі, понтикалық жусан)</w:t>
            </w:r>
          </w:p>
          <w:p>
            <w:pPr>
              <w:spacing w:after="20"/>
              <w:ind w:left="20"/>
              <w:jc w:val="both"/>
            </w:pPr>
            <w:r>
              <w:rPr>
                <w:rFonts w:ascii="Times New Roman"/>
                <w:b w:val="false"/>
                <w:i w:val="false"/>
                <w:color w:val="000000"/>
                <w:sz w:val="20"/>
              </w:rPr>
              <w:t>
Кәдімгі сәл шайылған ашық сазды қара топырақтарда қауырсынды-жіңішке-жусан (түкті қауырсынды шөп, жіңішке қауырсынды шөп, эстрагон жусаны, Шренков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 С-4а, С-4в,С-2г, 16Б, С-4а,С-4В, 25А, С-5в,С-5а, С-6а, С-5в, С-6а, 16, С-4а, 25Ба, С-5а, 6Ба, С-2г, 7Ба, 24Ва, С-6а, 25Бб, С-5а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8"/>
          <w:p>
            <w:pPr>
              <w:spacing w:after="20"/>
              <w:ind w:left="20"/>
              <w:jc w:val="both"/>
            </w:pPr>
            <w:r>
              <w:rPr>
                <w:rFonts w:ascii="Times New Roman"/>
                <w:b w:val="false"/>
                <w:i w:val="false"/>
                <w:color w:val="000000"/>
                <w:sz w:val="20"/>
              </w:rPr>
              <w:t>
Жайлап толқынды жазық</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Орташа тереңдіктегі ақшыл сазды шалғынды қара топырақты шөпті (түкті қауырсынды шөп, шөлді сұлы шөпі, жасыл құлпынай, шалғынды)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Жайылма шалғынды қара топырақта шалғынды-жусанды-шөпті (борозды бетеге, жіңішке жіңішке бетеге, эстрагон жусан, жібек жусан, шалқақ)</w:t>
            </w:r>
          </w:p>
          <w:p>
            <w:pPr>
              <w:spacing w:after="20"/>
              <w:ind w:left="20"/>
              <w:jc w:val="both"/>
            </w:pPr>
            <w:r>
              <w:rPr>
                <w:rFonts w:ascii="Times New Roman"/>
                <w:b w:val="false"/>
                <w:i w:val="false"/>
                <w:color w:val="000000"/>
                <w:sz w:val="20"/>
              </w:rPr>
              <w:t>
Кәдімгі орташа сортаң аздап шайылған ақшыл сазды қара топырақтарда спиреясы бар қауырсынды шөпті-бауырды-жусан (түкті қауырсынды шөп, түкті төс шөп, ледебур, шренковская жусан, эстрагон жусан, сусланды спиреа) черноземаларда қарапайым орташа сортаң әлсіз жуылған жеңіл сазды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С-2г,С-2а, С-2а, С-4а,15 А С-4а, С-4в,С-4б, 25Ба, С-6а, С-4в,С-4а, С-4в,6А, С-4а, С-4в, С-4в,С-4а, С-4а,С-6а, С-7Ба, 4г, С-4в,С-4а, С-2г, С-4а,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9"/>
          <w:p>
            <w:pPr>
              <w:spacing w:after="20"/>
              <w:ind w:left="20"/>
              <w:jc w:val="both"/>
            </w:pPr>
            <w:r>
              <w:rPr>
                <w:rFonts w:ascii="Times New Roman"/>
                <w:b w:val="false"/>
                <w:i w:val="false"/>
                <w:color w:val="000000"/>
                <w:sz w:val="20"/>
              </w:rPr>
              <w:t>
Жайлап толқынды жазық</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аздап сортаңды орташа тереңдікте ашық сазды қара топырақтарда (Лессинг қауырсынды шөп, жалпақ жапырақты жусан, кәдімгі сәбіз), ақшыл сазды қара топырақтарда бетегелі шөпті жусанды.</w:t>
            </w:r>
          </w:p>
          <w:p>
            <w:pPr>
              <w:spacing w:after="20"/>
              <w:ind w:left="20"/>
              <w:jc w:val="both"/>
            </w:pPr>
            <w:r>
              <w:rPr>
                <w:rFonts w:ascii="Times New Roman"/>
                <w:b w:val="false"/>
                <w:i w:val="false"/>
                <w:color w:val="000000"/>
                <w:sz w:val="20"/>
              </w:rPr>
              <w:t>
(шалғынды бетеге, түкті лопух, азот жусан), шалғынды-қара топырақты орташа тереңдіктегі жеңіл сазды топырақтарда (жасыл құлпынай, шалғынды, Лессинг қауырсынды шөп, қамыс шөбі, понтикалық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 С-4а, С-4в,С-2г, 16Б, С-4а,С-4В, 25А, С-5в,С-5а, С-6а, С-5в, С-6а, 16, С-4а, 25Ба, С-5а, 6Ба, С-2г, 7Ба, 24Ва, С-6а, 25Бб, С-5а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0"/>
          <w:p>
            <w:pPr>
              <w:spacing w:after="20"/>
              <w:ind w:left="20"/>
              <w:jc w:val="both"/>
            </w:pPr>
            <w:r>
              <w:rPr>
                <w:rFonts w:ascii="Times New Roman"/>
                <w:b w:val="false"/>
                <w:i w:val="false"/>
                <w:color w:val="000000"/>
                <w:sz w:val="20"/>
              </w:rPr>
              <w:t>
1-114</w:t>
            </w:r>
          </w:p>
          <w:bookmarkEnd w:id="140"/>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1"/>
          <w:p>
            <w:pPr>
              <w:spacing w:after="20"/>
              <w:ind w:left="20"/>
              <w:jc w:val="both"/>
            </w:pPr>
            <w:r>
              <w:rPr>
                <w:rFonts w:ascii="Times New Roman"/>
                <w:b w:val="false"/>
                <w:i w:val="false"/>
                <w:color w:val="000000"/>
                <w:sz w:val="20"/>
              </w:rPr>
              <w:t>
Жайлап толқынды жазық</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Орташа тереңдіктегі ақшыл сазды шалғынды қара топырақты шөпті (түкті қауырсынды шөп, шөлді сұлы шөпі, жасыл құлпынай, шалғынды)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Жайылма шалғынды қара топырақта шалғынды-жусанды-шөпті (борозды бетеге, жіңішке жіңішке бетеге, эстрагон жусан, жібек жусан, шалқақ)</w:t>
            </w:r>
          </w:p>
          <w:p>
            <w:pPr>
              <w:spacing w:after="20"/>
              <w:ind w:left="20"/>
              <w:jc w:val="both"/>
            </w:pPr>
            <w:r>
              <w:rPr>
                <w:rFonts w:ascii="Times New Roman"/>
                <w:b w:val="false"/>
                <w:i w:val="false"/>
                <w:color w:val="000000"/>
                <w:sz w:val="20"/>
              </w:rPr>
              <w:t xml:space="preserve">
Кәдімгі орташа сортаң аздап шайылған ақшыл сазды қара топырақтарда спиреясы бар қауырсынды шөпті-бауырды-жусан (түкті қауырсынды шөп, түкті төс шөп, ледебур, шренковская жусан, эстрагон жусан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 С-2а, 20, С-4а, С-4д, С-2а, 22Ва, С-4в, С-4а, С-4а, 9Аб, С-2а, 41Ав, 9Аа, С-2а, 22Ва, С-4в, 30Аа, С-2г, 9Ва, 44А, 31А, С-6а, 9Ва, 22Б, С-2б, 31Ба, С-4б, 9А, 41Ба, 42Ба, 44Ва, 10а, 44Бб, 41Аб, С-2г,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2"/>
          <w:p>
            <w:pPr>
              <w:spacing w:after="20"/>
              <w:ind w:left="20"/>
              <w:jc w:val="both"/>
            </w:pPr>
            <w:r>
              <w:rPr>
                <w:rFonts w:ascii="Times New Roman"/>
                <w:b w:val="false"/>
                <w:i w:val="false"/>
                <w:color w:val="000000"/>
                <w:sz w:val="20"/>
              </w:rPr>
              <w:t>
1-129</w:t>
            </w:r>
          </w:p>
          <w:bookmarkEnd w:id="142"/>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3"/>
          <w:p>
            <w:pPr>
              <w:spacing w:after="20"/>
              <w:ind w:left="20"/>
              <w:jc w:val="both"/>
            </w:pPr>
            <w:r>
              <w:rPr>
                <w:rFonts w:ascii="Times New Roman"/>
                <w:b w:val="false"/>
                <w:i w:val="false"/>
                <w:color w:val="000000"/>
                <w:sz w:val="20"/>
              </w:rPr>
              <w:t>
Шалғынды-қара топырақты орташа тереңдіктегі жеңіл сазды топырақтарда сәл толқынды жазық Форб-шөпті-жусан (жасыл құлпынай, шалғынды, Лессинг қауырсынды шөп, қамыс шөп, понтикалық жусан)</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орташа тереңдікте жеңіл сазды топырақтарда шалфей қосылған қауырсынды-сұлы шөптері (түкті қауырсынды шөптер, шөлді сұлы шөптері, дала шалфейлері)</w:t>
            </w:r>
          </w:p>
          <w:p>
            <w:pPr>
              <w:spacing w:after="20"/>
              <w:ind w:left="20"/>
              <w:jc w:val="both"/>
            </w:pPr>
            <w:r>
              <w:rPr>
                <w:rFonts w:ascii="Times New Roman"/>
                <w:b w:val="false"/>
                <w:i w:val="false"/>
                <w:color w:val="000000"/>
                <w:sz w:val="20"/>
              </w:rPr>
              <w:t>
Шалғынды-қара топырақты орташа тереңдіктегі жеңіл сазды топырақтағы қырық-жусанды-дәнді дақылдар (қоян, жібек жусан, жіңішке жіңішке жусан, борозды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 С-4в, С-4б, С-2г, 21Ба, 16А, 21А, С-4в, С-4а, С-2а,С-6а, 14б, С-4д, С-4б, 9а, 5а, 30Аа, С-2а, С-6а, 30Аб, 30Ба, 16А, 18а, С-2а, С-4б, С-6а, С-4в, 30Аб, С-2г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4"/>
          <w:p>
            <w:pPr>
              <w:spacing w:after="20"/>
              <w:ind w:left="20"/>
              <w:jc w:val="both"/>
            </w:pPr>
            <w:r>
              <w:rPr>
                <w:rFonts w:ascii="Times New Roman"/>
                <w:b w:val="false"/>
                <w:i w:val="false"/>
                <w:color w:val="000000"/>
                <w:sz w:val="20"/>
              </w:rPr>
              <w:t>
Шалғынды-қара топырақты орташа тереңдіктегі жеңіл сазды топырақтардағы шөпті-бұғалы-жусан (қамысты шөп, шалғынды көк шөп, алты жапырақты шалғынды, эстрагон сортаңы, понтикалық жусан)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 қара топырақты ауыр саздақ сортаң топырақтардағы аздап толқынды жусанды-салицилді топырақты жазық (бұтақты бидай, азот жусан, кәдімгі сортаң)</w:t>
            </w:r>
          </w:p>
          <w:p>
            <w:pPr>
              <w:spacing w:after="20"/>
              <w:ind w:left="20"/>
              <w:jc w:val="both"/>
            </w:pPr>
            <w:r>
              <w:rPr>
                <w:rFonts w:ascii="Times New Roman"/>
                <w:b w:val="false"/>
                <w:i w:val="false"/>
                <w:color w:val="000000"/>
                <w:sz w:val="20"/>
              </w:rPr>
              <w:t>
Сортаң шалғынды ашық сазды қара топырақтағы(жайылған сведа, ең жіңішке қияқ, Жерар қияғы)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 С-2г, С-4а, 28Б, 7Ба, 28Б, 59Ба, С-4в, 38Б, С-4а, 2Б, 57Ба, С-4в, С-2г, 59Бб, С-2а, 28А, 5Ба, 38А, 58Аг, 56а, С-4г, 19а, С-6а, 5Аб, 5Бб, 27Б, С-4в, 58Аб, С-4а, 56б, С-4д, С-4г, 54Б, 54А, С-6а, 59Бб, 56а, 58Ба, С-2а, 59Бб, 58Аг, 5Бв, С-4г, 51а, 57Ба, С-2г, 7Аа,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5"/>
          <w:p>
            <w:pPr>
              <w:spacing w:after="20"/>
              <w:ind w:left="20"/>
              <w:jc w:val="both"/>
            </w:pPr>
            <w:r>
              <w:rPr>
                <w:rFonts w:ascii="Times New Roman"/>
                <w:b w:val="false"/>
                <w:i w:val="false"/>
                <w:color w:val="000000"/>
                <w:sz w:val="20"/>
              </w:rPr>
              <w:t>
1-204</w:t>
            </w:r>
          </w:p>
          <w:bookmarkEnd w:id="145"/>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6"/>
          <w:p>
            <w:pPr>
              <w:spacing w:after="20"/>
              <w:ind w:left="20"/>
              <w:jc w:val="both"/>
            </w:pPr>
            <w:r>
              <w:rPr>
                <w:rFonts w:ascii="Times New Roman"/>
                <w:b w:val="false"/>
                <w:i w:val="false"/>
                <w:color w:val="000000"/>
                <w:sz w:val="20"/>
              </w:rPr>
              <w:t>
Шалғынды қара топырақты сортаң ашық сазды топырақтарда аздап толқынды жайпақ қамыс шөпті-жусанды (қамысты шөп, алты жапырақты шалғынды, кәдімгі сортаң, жасыл құлпынай, понтикалық жусан)</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орташа сортаңды орташа тереңдікте жеңіл сазды топырақтарда шөптесін-шөпті-жусан (сүйермелі бидай, қамыс шөп, қырықбауыр, ірі жолжелкен, Гмелин қынасы, Шренков жусаны, понт жусаны)</w:t>
            </w:r>
          </w:p>
          <w:p>
            <w:pPr>
              <w:spacing w:after="20"/>
              <w:ind w:left="20"/>
              <w:jc w:val="both"/>
            </w:pPr>
            <w:r>
              <w:rPr>
                <w:rFonts w:ascii="Times New Roman"/>
                <w:b w:val="false"/>
                <w:i w:val="false"/>
                <w:color w:val="000000"/>
                <w:sz w:val="20"/>
              </w:rPr>
              <w:t>
Шалғынды қара топырақта кермекпен (сабақты жусан, аралық жусан, Шренковский жусаны, Гмелин кермек) жусанды-сілті-жусанды ұсақ ашық сазды сортаң.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 2а, 10В, С-4а, С-4б, 10В, С-2г, 17Аа, С-5а, 17Б, С-2а, 16а, 10Б, 6А, С-5в, 16б, С-2г, С-4а, 10Ва, 6Ба, С-5а, С-6а, 10А, С-2а, 10Ва, 6Ва, С-4б, С-4в, С-6а, С-2г, 10В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7"/>
          <w:p>
            <w:pPr>
              <w:spacing w:after="20"/>
              <w:ind w:left="20"/>
              <w:jc w:val="both"/>
            </w:pPr>
            <w:r>
              <w:rPr>
                <w:rFonts w:ascii="Times New Roman"/>
                <w:b w:val="false"/>
                <w:i w:val="false"/>
                <w:color w:val="000000"/>
                <w:sz w:val="20"/>
              </w:rPr>
              <w:t>
1-75</w:t>
            </w:r>
          </w:p>
          <w:bookmarkEnd w:id="147"/>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8"/>
          <w:p>
            <w:pPr>
              <w:spacing w:after="20"/>
              <w:ind w:left="20"/>
              <w:jc w:val="both"/>
            </w:pPr>
            <w:r>
              <w:rPr>
                <w:rFonts w:ascii="Times New Roman"/>
                <w:b w:val="false"/>
                <w:i w:val="false"/>
                <w:color w:val="000000"/>
                <w:sz w:val="20"/>
              </w:rPr>
              <w:t>
Кәдімгі қуаттылығы аз жеңіл сазды қара топырақтардағы аздап толқынды жайпақ жусан (бұзылған бетеге, бидай шөпі, шалғынды көк шөп, жібек жусан, эстрагон жусаны)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орташа тереңдіктегі жеңіл сазды топырақтарда шөпті-шөпті-жусан (сорғыш бидай, борозда бетеге, шалғынды көк шөп, масақ спидвелл, төсеніш, жасыл құлпынай, жібек жусан, эстрагон жусан)</w:t>
            </w:r>
          </w:p>
          <w:p>
            <w:pPr>
              <w:spacing w:after="20"/>
              <w:ind w:left="20"/>
              <w:jc w:val="both"/>
            </w:pPr>
            <w:r>
              <w:rPr>
                <w:rFonts w:ascii="Times New Roman"/>
                <w:b w:val="false"/>
                <w:i w:val="false"/>
                <w:color w:val="000000"/>
                <w:sz w:val="20"/>
              </w:rPr>
              <w:t>
Жазық шалғынды қара топырақты сортаң жеңіл сазды топырақтарда спиреясы бар қауырсынды шөпті шөптер (түкті қауырсынды шөптер, сусымалы шөптер, спиреа)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246" w:id="149"/>
    <w:p>
      <w:pPr>
        <w:spacing w:after="0"/>
        <w:ind w:left="0"/>
        <w:jc w:val="both"/>
      </w:pPr>
      <w:r>
        <w:rPr>
          <w:rFonts w:ascii="Times New Roman"/>
          <w:b w:val="false"/>
          <w:i w:val="false"/>
          <w:color w:val="000000"/>
          <w:sz w:val="28"/>
        </w:rPr>
        <w:t>
      Кесте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құрғақ заттың гектарына центнер, азықтық бірліктің гектарына центнер, сіңімді ақуыздың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болжамды өнім: құрғақ заттың гектарына центнер (сан), жем бірлігінің гектарына центнер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(сан), центнер жемдік бірліктердің гектарына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бойынша ұсыныстар, ірі қара малдың түрі. Ұсынылатын жақсарту әрекеттері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бойынша жайылымдық қорек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таза, орташа бітелген, қатты бітелген,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түрлеріне арналған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2" w:id="150"/>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өткізуге арналған сервитуттар туралы мәлімет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(қайта құруды) қажет ететін,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шаршы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(ұңғымалар, құбырлы және шахталы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малды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мен қоршалған аумақтар, жайылымдық қоршаулар, қоршаулар (соның ішінде электр қоршаулары), ауыл шаруашылығы жануарларын бөліп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 ветеринарлық өңдеуге арналған бөлінулер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құрылыстар, жаңартылатын және баламалы энергия көздерін пайдалануға арналған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өзге де түрлері, персоналды маусымдық орналастыруға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r>
    </w:tbl>
    <w:bookmarkStart w:name="z253" w:id="151"/>
    <w:p>
      <w:pPr>
        <w:spacing w:after="0"/>
        <w:ind w:left="0"/>
        <w:jc w:val="both"/>
      </w:pPr>
      <w:r>
        <w:rPr>
          <w:rFonts w:ascii="Times New Roman"/>
          <w:b w:val="false"/>
          <w:i w:val="false"/>
          <w:color w:val="000000"/>
          <w:sz w:val="28"/>
        </w:rPr>
        <w:t>
      2 Кесте. Ауыл шаруашылығы жануарларының түрлері мен жас-жыныстық топтары бойынша құрылған табындар, отарлар, табындар саны туралы деректер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жіктеуішіне сәйкес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(ешкі, лақ)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жануаррлар, (қошқарлар, текелер)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Пресня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395649700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395657800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4" w:id="152"/>
    <w:p>
      <w:pPr>
        <w:spacing w:after="0"/>
        <w:ind w:left="0"/>
        <w:jc w:val="both"/>
      </w:pPr>
      <w:r>
        <w:rPr>
          <w:rFonts w:ascii="Times New Roman"/>
          <w:b w:val="false"/>
          <w:i w:val="false"/>
          <w:color w:val="000000"/>
          <w:sz w:val="28"/>
        </w:rPr>
        <w:t>
      3 Кесте. Шалғай жайылымдарда ауылшаруашылық жануарларын жаю үшін мал басының саны туралы мәліметтер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жіктеуішіне сәйкес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тауар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тауар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тауар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тауар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60" w:id="153"/>
    <w:p>
      <w:pPr>
        <w:spacing w:after="0"/>
        <w:ind w:left="0"/>
        <w:jc w:val="left"/>
      </w:pPr>
      <w:r>
        <w:rPr>
          <w:rFonts w:ascii="Times New Roman"/>
          <w:b/>
          <w:i w:val="false"/>
          <w:color w:val="000000"/>
        </w:rPr>
        <w:t xml:space="preserve"> Ұсынылатын жайылымдқ айналым схемалары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61" w:id="154"/>
    <w:p>
      <w:pPr>
        <w:spacing w:after="0"/>
        <w:ind w:left="0"/>
        <w:jc w:val="both"/>
      </w:pPr>
      <w:r>
        <w:rPr>
          <w:rFonts w:ascii="Times New Roman"/>
          <w:b w:val="false"/>
          <w:i w:val="false"/>
          <w:color w:val="000000"/>
          <w:sz w:val="28"/>
        </w:rPr>
        <w:t>
      Жоспар келесі қосымшаларды қамтиды:</w:t>
      </w:r>
    </w:p>
    <w:bookmarkEnd w:id="154"/>
    <w:bookmarkStart w:name="z262" w:id="155"/>
    <w:p>
      <w:pPr>
        <w:spacing w:after="0"/>
        <w:ind w:left="0"/>
        <w:jc w:val="both"/>
      </w:pPr>
      <w:r>
        <w:rPr>
          <w:rFonts w:ascii="Times New Roman"/>
          <w:b w:val="false"/>
          <w:i w:val="false"/>
          <w:color w:val="000000"/>
          <w:sz w:val="28"/>
        </w:rPr>
        <w:t>
      1. Әкімшілік-аумақтық бірліктің аумағында жайылымдардың шекаралары аумақтары мен түрлері, оның ішінде шалғайдағы жайылымдық, маусымдық, құрғақ және мәдени жайылымдар көрсетілген,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көрсетілген, жер санаттары бойынша бөлінген әкімшілік-аумақтық бірліктің аумағында жайылымдардың орналасу сызба (карта)</w:t>
      </w:r>
    </w:p>
    <w:bookmarkEnd w:id="155"/>
    <w:bookmarkStart w:name="z26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57"/>
    <w:p>
      <w:pPr>
        <w:spacing w:after="0"/>
        <w:ind w:left="0"/>
        <w:jc w:val="both"/>
      </w:pPr>
      <w:r>
        <w:rPr>
          <w:rFonts w:ascii="Times New Roman"/>
          <w:b w:val="false"/>
          <w:i w:val="false"/>
          <w:color w:val="000000"/>
          <w:sz w:val="28"/>
        </w:rPr>
        <w:t>
      2. Жеке шаруашылықтардың ауылшаруашылық жануарларын жаюға арналған халықтың мұқтаждығына арналған жайылымдарды, оның ішінде жалпыға ортақ жайылымдарды көрсететін сызба (карта), онда жайылымдардың шекаралары мен аудандары, оның ішінде жеке шаруашылықтардың ауылшаруашылық жануарларын жаюға арналған халықтың қажеттіліктеріне арналған қоғамдық жайылымдар көрсетіледі.</w:t>
      </w:r>
    </w:p>
    <w:bookmarkEnd w:id="157"/>
    <w:bookmarkStart w:name="z26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159"/>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айналымы схемаларын көрсететін ұсынылатын жайылым айналымы схемаларын көрсететін сызба (карта)</w:t>
      </w:r>
    </w:p>
    <w:bookmarkEnd w:id="159"/>
    <w:bookmarkStart w:name="z26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161"/>
    <w:p>
      <w:pPr>
        <w:spacing w:after="0"/>
        <w:ind w:left="0"/>
        <w:jc w:val="both"/>
      </w:pPr>
      <w:r>
        <w:rPr>
          <w:rFonts w:ascii="Times New Roman"/>
          <w:b w:val="false"/>
          <w:i w:val="false"/>
          <w:color w:val="000000"/>
          <w:sz w:val="28"/>
        </w:rPr>
        <w:t>
      4. Ауыл шаруашылығы жануарларын өткізуге арналған сервитуттарды, мал айдау жолдарын және жайылым инфрақұрылымының басқа объектілерін, сондай-ақ мал қорымдарын (биометриялық шұңқырларды) көрсететін сызба (карта), ауыл шаруашылығы жануарларын өткізуге арналған сервитуттар, мал айдау жолдары, жайылым инфрақұрылымы объектілері, мал қорымдарының орналасқан жері (биометриялық шұңқырлар)</w:t>
      </w:r>
    </w:p>
    <w:bookmarkEnd w:id="161"/>
    <w:bookmarkStart w:name="z26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2771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7470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3373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373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58039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039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51562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562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170"/>
    <w:p>
      <w:pPr>
        <w:spacing w:after="0"/>
        <w:ind w:left="0"/>
        <w:jc w:val="both"/>
      </w:pPr>
      <w:r>
        <w:rPr>
          <w:rFonts w:ascii="Times New Roman"/>
          <w:b w:val="false"/>
          <w:i w:val="false"/>
          <w:color w:val="000000"/>
          <w:sz w:val="28"/>
        </w:rPr>
        <w:t>
      5. Жайылым пайдаланушыларға жер пайдалануға беруге болатын жайылымдарды көрсететін сызба (карта).</w:t>
      </w:r>
    </w:p>
    <w:bookmarkEnd w:id="170"/>
    <w:bookmarkStart w:name="z27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172"/>
    <w:p>
      <w:pPr>
        <w:spacing w:after="0"/>
        <w:ind w:left="0"/>
        <w:jc w:val="both"/>
      </w:pPr>
      <w:r>
        <w:rPr>
          <w:rFonts w:ascii="Times New Roman"/>
          <w:b w:val="false"/>
          <w:i w:val="false"/>
          <w:color w:val="000000"/>
          <w:sz w:val="28"/>
        </w:rPr>
        <w:t xml:space="preserve">
      Меншікке немесе ауыл шаруашылығы мұқтаждары үшін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w:t>
      </w:r>
      <w:r>
        <w:rPr>
          <w:rFonts w:ascii="Times New Roman"/>
          <w:b w:val="false"/>
          <w:i w:val="false"/>
          <w:color w:val="000000"/>
          <w:sz w:val="28"/>
        </w:rPr>
        <w:t>No 518</w:t>
      </w:r>
      <w:r>
        <w:rPr>
          <w:rFonts w:ascii="Times New Roman"/>
          <w:b w:val="false"/>
          <w:i w:val="false"/>
          <w:color w:val="000000"/>
          <w:sz w:val="28"/>
        </w:rPr>
        <w:t xml:space="preserve"> бұйрығымен бекітілген (Нормативтік құқықтық кесімдерді мемлекеттік тіркеудің тізілімінде № 18048 болып тіркелген) шаруа немесе фермер қожалығын, ауыл шаруашылығы өндірісін жүргізу үшін уақытша өтеулі жер пайдалану (жалдау) құқығын беру жөніндегі конкурсты ұйымдастыру және өткізу қағидаларына сәйкес жүзеге асырылады.</w:t>
      </w:r>
    </w:p>
    <w:bookmarkEnd w:id="172"/>
    <w:bookmarkStart w:name="z280" w:id="173"/>
    <w:p>
      <w:pPr>
        <w:spacing w:after="0"/>
        <w:ind w:left="0"/>
        <w:jc w:val="both"/>
      </w:pPr>
      <w:r>
        <w:rPr>
          <w:rFonts w:ascii="Times New Roman"/>
          <w:b w:val="false"/>
          <w:i w:val="false"/>
          <w:color w:val="000000"/>
          <w:sz w:val="28"/>
        </w:rPr>
        <w:t>
      6. Халықтың жеке шаруашылықтардың ауылшаруашылық жануарларын жаюға қажеттілігін қанағаттандыру мақсатында резервке алынуға жататын жайылымдарды көрсететін диаграмма (карта), жеке шаруашылықтардың ауылшаруашылық жануарларын жаюға халықтың қажеттіліктерін қанағаттандыру мақсатында резервтелуге жататын жайылымдардың шекаралары мен көлемдері көрсетілген.</w:t>
      </w:r>
    </w:p>
    <w:bookmarkEnd w:id="173"/>
    <w:bookmarkStart w:name="z281"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75"/>
    <w:p>
      <w:pPr>
        <w:spacing w:after="0"/>
        <w:ind w:left="0"/>
        <w:jc w:val="both"/>
      </w:pPr>
      <w:r>
        <w:rPr>
          <w:rFonts w:ascii="Times New Roman"/>
          <w:b w:val="false"/>
          <w:i w:val="false"/>
          <w:color w:val="000000"/>
          <w:sz w:val="28"/>
        </w:rPr>
        <w:t xml:space="preserve">
      Жерді резервте қалдыру Қазақстан Республикасы Ұлттық экономика министрінің 2015 жылғы 28 ақпандағы </w:t>
      </w:r>
      <w:r>
        <w:rPr>
          <w:rFonts w:ascii="Times New Roman"/>
          <w:b w:val="false"/>
          <w:i w:val="false"/>
          <w:color w:val="000000"/>
          <w:sz w:val="28"/>
        </w:rPr>
        <w:t>No 178</w:t>
      </w:r>
      <w:r>
        <w:rPr>
          <w:rFonts w:ascii="Times New Roman"/>
          <w:b w:val="false"/>
          <w:i w:val="false"/>
          <w:color w:val="000000"/>
          <w:sz w:val="28"/>
        </w:rPr>
        <w:t xml:space="preserve"> бұйрығымен бекітілген (Нормативтік құқықтық кесімдерді мемлекеттік тіркеу тізілімінде №11337 болып тіркелген) Қазақстан Республикасы Ұлттық экономика министрінің 2015 жылғы 28 ақпандағы бұйрығымен бекітілген Жерді резервте қалдыру қағидаларына сәйкес Кодекстің </w:t>
      </w:r>
      <w:r>
        <w:rPr>
          <w:rFonts w:ascii="Times New Roman"/>
          <w:b w:val="false"/>
          <w:i w:val="false"/>
          <w:color w:val="000000"/>
          <w:sz w:val="28"/>
        </w:rPr>
        <w:t>49-2-бабына</w:t>
      </w:r>
      <w:r>
        <w:rPr>
          <w:rFonts w:ascii="Times New Roman"/>
          <w:b w:val="false"/>
          <w:i w:val="false"/>
          <w:color w:val="000000"/>
          <w:sz w:val="28"/>
        </w:rPr>
        <w:t xml:space="preserve"> сәйкес жүзеге асырылады.</w:t>
      </w:r>
    </w:p>
    <w:bookmarkEnd w:id="175"/>
    <w:bookmarkStart w:name="z283" w:id="176"/>
    <w:p>
      <w:pPr>
        <w:spacing w:after="0"/>
        <w:ind w:left="0"/>
        <w:jc w:val="both"/>
      </w:pPr>
      <w:r>
        <w:rPr>
          <w:rFonts w:ascii="Times New Roman"/>
          <w:b w:val="false"/>
          <w:i w:val="false"/>
          <w:color w:val="000000"/>
          <w:sz w:val="28"/>
        </w:rPr>
        <w:t>
      7. Жануарлардың су көздеріне өту жолдарын көрсете отырып, су тұтыну нормасы бойынша ресімделген су көздеріне (көлдерге, өзендерге, тоғандарға, арықтарға, суару немесе сумен жабдықтау каналдарына, құбырлы немесе шахталы құдықтарға) қол жеткізу сызбасы.</w:t>
      </w:r>
    </w:p>
    <w:bookmarkEnd w:id="176"/>
    <w:bookmarkStart w:name="z28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178"/>
    <w:p>
      <w:pPr>
        <w:spacing w:after="0"/>
        <w:ind w:left="0"/>
        <w:jc w:val="both"/>
      </w:pPr>
      <w:r>
        <w:rPr>
          <w:rFonts w:ascii="Times New Roman"/>
          <w:b w:val="false"/>
          <w:i w:val="false"/>
          <w:color w:val="000000"/>
          <w:sz w:val="28"/>
        </w:rPr>
        <w:t xml:space="preserve">
      Ауыл шаруашылығы жануарларының орташа тәуліктік су шығыны Қазақстан Республикасы Премьер-Министрінің орынбасары - Қазақстан Республикасы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бұйрығымен бекітілген, суды тұтынудың және су бұрудың нақты нормативтерін әзірлеу әдістемесіне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анықталады.</w:t>
      </w:r>
    </w:p>
    <w:bookmarkEnd w:id="178"/>
    <w:bookmarkStart w:name="z286" w:id="179"/>
    <w:p>
      <w:pPr>
        <w:spacing w:after="0"/>
        <w:ind w:left="0"/>
        <w:jc w:val="both"/>
      </w:pPr>
      <w:r>
        <w:rPr>
          <w:rFonts w:ascii="Times New Roman"/>
          <w:b w:val="false"/>
          <w:i w:val="false"/>
          <w:color w:val="000000"/>
          <w:sz w:val="28"/>
        </w:rPr>
        <w:t>
      8. Малды орналастыру үшін шалғай жайылымдар шекаралары мен аудандарын көрсете отырып, малды шалғай жайылымдарға орналастыру сызбасы</w:t>
      </w:r>
    </w:p>
    <w:bookmarkEnd w:id="179"/>
    <w:bookmarkStart w:name="z287"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2263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5692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692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183"/>
    <w:p>
      <w:pPr>
        <w:spacing w:after="0"/>
        <w:ind w:left="0"/>
        <w:jc w:val="both"/>
      </w:pPr>
      <w:r>
        <w:rPr>
          <w:rFonts w:ascii="Times New Roman"/>
          <w:b w:val="false"/>
          <w:i w:val="false"/>
          <w:color w:val="000000"/>
          <w:sz w:val="28"/>
        </w:rPr>
        <w:t>
      9. Ауылдық округтің құрамына кіретін ауылдық елді мекендер арасында жайылымдарды бөлу (қайта бөлу) жобасында жайылымдармен қамтамасыз етілмеген жеке және заңды тұлғалардың мал басы үшін ауылдық округтің ауылдық елді мекендері арасында жайылымдарды бөлу (қайта бөлу) схемасы көрсетілген - талап етілмейді;</w:t>
      </w:r>
    </w:p>
    <w:bookmarkEnd w:id="183"/>
    <w:bookmarkStart w:name="z291" w:id="184"/>
    <w:p>
      <w:pPr>
        <w:spacing w:after="0"/>
        <w:ind w:left="0"/>
        <w:jc w:val="both"/>
      </w:pPr>
      <w:r>
        <w:rPr>
          <w:rFonts w:ascii="Times New Roman"/>
          <w:b w:val="false"/>
          <w:i w:val="false"/>
          <w:color w:val="000000"/>
          <w:sz w:val="28"/>
        </w:rPr>
        <w:t>
      10. Тиiстi әкiмшiлiк-аумақтық бiрлiкте жайылымдарды ұтымды пайдалану үшiн қажеттi талаптар, олар:</w:t>
      </w:r>
    </w:p>
    <w:bookmarkEnd w:id="184"/>
    <w:bookmarkStart w:name="z292" w:id="185"/>
    <w:p>
      <w:pPr>
        <w:spacing w:after="0"/>
        <w:ind w:left="0"/>
        <w:jc w:val="both"/>
      </w:pPr>
      <w:r>
        <w:rPr>
          <w:rFonts w:ascii="Times New Roman"/>
          <w:b w:val="false"/>
          <w:i w:val="false"/>
          <w:color w:val="000000"/>
          <w:sz w:val="28"/>
        </w:rPr>
        <w:t xml:space="preserve">
      - "Жайылымдардың жалпы алаңына шекті рұқсат етілген жүктемені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бұйрығына сәйкес жайылымдардың жалпы алаңына шекті рұқсат етілген жүктемені сақтау (Заң тізілімінде № 11064 болып тіркелген);</w:t>
      </w:r>
    </w:p>
    <w:bookmarkEnd w:id="185"/>
    <w:bookmarkStart w:name="z293" w:id="186"/>
    <w:p>
      <w:pPr>
        <w:spacing w:after="0"/>
        <w:ind w:left="0"/>
        <w:jc w:val="both"/>
      </w:pPr>
      <w:r>
        <w:rPr>
          <w:rFonts w:ascii="Times New Roman"/>
          <w:b w:val="false"/>
          <w:i w:val="false"/>
          <w:color w:val="000000"/>
          <w:sz w:val="28"/>
        </w:rPr>
        <w:t>
      - жайылымдарды жайылым айналымы мен су көздерін ескере отырып пайдалану;</w:t>
      </w:r>
    </w:p>
    <w:bookmarkEnd w:id="186"/>
    <w:bookmarkStart w:name="z294" w:id="187"/>
    <w:p>
      <w:pPr>
        <w:spacing w:after="0"/>
        <w:ind w:left="0"/>
        <w:jc w:val="both"/>
      </w:pPr>
      <w:r>
        <w:rPr>
          <w:rFonts w:ascii="Times New Roman"/>
          <w:b w:val="false"/>
          <w:i w:val="false"/>
          <w:color w:val="000000"/>
          <w:sz w:val="28"/>
        </w:rPr>
        <w:t>
      - жайылымдық аумақтарды бөлек жайылымдық аймақтарға бөлу;</w:t>
      </w:r>
    </w:p>
    <w:bookmarkEnd w:id="187"/>
    <w:bookmarkStart w:name="z295" w:id="188"/>
    <w:p>
      <w:pPr>
        <w:spacing w:after="0"/>
        <w:ind w:left="0"/>
        <w:jc w:val="both"/>
      </w:pPr>
      <w:r>
        <w:rPr>
          <w:rFonts w:ascii="Times New Roman"/>
          <w:b w:val="false"/>
          <w:i w:val="false"/>
          <w:color w:val="000000"/>
          <w:sz w:val="28"/>
        </w:rPr>
        <w:t>
      - жайылымдық алқаптарды жыл маусымдарына сәйкес кеңістікте және уақытта (маусым, жыл шегінде) ауыстыру;</w:t>
      </w:r>
    </w:p>
    <w:bookmarkEnd w:id="188"/>
    <w:bookmarkStart w:name="z296" w:id="189"/>
    <w:p>
      <w:pPr>
        <w:spacing w:after="0"/>
        <w:ind w:left="0"/>
        <w:jc w:val="both"/>
      </w:pPr>
      <w:r>
        <w:rPr>
          <w:rFonts w:ascii="Times New Roman"/>
          <w:b w:val="false"/>
          <w:i w:val="false"/>
          <w:color w:val="000000"/>
          <w:sz w:val="28"/>
        </w:rPr>
        <w:t>
      - жайылымдық ауыспалы егіс алқаптарының бірін жайылымсыз және ауылшаруашылық малдарын жыл сайын қалдыру.</w:t>
      </w:r>
    </w:p>
    <w:bookmarkEnd w:id="189"/>
    <w:bookmarkStart w:name="z297" w:id="190"/>
    <w:p>
      <w:pPr>
        <w:spacing w:after="0"/>
        <w:ind w:left="0"/>
        <w:jc w:val="left"/>
      </w:pPr>
      <w:r>
        <w:rPr>
          <w:rFonts w:ascii="Times New Roman"/>
          <w:b/>
          <w:i w:val="false"/>
          <w:color w:val="000000"/>
        </w:rPr>
        <w:t xml:space="preserve"> Меңдіқара ауданы бойынша жайылымдардың жалпы көлеміне шекті рұқсат етілген жүктеме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аймақ (қосалқы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бұзылған жерлердегі ауыл шаруашылығы жануарларының 1 басына шаққандағы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қарасты қалыпты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тоғайларымен әртүрлі жармалар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