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f02dd" w14:textId="72f02d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"Меңдіқара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Меңдіқара ауданы мәслихатының 2025 жылғы 28 шілдедегі № 210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 - өзі басқару туралы" Қазақстан Республикасы Заңының </w:t>
      </w:r>
      <w:r>
        <w:rPr>
          <w:rFonts w:ascii="Times New Roman"/>
          <w:b w:val="false"/>
          <w:i w:val="false"/>
          <w:color w:val="000000"/>
          <w:sz w:val="28"/>
        </w:rPr>
        <w:t>6 - бабы</w:t>
      </w:r>
      <w:r>
        <w:rPr>
          <w:rFonts w:ascii="Times New Roman"/>
          <w:b w:val="false"/>
          <w:i w:val="false"/>
          <w:color w:val="000000"/>
          <w:sz w:val="28"/>
        </w:rPr>
        <w:t xml:space="preserve"> 1 - тармағы 15) тармақшасына, "Жайылымдар туралы" Қазақстан Республикасы Заңының </w:t>
      </w:r>
      <w:r>
        <w:rPr>
          <w:rFonts w:ascii="Times New Roman"/>
          <w:b w:val="false"/>
          <w:i w:val="false"/>
          <w:color w:val="000000"/>
          <w:sz w:val="28"/>
        </w:rPr>
        <w:t>8 - бабының</w:t>
      </w:r>
      <w:r>
        <w:rPr>
          <w:rFonts w:ascii="Times New Roman"/>
          <w:b w:val="false"/>
          <w:i w:val="false"/>
          <w:color w:val="000000"/>
          <w:sz w:val="28"/>
        </w:rPr>
        <w:t xml:space="preserve"> 1 - тармағына сәйкес, Меңдіқара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Осы шешімге қосымшаларға сәйкес, қоса беріліп отырған Меңдіқара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xml:space="preserve">
      2. Мәслихаттың 2024 жылғы 24 сәуірдегі </w:t>
      </w:r>
      <w:r>
        <w:rPr>
          <w:rFonts w:ascii="Times New Roman"/>
          <w:b w:val="false"/>
          <w:i w:val="false"/>
          <w:color w:val="000000"/>
          <w:sz w:val="28"/>
        </w:rPr>
        <w:t>№ 110</w:t>
      </w:r>
      <w:r>
        <w:rPr>
          <w:rFonts w:ascii="Times New Roman"/>
          <w:b w:val="false"/>
          <w:i w:val="false"/>
          <w:color w:val="000000"/>
          <w:sz w:val="28"/>
        </w:rPr>
        <w:t xml:space="preserve"> "Жайылымдарды басқару және оларды пайдалану жөніндегі жоспарды бекіту туралы" шешімі жойылсын.</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мәслихаттың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Рахметқалиев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28 шілдесіндегі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210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3" w:id="4"/>
    <w:p>
      <w:pPr>
        <w:spacing w:after="0"/>
        <w:ind w:left="0"/>
        <w:jc w:val="left"/>
      </w:pPr>
      <w:r>
        <w:rPr>
          <w:rFonts w:ascii="Times New Roman"/>
          <w:b/>
          <w:i w:val="false"/>
          <w:color w:val="000000"/>
        </w:rPr>
        <w:t xml:space="preserve"> Меңдіқара ауданының 2025-2029 жылдарға арналған жайылымдарды басқару және оларды пайдалану жөніндегі жоспары</w:t>
      </w:r>
    </w:p>
    <w:bookmarkEnd w:id="4"/>
    <w:bookmarkStart w:name="z14" w:id="5"/>
    <w:p>
      <w:pPr>
        <w:spacing w:after="0"/>
        <w:ind w:left="0"/>
        <w:jc w:val="both"/>
      </w:pPr>
      <w:r>
        <w:rPr>
          <w:rFonts w:ascii="Times New Roman"/>
          <w:b w:val="false"/>
          <w:i w:val="false"/>
          <w:color w:val="000000"/>
          <w:sz w:val="28"/>
        </w:rPr>
        <w:t xml:space="preserve">
      Осы "Меңдіқара ауданының 2025-2029 жылдарға арналған жайылымдарды басқару және оларды пайдалану жөніндегі жоспары" (бұдан әрі - Жоспар) "Жайылымдар туралы" Қазақстан Республикасы Заңының </w:t>
      </w:r>
      <w:r>
        <w:rPr>
          <w:rFonts w:ascii="Times New Roman"/>
          <w:b w:val="false"/>
          <w:i w:val="false"/>
          <w:color w:val="000000"/>
          <w:sz w:val="28"/>
        </w:rPr>
        <w:t>6-бабының</w:t>
      </w:r>
      <w:r>
        <w:rPr>
          <w:rFonts w:ascii="Times New Roman"/>
          <w:b w:val="false"/>
          <w:i w:val="false"/>
          <w:color w:val="000000"/>
          <w:sz w:val="28"/>
        </w:rPr>
        <w:t xml:space="preserve"> 4-1) тармақшасына және "Мемлекеттік статистика туралы" Қазақстан Республикасы Заңының </w:t>
      </w:r>
      <w:r>
        <w:rPr>
          <w:rFonts w:ascii="Times New Roman"/>
          <w:b w:val="false"/>
          <w:i w:val="false"/>
          <w:color w:val="000000"/>
          <w:sz w:val="28"/>
        </w:rPr>
        <w:t>16-бабы</w:t>
      </w:r>
      <w:r>
        <w:rPr>
          <w:rFonts w:ascii="Times New Roman"/>
          <w:b w:val="false"/>
          <w:i w:val="false"/>
          <w:color w:val="000000"/>
          <w:sz w:val="28"/>
        </w:rPr>
        <w:t xml:space="preserve"> 3-тармағының 2) тармақшасына сәйкес әзірленген.</w:t>
      </w:r>
    </w:p>
    <w:bookmarkEnd w:id="5"/>
    <w:bookmarkStart w:name="z15" w:id="6"/>
    <w:p>
      <w:pPr>
        <w:spacing w:after="0"/>
        <w:ind w:left="0"/>
        <w:jc w:val="both"/>
      </w:pPr>
      <w:r>
        <w:rPr>
          <w:rFonts w:ascii="Times New Roman"/>
          <w:b w:val="false"/>
          <w:i w:val="false"/>
          <w:color w:val="000000"/>
          <w:sz w:val="28"/>
        </w:rPr>
        <w:t>
      Бұл Жоспар жайылымдарды ұтымды пайдалану, жемшөпке деген қажеттілікті тұрақты қамтамасыз ету және жайылымдардың тозу процестерінің алдын алу мақсатында қабылданған.</w:t>
      </w:r>
    </w:p>
    <w:bookmarkEnd w:id="6"/>
    <w:bookmarkStart w:name="z16" w:id="7"/>
    <w:p>
      <w:pPr>
        <w:spacing w:after="0"/>
        <w:ind w:left="0"/>
        <w:jc w:val="both"/>
      </w:pPr>
      <w:r>
        <w:rPr>
          <w:rFonts w:ascii="Times New Roman"/>
          <w:b w:val="false"/>
          <w:i w:val="false"/>
          <w:color w:val="000000"/>
          <w:sz w:val="28"/>
        </w:rPr>
        <w:t>
      Жоспарды әзірлеу кезінде мыналар ескеріледі:</w:t>
      </w:r>
    </w:p>
    <w:bookmarkEnd w:id="7"/>
    <w:bookmarkStart w:name="z17" w:id="8"/>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аймақтың жер балансының және мемлекеттік жер кадастры ақпараттық жүйесінің деректері;</w:t>
      </w:r>
    </w:p>
    <w:bookmarkEnd w:id="8"/>
    <w:bookmarkStart w:name="z18" w:id="9"/>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жайылымдардың геоботаникалық зерттеу мәліметтері;</w:t>
      </w:r>
    </w:p>
    <w:bookmarkEnd w:id="9"/>
    <w:bookmarkStart w:name="z19" w:id="10"/>
    <w:p>
      <w:pPr>
        <w:spacing w:after="0"/>
        <w:ind w:left="0"/>
        <w:jc w:val="both"/>
      </w:pPr>
      <w:r>
        <w:rPr>
          <w:rFonts w:ascii="Times New Roman"/>
          <w:b w:val="false"/>
          <w:i w:val="false"/>
          <w:color w:val="000000"/>
          <w:sz w:val="28"/>
        </w:rPr>
        <w:t>
      3) мал қорымдары (биометриялық шұңқырлар) туралы мәліметтер;</w:t>
      </w:r>
    </w:p>
    <w:bookmarkEnd w:id="10"/>
    <w:bookmarkStart w:name="z20" w:id="11"/>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жайылымдық инфрақұрылым объектілері және ауыл шаруашылығы жануарларын өткізуге арналған сервитуттар туралы мәліметтер</w:t>
      </w:r>
    </w:p>
    <w:bookmarkEnd w:id="11"/>
    <w:bookmarkStart w:name="z21" w:id="12"/>
    <w:p>
      <w:pPr>
        <w:spacing w:after="0"/>
        <w:ind w:left="0"/>
        <w:jc w:val="both"/>
      </w:pPr>
      <w:r>
        <w:rPr>
          <w:rFonts w:ascii="Times New Roman"/>
          <w:b w:val="false"/>
          <w:i w:val="false"/>
          <w:color w:val="000000"/>
          <w:sz w:val="28"/>
        </w:rPr>
        <w:t>
      5) осы Жоспарға 4-қосымшаның 1-кестесіне сәйкес иелерін көрсете отырып, малды бірдейлендіру дерекқорынан алынған мал басының саны туралы деректер;</w:t>
      </w:r>
    </w:p>
    <w:bookmarkEnd w:id="12"/>
    <w:bookmarkStart w:name="z22" w:id="13"/>
    <w:p>
      <w:pPr>
        <w:spacing w:after="0"/>
        <w:ind w:left="0"/>
        <w:jc w:val="both"/>
      </w:pPr>
      <w:r>
        <w:rPr>
          <w:rFonts w:ascii="Times New Roman"/>
          <w:b w:val="false"/>
          <w:i w:val="false"/>
          <w:color w:val="000000"/>
          <w:sz w:val="28"/>
        </w:rPr>
        <w:t>
      6) осы Жоспарға 4-қосымшаның 2-кестесіне сәйкес нысан бойынша ауыл шаруашылығы жануарларының түрлері мен жас-жыныстық топтары бойынша қалыптасқан табындардың, отарлардың, табындардың саны туралы деректер.</w:t>
      </w:r>
    </w:p>
    <w:bookmarkEnd w:id="13"/>
    <w:bookmarkStart w:name="z23" w:id="14"/>
    <w:p>
      <w:pPr>
        <w:spacing w:after="0"/>
        <w:ind w:left="0"/>
        <w:jc w:val="both"/>
      </w:pPr>
      <w:r>
        <w:rPr>
          <w:rFonts w:ascii="Times New Roman"/>
          <w:b w:val="false"/>
          <w:i w:val="false"/>
          <w:color w:val="000000"/>
          <w:sz w:val="28"/>
        </w:rPr>
        <w:t>
      7) осы Жоспарға 4-қосымшаның 3-кестесіне сәйкес нысан бойынша шалғайдағы жайылымдарда жаюға арналған мал басының саны туралы мәліметтер;</w:t>
      </w:r>
    </w:p>
    <w:bookmarkEnd w:id="14"/>
    <w:bookmarkStart w:name="z24" w:id="15"/>
    <w:p>
      <w:pPr>
        <w:spacing w:after="0"/>
        <w:ind w:left="0"/>
        <w:jc w:val="both"/>
      </w:pPr>
      <w:r>
        <w:rPr>
          <w:rFonts w:ascii="Times New Roman"/>
          <w:b w:val="false"/>
          <w:i w:val="false"/>
          <w:color w:val="000000"/>
          <w:sz w:val="28"/>
        </w:rPr>
        <w:t>
      8) мәдени және құрғақ жайылымдарда, орман-су қоры жерлерінде және ерекше қорғалатын табиғи аумақтарда ауыл шаруашылығы жануарларын жаю ерекшеліктері туралы деректер;</w:t>
      </w:r>
    </w:p>
    <w:bookmarkEnd w:id="15"/>
    <w:bookmarkStart w:name="z25" w:id="16"/>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ұсынылатын жайылым ауыспалы сызбалары;</w:t>
      </w:r>
    </w:p>
    <w:bookmarkEnd w:id="16"/>
    <w:bookmarkStart w:name="z26" w:id="17"/>
    <w:p>
      <w:pPr>
        <w:spacing w:after="0"/>
        <w:ind w:left="0"/>
        <w:jc w:val="both"/>
      </w:pPr>
      <w:r>
        <w:rPr>
          <w:rFonts w:ascii="Times New Roman"/>
          <w:b w:val="false"/>
          <w:i w:val="false"/>
          <w:color w:val="000000"/>
          <w:sz w:val="28"/>
        </w:rPr>
        <w:t>
      10) мал және өсімдік шаруашылығының статистикасы бойынша ресми статистикалық ақпарат.</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2" w:id="18"/>
    <w:p>
      <w:pPr>
        <w:spacing w:after="0"/>
        <w:ind w:left="0"/>
        <w:jc w:val="left"/>
      </w:pPr>
      <w:r>
        <w:rPr>
          <w:rFonts w:ascii="Times New Roman"/>
          <w:b/>
          <w:i w:val="false"/>
          <w:color w:val="000000"/>
        </w:rPr>
        <w:t xml:space="preserve"> Аймақтың жер балансының және мемлекеттік жер кадастры ақпараттық жүйесінің деректері</w:t>
      </w:r>
    </w:p>
    <w:bookmarkEnd w:id="18"/>
    <w:bookmarkStart w:name="z33" w:id="19"/>
    <w:p>
      <w:pPr>
        <w:spacing w:after="0"/>
        <w:ind w:left="0"/>
        <w:jc w:val="both"/>
      </w:pPr>
      <w:r>
        <w:rPr>
          <w:rFonts w:ascii="Times New Roman"/>
          <w:b w:val="false"/>
          <w:i w:val="false"/>
          <w:color w:val="000000"/>
          <w:sz w:val="28"/>
        </w:rPr>
        <w:t>
      1 Кесте. Меңдіқара ауданы бойынша жайылымдарды жер санаттары бойынша бөлу, гектар</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округтер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объекілердің жіктеуіш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жиынтығы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тағайындау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көлік, байланыс және өзгеде а/ш емес тағайынд.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Краснопреснен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661773</w:t>
            </w:r>
          </w:p>
        </w:tc>
      </w:tr>
    </w:tbl>
    <w:bookmarkStart w:name="z34" w:id="20"/>
    <w:p>
      <w:pPr>
        <w:spacing w:after="0"/>
        <w:ind w:left="0"/>
        <w:jc w:val="both"/>
      </w:pPr>
      <w:r>
        <w:rPr>
          <w:rFonts w:ascii="Times New Roman"/>
          <w:b w:val="false"/>
          <w:i w:val="false"/>
          <w:color w:val="000000"/>
          <w:sz w:val="28"/>
        </w:rPr>
        <w:t>
      2 Кесте. Елді мекеннің жайылымдарын бөлу, гектар</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объекілердің жіктеуіш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көлемі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ауылшаруашылық малдарын жаюға қажеттілігін қамтамасыз етуге арналғанқамтамасыз етуге арналған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өсіру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маусымлддық,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Алқау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Буденовка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Загаринка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Байгожа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Құлшыкай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Төлеңгіт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Краснопреснен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Пресня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Қасқат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395653600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Архиповка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Долбушка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Чернышевка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Харьков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Каменскорал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395663100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w:t>
            </w:r>
          </w:p>
        </w:tc>
      </w:tr>
    </w:tbl>
    <w:bookmarkStart w:name="z35" w:id="21"/>
    <w:p>
      <w:pPr>
        <w:spacing w:after="0"/>
        <w:ind w:left="0"/>
        <w:jc w:val="both"/>
      </w:pPr>
      <w:r>
        <w:rPr>
          <w:rFonts w:ascii="Times New Roman"/>
          <w:b w:val="false"/>
          <w:i w:val="false"/>
          <w:color w:val="000000"/>
          <w:sz w:val="28"/>
        </w:rPr>
        <w:t>
      3 Кесте. Жер учаскесіне құқық белгілейтін және сәйкестендіру құжаттары негізінде меншік иелері мен жер пайдаланушылар туралы мәліметтер</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 мен жер пайдаланушылар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кадастрлық нөмірі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көлемі, гектар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Аристанова Ляйля Искаковна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380126400623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Раиса Юрьевна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650701450543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Бекиров Бакир Сарханович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881108350682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12185024710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Буй Сергей Семенович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580629300049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Голик Владимир Иванович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580923350284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2"/>
          <w:p>
            <w:pPr>
              <w:spacing w:after="20"/>
              <w:ind w:left="20"/>
              <w:jc w:val="both"/>
            </w:pPr>
            <w:r>
              <w:rPr>
                <w:rFonts w:ascii="Times New Roman"/>
                <w:b w:val="false"/>
                <w:i w:val="false"/>
                <w:color w:val="000000"/>
                <w:sz w:val="20"/>
              </w:rPr>
              <w:t>
12185026286</w:t>
            </w:r>
          </w:p>
          <w:bookmarkEnd w:id="22"/>
          <w:p>
            <w:pPr>
              <w:spacing w:after="20"/>
              <w:ind w:left="20"/>
              <w:jc w:val="both"/>
            </w:pPr>
            <w:r>
              <w:rPr>
                <w:rFonts w:ascii="Times New Roman"/>
                <w:b w:val="false"/>
                <w:i w:val="false"/>
                <w:color w:val="000000"/>
                <w:sz w:val="20"/>
              </w:rPr>
              <w:t>
12185026418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3"/>
          <w:p>
            <w:pPr>
              <w:spacing w:after="20"/>
              <w:ind w:left="20"/>
              <w:jc w:val="both"/>
            </w:pPr>
            <w:r>
              <w:rPr>
                <w:rFonts w:ascii="Times New Roman"/>
                <w:b w:val="false"/>
                <w:i w:val="false"/>
                <w:color w:val="000000"/>
                <w:sz w:val="20"/>
              </w:rPr>
              <w:t>
5</w:t>
            </w:r>
          </w:p>
          <w:bookmarkEnd w:id="23"/>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Голик Иван Владимирович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810720350555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4"/>
          <w:p>
            <w:pPr>
              <w:spacing w:after="20"/>
              <w:ind w:left="20"/>
              <w:jc w:val="both"/>
            </w:pPr>
            <w:r>
              <w:rPr>
                <w:rFonts w:ascii="Times New Roman"/>
                <w:b w:val="false"/>
                <w:i w:val="false"/>
                <w:color w:val="000000"/>
                <w:sz w:val="20"/>
              </w:rPr>
              <w:t>
12185026412</w:t>
            </w:r>
          </w:p>
          <w:bookmarkEnd w:id="24"/>
          <w:p>
            <w:pPr>
              <w:spacing w:after="20"/>
              <w:ind w:left="20"/>
              <w:jc w:val="both"/>
            </w:pPr>
            <w:r>
              <w:rPr>
                <w:rFonts w:ascii="Times New Roman"/>
                <w:b w:val="false"/>
                <w:i w:val="false"/>
                <w:color w:val="000000"/>
                <w:sz w:val="20"/>
              </w:rPr>
              <w:t>
</w:t>
            </w:r>
            <w:r>
              <w:rPr>
                <w:rFonts w:ascii="Times New Roman"/>
                <w:b w:val="false"/>
                <w:i w:val="false"/>
                <w:color w:val="000000"/>
                <w:sz w:val="20"/>
              </w:rPr>
              <w:t>12185026154</w:t>
            </w:r>
          </w:p>
          <w:p>
            <w:pPr>
              <w:spacing w:after="20"/>
              <w:ind w:left="20"/>
              <w:jc w:val="both"/>
            </w:pPr>
            <w:r>
              <w:rPr>
                <w:rFonts w:ascii="Times New Roman"/>
                <w:b w:val="false"/>
                <w:i w:val="false"/>
                <w:color w:val="000000"/>
                <w:sz w:val="20"/>
              </w:rPr>
              <w:t>
12185026401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5"/>
          <w:p>
            <w:pPr>
              <w:spacing w:after="20"/>
              <w:ind w:left="20"/>
              <w:jc w:val="both"/>
            </w:pPr>
            <w:r>
              <w:rPr>
                <w:rFonts w:ascii="Times New Roman"/>
                <w:b w:val="false"/>
                <w:i w:val="false"/>
                <w:color w:val="000000"/>
                <w:sz w:val="20"/>
              </w:rPr>
              <w:t>
44</w:t>
            </w:r>
          </w:p>
          <w:bookmarkEnd w:id="25"/>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Горбач Руслан Максимович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810311350323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Борис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641205300033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26"/>
          <w:p>
            <w:pPr>
              <w:spacing w:after="20"/>
              <w:ind w:left="20"/>
              <w:jc w:val="both"/>
            </w:pPr>
            <w:r>
              <w:rPr>
                <w:rFonts w:ascii="Times New Roman"/>
                <w:b w:val="false"/>
                <w:i w:val="false"/>
                <w:color w:val="000000"/>
                <w:sz w:val="20"/>
              </w:rPr>
              <w:t>
12185026276</w:t>
            </w:r>
          </w:p>
          <w:bookmarkEnd w:id="26"/>
          <w:p>
            <w:pPr>
              <w:spacing w:after="20"/>
              <w:ind w:left="20"/>
              <w:jc w:val="both"/>
            </w:pPr>
            <w:r>
              <w:rPr>
                <w:rFonts w:ascii="Times New Roman"/>
                <w:b w:val="false"/>
                <w:i w:val="false"/>
                <w:color w:val="000000"/>
                <w:sz w:val="20"/>
              </w:rPr>
              <w:t>
</w:t>
            </w:r>
            <w:r>
              <w:rPr>
                <w:rFonts w:ascii="Times New Roman"/>
                <w:b w:val="false"/>
                <w:i w:val="false"/>
                <w:color w:val="000000"/>
                <w:sz w:val="20"/>
              </w:rPr>
              <w:t>12185026032</w:t>
            </w:r>
          </w:p>
          <w:p>
            <w:pPr>
              <w:spacing w:after="20"/>
              <w:ind w:left="20"/>
              <w:jc w:val="both"/>
            </w:pPr>
            <w:r>
              <w:rPr>
                <w:rFonts w:ascii="Times New Roman"/>
                <w:b w:val="false"/>
                <w:i w:val="false"/>
                <w:color w:val="000000"/>
                <w:sz w:val="20"/>
              </w:rPr>
              <w:t>
12185026343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27"/>
          <w:p>
            <w:pPr>
              <w:spacing w:after="20"/>
              <w:ind w:left="20"/>
              <w:jc w:val="both"/>
            </w:pPr>
            <w:r>
              <w:rPr>
                <w:rFonts w:ascii="Times New Roman"/>
                <w:b w:val="false"/>
                <w:i w:val="false"/>
                <w:color w:val="000000"/>
                <w:sz w:val="20"/>
              </w:rPr>
              <w:t>
7</w:t>
            </w:r>
          </w:p>
          <w:bookmarkEnd w:id="2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Владислав Леонидович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530622350048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28"/>
          <w:p>
            <w:pPr>
              <w:spacing w:after="20"/>
              <w:ind w:left="20"/>
              <w:jc w:val="both"/>
            </w:pPr>
            <w:r>
              <w:rPr>
                <w:rFonts w:ascii="Times New Roman"/>
                <w:b w:val="false"/>
                <w:i w:val="false"/>
                <w:color w:val="000000"/>
                <w:sz w:val="20"/>
              </w:rPr>
              <w:t>
12185026282</w:t>
            </w:r>
          </w:p>
          <w:bookmarkEnd w:id="28"/>
          <w:p>
            <w:pPr>
              <w:spacing w:after="20"/>
              <w:ind w:left="20"/>
              <w:jc w:val="both"/>
            </w:pPr>
            <w:r>
              <w:rPr>
                <w:rFonts w:ascii="Times New Roman"/>
                <w:b w:val="false"/>
                <w:i w:val="false"/>
                <w:color w:val="000000"/>
                <w:sz w:val="20"/>
              </w:rPr>
              <w:t>
12185026351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29"/>
          <w:p>
            <w:pPr>
              <w:spacing w:after="20"/>
              <w:ind w:left="20"/>
              <w:jc w:val="both"/>
            </w:pPr>
            <w:r>
              <w:rPr>
                <w:rFonts w:ascii="Times New Roman"/>
                <w:b w:val="false"/>
                <w:i w:val="false"/>
                <w:color w:val="000000"/>
                <w:sz w:val="20"/>
              </w:rPr>
              <w:t>
7</w:t>
            </w:r>
          </w:p>
          <w:bookmarkEnd w:id="29"/>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 Михаил Степанович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610905350320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0"/>
          <w:p>
            <w:pPr>
              <w:spacing w:after="20"/>
              <w:ind w:left="20"/>
              <w:jc w:val="both"/>
            </w:pPr>
            <w:r>
              <w:rPr>
                <w:rFonts w:ascii="Times New Roman"/>
                <w:b w:val="false"/>
                <w:i w:val="false"/>
                <w:color w:val="000000"/>
                <w:sz w:val="20"/>
              </w:rPr>
              <w:t>
12185026342</w:t>
            </w:r>
          </w:p>
          <w:bookmarkEnd w:id="30"/>
          <w:p>
            <w:pPr>
              <w:spacing w:after="20"/>
              <w:ind w:left="20"/>
              <w:jc w:val="both"/>
            </w:pPr>
            <w:r>
              <w:rPr>
                <w:rFonts w:ascii="Times New Roman"/>
                <w:b w:val="false"/>
                <w:i w:val="false"/>
                <w:color w:val="000000"/>
                <w:sz w:val="20"/>
              </w:rPr>
              <w:t>
</w:t>
            </w:r>
            <w:r>
              <w:rPr>
                <w:rFonts w:ascii="Times New Roman"/>
                <w:b w:val="false"/>
                <w:i w:val="false"/>
                <w:color w:val="000000"/>
                <w:sz w:val="20"/>
              </w:rPr>
              <w:t>12185026239</w:t>
            </w:r>
          </w:p>
          <w:p>
            <w:pPr>
              <w:spacing w:after="20"/>
              <w:ind w:left="20"/>
              <w:jc w:val="both"/>
            </w:pPr>
            <w:r>
              <w:rPr>
                <w:rFonts w:ascii="Times New Roman"/>
                <w:b w:val="false"/>
                <w:i w:val="false"/>
                <w:color w:val="000000"/>
                <w:sz w:val="20"/>
              </w:rPr>
              <w:t>
</w:t>
            </w:r>
            <w:r>
              <w:rPr>
                <w:rFonts w:ascii="Times New Roman"/>
                <w:b w:val="false"/>
                <w:i w:val="false"/>
                <w:color w:val="000000"/>
                <w:sz w:val="20"/>
              </w:rPr>
              <w:t>12185026295</w:t>
            </w:r>
          </w:p>
          <w:p>
            <w:pPr>
              <w:spacing w:after="20"/>
              <w:ind w:left="20"/>
              <w:jc w:val="both"/>
            </w:pPr>
            <w:r>
              <w:rPr>
                <w:rFonts w:ascii="Times New Roman"/>
                <w:b w:val="false"/>
                <w:i w:val="false"/>
                <w:color w:val="000000"/>
                <w:sz w:val="20"/>
              </w:rPr>
              <w:t>
</w:t>
            </w:r>
            <w:r>
              <w:rPr>
                <w:rFonts w:ascii="Times New Roman"/>
                <w:b w:val="false"/>
                <w:i w:val="false"/>
                <w:color w:val="000000"/>
                <w:sz w:val="20"/>
              </w:rPr>
              <w:t>12185026249</w:t>
            </w:r>
          </w:p>
          <w:p>
            <w:pPr>
              <w:spacing w:after="20"/>
              <w:ind w:left="20"/>
              <w:jc w:val="both"/>
            </w:pPr>
            <w:r>
              <w:rPr>
                <w:rFonts w:ascii="Times New Roman"/>
                <w:b w:val="false"/>
                <w:i w:val="false"/>
                <w:color w:val="000000"/>
                <w:sz w:val="20"/>
              </w:rPr>
              <w:t>
</w:t>
            </w:r>
            <w:r>
              <w:rPr>
                <w:rFonts w:ascii="Times New Roman"/>
                <w:b w:val="false"/>
                <w:i w:val="false"/>
                <w:color w:val="000000"/>
                <w:sz w:val="20"/>
              </w:rPr>
              <w:t>12185026232</w:t>
            </w:r>
          </w:p>
          <w:p>
            <w:pPr>
              <w:spacing w:after="20"/>
              <w:ind w:left="20"/>
              <w:jc w:val="both"/>
            </w:pPr>
            <w:r>
              <w:rPr>
                <w:rFonts w:ascii="Times New Roman"/>
                <w:b w:val="false"/>
                <w:i w:val="false"/>
                <w:color w:val="000000"/>
                <w:sz w:val="20"/>
              </w:rPr>
              <w:t>
12185026293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1"/>
          <w:p>
            <w:pPr>
              <w:spacing w:after="20"/>
              <w:ind w:left="20"/>
              <w:jc w:val="both"/>
            </w:pPr>
            <w:r>
              <w:rPr>
                <w:rFonts w:ascii="Times New Roman"/>
                <w:b w:val="false"/>
                <w:i w:val="false"/>
                <w:color w:val="000000"/>
                <w:sz w:val="20"/>
              </w:rPr>
              <w:t>
25</w:t>
            </w:r>
          </w:p>
          <w:bookmarkEnd w:id="31"/>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Масольд Сергей Иванович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650303350890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32"/>
          <w:p>
            <w:pPr>
              <w:spacing w:after="20"/>
              <w:ind w:left="20"/>
              <w:jc w:val="both"/>
            </w:pPr>
            <w:r>
              <w:rPr>
                <w:rFonts w:ascii="Times New Roman"/>
                <w:b w:val="false"/>
                <w:i w:val="false"/>
                <w:color w:val="000000"/>
                <w:sz w:val="20"/>
              </w:rPr>
              <w:t>
12185026157</w:t>
            </w:r>
          </w:p>
          <w:bookmarkEnd w:id="32"/>
          <w:p>
            <w:pPr>
              <w:spacing w:after="20"/>
              <w:ind w:left="20"/>
              <w:jc w:val="both"/>
            </w:pPr>
            <w:r>
              <w:rPr>
                <w:rFonts w:ascii="Times New Roman"/>
                <w:b w:val="false"/>
                <w:i w:val="false"/>
                <w:color w:val="000000"/>
                <w:sz w:val="20"/>
              </w:rPr>
              <w:t>
12185024701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33"/>
          <w:p>
            <w:pPr>
              <w:spacing w:after="20"/>
              <w:ind w:left="20"/>
              <w:jc w:val="both"/>
            </w:pPr>
            <w:r>
              <w:rPr>
                <w:rFonts w:ascii="Times New Roman"/>
                <w:b w:val="false"/>
                <w:i w:val="false"/>
                <w:color w:val="000000"/>
                <w:sz w:val="20"/>
              </w:rPr>
              <w:t>
8</w:t>
            </w:r>
          </w:p>
          <w:bookmarkEnd w:id="33"/>
          <w:p>
            <w:pPr>
              <w:spacing w:after="20"/>
              <w:ind w:left="20"/>
              <w:jc w:val="both"/>
            </w:pPr>
            <w:r>
              <w:rPr>
                <w:rFonts w:ascii="Times New Roman"/>
                <w:b w:val="false"/>
                <w:i w:val="false"/>
                <w:color w:val="000000"/>
                <w:sz w:val="20"/>
              </w:rPr>
              <w:t>
385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Науразбаева Дина Аманжолович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761125450489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34"/>
          <w:p>
            <w:pPr>
              <w:spacing w:after="20"/>
              <w:ind w:left="20"/>
              <w:jc w:val="both"/>
            </w:pPr>
            <w:r>
              <w:rPr>
                <w:rFonts w:ascii="Times New Roman"/>
                <w:b w:val="false"/>
                <w:i w:val="false"/>
                <w:color w:val="000000"/>
                <w:sz w:val="20"/>
              </w:rPr>
              <w:t>
12185025401</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12185024677</w:t>
            </w:r>
          </w:p>
          <w:p>
            <w:pPr>
              <w:spacing w:after="20"/>
              <w:ind w:left="20"/>
              <w:jc w:val="both"/>
            </w:pPr>
            <w:r>
              <w:rPr>
                <w:rFonts w:ascii="Times New Roman"/>
                <w:b w:val="false"/>
                <w:i w:val="false"/>
                <w:color w:val="000000"/>
                <w:sz w:val="20"/>
              </w:rPr>
              <w:t>
</w:t>
            </w:r>
            <w:r>
              <w:rPr>
                <w:rFonts w:ascii="Times New Roman"/>
                <w:b w:val="false"/>
                <w:i w:val="false"/>
                <w:color w:val="000000"/>
                <w:sz w:val="20"/>
              </w:rPr>
              <w:t>12185025396</w:t>
            </w:r>
          </w:p>
          <w:p>
            <w:pPr>
              <w:spacing w:after="20"/>
              <w:ind w:left="20"/>
              <w:jc w:val="both"/>
            </w:pPr>
            <w:r>
              <w:rPr>
                <w:rFonts w:ascii="Times New Roman"/>
                <w:b w:val="false"/>
                <w:i w:val="false"/>
                <w:color w:val="000000"/>
                <w:sz w:val="20"/>
              </w:rPr>
              <w:t>
12185026245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35"/>
          <w:p>
            <w:pPr>
              <w:spacing w:after="20"/>
              <w:ind w:left="20"/>
              <w:jc w:val="both"/>
            </w:pPr>
            <w:r>
              <w:rPr>
                <w:rFonts w:ascii="Times New Roman"/>
                <w:b w:val="false"/>
                <w:i w:val="false"/>
                <w:color w:val="000000"/>
                <w:sz w:val="20"/>
              </w:rPr>
              <w:t>
188</w:t>
            </w:r>
          </w:p>
          <w:bookmarkEnd w:id="35"/>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71</w:t>
            </w:r>
          </w:p>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Нурмагамбетов Азамат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791208300732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Лаззат Ансаганов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691003400562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36"/>
          <w:p>
            <w:pPr>
              <w:spacing w:after="20"/>
              <w:ind w:left="20"/>
              <w:jc w:val="both"/>
            </w:pPr>
            <w:r>
              <w:rPr>
                <w:rFonts w:ascii="Times New Roman"/>
                <w:b w:val="false"/>
                <w:i w:val="false"/>
                <w:color w:val="000000"/>
                <w:sz w:val="20"/>
              </w:rPr>
              <w:t>
12185026313</w:t>
            </w:r>
          </w:p>
          <w:bookmarkEnd w:id="36"/>
          <w:p>
            <w:pPr>
              <w:spacing w:after="20"/>
              <w:ind w:left="20"/>
              <w:jc w:val="both"/>
            </w:pPr>
            <w:r>
              <w:rPr>
                <w:rFonts w:ascii="Times New Roman"/>
                <w:b w:val="false"/>
                <w:i w:val="false"/>
                <w:color w:val="000000"/>
                <w:sz w:val="20"/>
              </w:rPr>
              <w:t>
12185026632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37"/>
          <w:p>
            <w:pPr>
              <w:spacing w:after="20"/>
              <w:ind w:left="20"/>
              <w:jc w:val="both"/>
            </w:pPr>
            <w:r>
              <w:rPr>
                <w:rFonts w:ascii="Times New Roman"/>
                <w:b w:val="false"/>
                <w:i w:val="false"/>
                <w:color w:val="000000"/>
                <w:sz w:val="20"/>
              </w:rPr>
              <w:t>
64</w:t>
            </w:r>
          </w:p>
          <w:bookmarkEnd w:id="37"/>
          <w:p>
            <w:pPr>
              <w:spacing w:after="20"/>
              <w:ind w:left="20"/>
              <w:jc w:val="both"/>
            </w:pPr>
            <w:r>
              <w:rPr>
                <w:rFonts w:ascii="Times New Roman"/>
                <w:b w:val="false"/>
                <w:i w:val="false"/>
                <w:color w:val="000000"/>
                <w:sz w:val="20"/>
              </w:rPr>
              <w:t>
538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Петроченко Анатолий Викторович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621001300017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38"/>
          <w:p>
            <w:pPr>
              <w:spacing w:after="20"/>
              <w:ind w:left="20"/>
              <w:jc w:val="both"/>
            </w:pPr>
            <w:r>
              <w:rPr>
                <w:rFonts w:ascii="Times New Roman"/>
                <w:b w:val="false"/>
                <w:i w:val="false"/>
                <w:color w:val="000000"/>
                <w:sz w:val="20"/>
              </w:rPr>
              <w:t>
12185026112</w:t>
            </w:r>
          </w:p>
          <w:bookmarkEnd w:id="38"/>
          <w:p>
            <w:pPr>
              <w:spacing w:after="20"/>
              <w:ind w:left="20"/>
              <w:jc w:val="both"/>
            </w:pPr>
            <w:r>
              <w:rPr>
                <w:rFonts w:ascii="Times New Roman"/>
                <w:b w:val="false"/>
                <w:i w:val="false"/>
                <w:color w:val="000000"/>
                <w:sz w:val="20"/>
              </w:rPr>
              <w:t>
12185026380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39"/>
          <w:p>
            <w:pPr>
              <w:spacing w:after="20"/>
              <w:ind w:left="20"/>
              <w:jc w:val="both"/>
            </w:pPr>
            <w:r>
              <w:rPr>
                <w:rFonts w:ascii="Times New Roman"/>
                <w:b w:val="false"/>
                <w:i w:val="false"/>
                <w:color w:val="000000"/>
                <w:sz w:val="20"/>
              </w:rPr>
              <w:t>
12</w:t>
            </w:r>
          </w:p>
          <w:bookmarkEnd w:id="39"/>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Рудковский Сергей Александрович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731102350134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Сейтмухамбетова Сауле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571016350221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Смыкалова Валентина Ивановна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420103450426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12185026409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Сұнкаров Дәурен Сәкенұлы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791208300732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40"/>
          <w:p>
            <w:pPr>
              <w:spacing w:after="20"/>
              <w:ind w:left="20"/>
              <w:jc w:val="both"/>
            </w:pPr>
            <w:r>
              <w:rPr>
                <w:rFonts w:ascii="Times New Roman"/>
                <w:b w:val="false"/>
                <w:i w:val="false"/>
                <w:color w:val="000000"/>
                <w:sz w:val="20"/>
              </w:rPr>
              <w:t>
12185026314</w:t>
            </w:r>
          </w:p>
          <w:bookmarkEnd w:id="40"/>
          <w:p>
            <w:pPr>
              <w:spacing w:after="20"/>
              <w:ind w:left="20"/>
              <w:jc w:val="both"/>
            </w:pPr>
            <w:r>
              <w:rPr>
                <w:rFonts w:ascii="Times New Roman"/>
                <w:b w:val="false"/>
                <w:i w:val="false"/>
                <w:color w:val="000000"/>
                <w:sz w:val="20"/>
              </w:rPr>
              <w:t>
12185026399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41"/>
          <w:p>
            <w:pPr>
              <w:spacing w:after="20"/>
              <w:ind w:left="20"/>
              <w:jc w:val="both"/>
            </w:pPr>
            <w:r>
              <w:rPr>
                <w:rFonts w:ascii="Times New Roman"/>
                <w:b w:val="false"/>
                <w:i w:val="false"/>
                <w:color w:val="000000"/>
                <w:sz w:val="20"/>
              </w:rPr>
              <w:t>
84</w:t>
            </w:r>
          </w:p>
          <w:bookmarkEnd w:id="41"/>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Тимко Владимир Николаев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680229350207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Афанасий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620308300023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42"/>
          <w:p>
            <w:pPr>
              <w:spacing w:after="20"/>
              <w:ind w:left="20"/>
              <w:jc w:val="both"/>
            </w:pPr>
            <w:r>
              <w:rPr>
                <w:rFonts w:ascii="Times New Roman"/>
                <w:b w:val="false"/>
                <w:i w:val="false"/>
                <w:color w:val="000000"/>
                <w:sz w:val="20"/>
              </w:rPr>
              <w:t>
12185026309</w:t>
            </w:r>
          </w:p>
          <w:bookmarkEnd w:id="42"/>
          <w:p>
            <w:pPr>
              <w:spacing w:after="20"/>
              <w:ind w:left="20"/>
              <w:jc w:val="both"/>
            </w:pPr>
            <w:r>
              <w:rPr>
                <w:rFonts w:ascii="Times New Roman"/>
                <w:b w:val="false"/>
                <w:i w:val="false"/>
                <w:color w:val="000000"/>
                <w:sz w:val="20"/>
              </w:rPr>
              <w:t>
12185026048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43"/>
          <w:p>
            <w:pPr>
              <w:spacing w:after="20"/>
              <w:ind w:left="20"/>
              <w:jc w:val="both"/>
            </w:pPr>
            <w:r>
              <w:rPr>
                <w:rFonts w:ascii="Times New Roman"/>
                <w:b w:val="false"/>
                <w:i w:val="false"/>
                <w:color w:val="000000"/>
                <w:sz w:val="20"/>
              </w:rPr>
              <w:t>
38</w:t>
            </w:r>
          </w:p>
          <w:bookmarkEnd w:id="43"/>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Афанасий Сергеевич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901003350320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44"/>
          <w:p>
            <w:pPr>
              <w:spacing w:after="20"/>
              <w:ind w:left="20"/>
              <w:jc w:val="both"/>
            </w:pPr>
            <w:r>
              <w:rPr>
                <w:rFonts w:ascii="Times New Roman"/>
                <w:b w:val="false"/>
                <w:i w:val="false"/>
                <w:color w:val="000000"/>
                <w:sz w:val="20"/>
              </w:rPr>
              <w:t>
12185026114</w:t>
            </w:r>
          </w:p>
          <w:bookmarkEnd w:id="44"/>
          <w:p>
            <w:pPr>
              <w:spacing w:after="20"/>
              <w:ind w:left="20"/>
              <w:jc w:val="both"/>
            </w:pPr>
            <w:r>
              <w:rPr>
                <w:rFonts w:ascii="Times New Roman"/>
                <w:b w:val="false"/>
                <w:i w:val="false"/>
                <w:color w:val="000000"/>
                <w:sz w:val="20"/>
              </w:rPr>
              <w:t>
</w:t>
            </w:r>
            <w:r>
              <w:rPr>
                <w:rFonts w:ascii="Times New Roman"/>
                <w:b w:val="false"/>
                <w:i w:val="false"/>
                <w:color w:val="000000"/>
                <w:sz w:val="20"/>
              </w:rPr>
              <w:t>12185026217</w:t>
            </w:r>
          </w:p>
          <w:p>
            <w:pPr>
              <w:spacing w:after="20"/>
              <w:ind w:left="20"/>
              <w:jc w:val="both"/>
            </w:pPr>
            <w:r>
              <w:rPr>
                <w:rFonts w:ascii="Times New Roman"/>
                <w:b w:val="false"/>
                <w:i w:val="false"/>
                <w:color w:val="000000"/>
                <w:sz w:val="20"/>
              </w:rPr>
              <w:t>
12185026424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45"/>
          <w:p>
            <w:pPr>
              <w:spacing w:after="20"/>
              <w:ind w:left="20"/>
              <w:jc w:val="both"/>
            </w:pPr>
            <w:r>
              <w:rPr>
                <w:rFonts w:ascii="Times New Roman"/>
                <w:b w:val="false"/>
                <w:i w:val="false"/>
                <w:color w:val="000000"/>
                <w:sz w:val="20"/>
              </w:rPr>
              <w:t>
9</w:t>
            </w:r>
          </w:p>
          <w:bookmarkEnd w:id="45"/>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Николай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711013300021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46"/>
          <w:p>
            <w:pPr>
              <w:spacing w:after="20"/>
              <w:ind w:left="20"/>
              <w:jc w:val="both"/>
            </w:pPr>
            <w:r>
              <w:rPr>
                <w:rFonts w:ascii="Times New Roman"/>
                <w:b w:val="false"/>
                <w:i w:val="false"/>
                <w:color w:val="000000"/>
                <w:sz w:val="20"/>
              </w:rPr>
              <w:t>
12185026284</w:t>
            </w:r>
          </w:p>
          <w:bookmarkEnd w:id="46"/>
          <w:p>
            <w:pPr>
              <w:spacing w:after="20"/>
              <w:ind w:left="20"/>
              <w:jc w:val="both"/>
            </w:pPr>
            <w:r>
              <w:rPr>
                <w:rFonts w:ascii="Times New Roman"/>
                <w:b w:val="false"/>
                <w:i w:val="false"/>
                <w:color w:val="000000"/>
                <w:sz w:val="20"/>
              </w:rPr>
              <w:t>
12185026404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47"/>
          <w:p>
            <w:pPr>
              <w:spacing w:after="20"/>
              <w:ind w:left="20"/>
              <w:jc w:val="both"/>
            </w:pPr>
            <w:r>
              <w:rPr>
                <w:rFonts w:ascii="Times New Roman"/>
                <w:b w:val="false"/>
                <w:i w:val="false"/>
                <w:color w:val="000000"/>
                <w:sz w:val="20"/>
              </w:rPr>
              <w:t>
38</w:t>
            </w:r>
          </w:p>
          <w:bookmarkEnd w:id="47"/>
          <w:p>
            <w:pPr>
              <w:spacing w:after="20"/>
              <w:ind w:left="20"/>
              <w:jc w:val="both"/>
            </w:pPr>
            <w:r>
              <w:rPr>
                <w:rFonts w:ascii="Times New Roman"/>
                <w:b w:val="false"/>
                <w:i w:val="false"/>
                <w:color w:val="000000"/>
                <w:sz w:val="20"/>
              </w:rPr>
              <w:t>
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Сергей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610115350356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48"/>
          <w:p>
            <w:pPr>
              <w:spacing w:after="20"/>
              <w:ind w:left="20"/>
              <w:jc w:val="both"/>
            </w:pPr>
            <w:r>
              <w:rPr>
                <w:rFonts w:ascii="Times New Roman"/>
                <w:b w:val="false"/>
                <w:i w:val="false"/>
                <w:color w:val="000000"/>
                <w:sz w:val="20"/>
              </w:rPr>
              <w:t>
12185026405</w:t>
            </w:r>
          </w:p>
          <w:bookmarkEnd w:id="48"/>
          <w:p>
            <w:pPr>
              <w:spacing w:after="20"/>
              <w:ind w:left="20"/>
              <w:jc w:val="both"/>
            </w:pPr>
            <w:r>
              <w:rPr>
                <w:rFonts w:ascii="Times New Roman"/>
                <w:b w:val="false"/>
                <w:i w:val="false"/>
                <w:color w:val="000000"/>
                <w:sz w:val="20"/>
              </w:rPr>
              <w:t>
12185026402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49"/>
          <w:p>
            <w:pPr>
              <w:spacing w:after="20"/>
              <w:ind w:left="20"/>
              <w:jc w:val="both"/>
            </w:pPr>
            <w:r>
              <w:rPr>
                <w:rFonts w:ascii="Times New Roman"/>
                <w:b w:val="false"/>
                <w:i w:val="false"/>
                <w:color w:val="000000"/>
                <w:sz w:val="20"/>
              </w:rPr>
              <w:t>
40</w:t>
            </w:r>
          </w:p>
          <w:bookmarkEnd w:id="49"/>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Бакытжамал Сермухановна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510302450487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Шаравара Алексей Александрович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570215350558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50"/>
          <w:p>
            <w:pPr>
              <w:spacing w:after="20"/>
              <w:ind w:left="20"/>
              <w:jc w:val="both"/>
            </w:pPr>
            <w:r>
              <w:rPr>
                <w:rFonts w:ascii="Times New Roman"/>
                <w:b w:val="false"/>
                <w:i w:val="false"/>
                <w:color w:val="000000"/>
                <w:sz w:val="20"/>
              </w:rPr>
              <w:t>
12185026425</w:t>
            </w:r>
          </w:p>
          <w:bookmarkEnd w:id="50"/>
          <w:p>
            <w:pPr>
              <w:spacing w:after="20"/>
              <w:ind w:left="20"/>
              <w:jc w:val="both"/>
            </w:pPr>
            <w:r>
              <w:rPr>
                <w:rFonts w:ascii="Times New Roman"/>
                <w:b w:val="false"/>
                <w:i w:val="false"/>
                <w:color w:val="000000"/>
                <w:sz w:val="20"/>
              </w:rPr>
              <w:t>
12185026426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51"/>
          <w:p>
            <w:pPr>
              <w:spacing w:after="20"/>
              <w:ind w:left="20"/>
              <w:jc w:val="both"/>
            </w:pPr>
            <w:r>
              <w:rPr>
                <w:rFonts w:ascii="Times New Roman"/>
                <w:b w:val="false"/>
                <w:i w:val="false"/>
                <w:color w:val="000000"/>
                <w:sz w:val="20"/>
              </w:rPr>
              <w:t>
9</w:t>
            </w:r>
          </w:p>
          <w:bookmarkEnd w:id="51"/>
          <w:p>
            <w:pPr>
              <w:spacing w:after="20"/>
              <w:ind w:left="20"/>
              <w:jc w:val="both"/>
            </w:pPr>
            <w:r>
              <w:rPr>
                <w:rFonts w:ascii="Times New Roman"/>
                <w:b w:val="false"/>
                <w:i w:val="false"/>
                <w:color w:val="000000"/>
                <w:sz w:val="20"/>
              </w:rPr>
              <w:t>
15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Буденный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Голиков Валерий Иванович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600925350427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Нурлан Балдырганович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760821301287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52"/>
          <w:p>
            <w:pPr>
              <w:spacing w:after="20"/>
              <w:ind w:left="20"/>
              <w:jc w:val="both"/>
            </w:pPr>
            <w:r>
              <w:rPr>
                <w:rFonts w:ascii="Times New Roman"/>
                <w:b w:val="false"/>
                <w:i w:val="false"/>
                <w:color w:val="000000"/>
                <w:sz w:val="20"/>
              </w:rPr>
              <w:t>
12185023051</w:t>
            </w:r>
          </w:p>
          <w:bookmarkEnd w:id="52"/>
          <w:p>
            <w:pPr>
              <w:spacing w:after="20"/>
              <w:ind w:left="20"/>
              <w:jc w:val="both"/>
            </w:pPr>
            <w:r>
              <w:rPr>
                <w:rFonts w:ascii="Times New Roman"/>
                <w:b w:val="false"/>
                <w:i w:val="false"/>
                <w:color w:val="000000"/>
                <w:sz w:val="20"/>
              </w:rPr>
              <w:t>
</w:t>
            </w:r>
            <w:r>
              <w:rPr>
                <w:rFonts w:ascii="Times New Roman"/>
                <w:b w:val="false"/>
                <w:i w:val="false"/>
                <w:color w:val="000000"/>
                <w:sz w:val="20"/>
              </w:rPr>
              <w:t>12185023076</w:t>
            </w:r>
          </w:p>
          <w:p>
            <w:pPr>
              <w:spacing w:after="20"/>
              <w:ind w:left="20"/>
              <w:jc w:val="both"/>
            </w:pPr>
            <w:r>
              <w:rPr>
                <w:rFonts w:ascii="Times New Roman"/>
                <w:b w:val="false"/>
                <w:i w:val="false"/>
                <w:color w:val="000000"/>
                <w:sz w:val="20"/>
              </w:rPr>
              <w:t>
12185023101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53"/>
          <w:p>
            <w:pPr>
              <w:spacing w:after="20"/>
              <w:ind w:left="20"/>
              <w:jc w:val="both"/>
            </w:pPr>
            <w:r>
              <w:rPr>
                <w:rFonts w:ascii="Times New Roman"/>
                <w:b w:val="false"/>
                <w:i w:val="false"/>
                <w:color w:val="000000"/>
                <w:sz w:val="20"/>
              </w:rPr>
              <w:t>
13</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Снаров Алексей Тимофеевич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650324300363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Николай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711013300021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Жомарт Рахметкалиевич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470522300679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54"/>
          <w:p>
            <w:pPr>
              <w:spacing w:after="20"/>
              <w:ind w:left="20"/>
              <w:jc w:val="both"/>
            </w:pPr>
            <w:r>
              <w:rPr>
                <w:rFonts w:ascii="Times New Roman"/>
                <w:b w:val="false"/>
                <w:i w:val="false"/>
                <w:color w:val="000000"/>
                <w:sz w:val="20"/>
              </w:rPr>
              <w:t>
12185022752</w:t>
            </w:r>
          </w:p>
          <w:bookmarkEnd w:id="54"/>
          <w:p>
            <w:pPr>
              <w:spacing w:after="20"/>
              <w:ind w:left="20"/>
              <w:jc w:val="both"/>
            </w:pPr>
            <w:r>
              <w:rPr>
                <w:rFonts w:ascii="Times New Roman"/>
                <w:b w:val="false"/>
                <w:i w:val="false"/>
                <w:color w:val="000000"/>
                <w:sz w:val="20"/>
              </w:rPr>
              <w:t>
12185022753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55"/>
          <w:p>
            <w:pPr>
              <w:spacing w:after="20"/>
              <w:ind w:left="20"/>
              <w:jc w:val="both"/>
            </w:pPr>
            <w:r>
              <w:rPr>
                <w:rFonts w:ascii="Times New Roman"/>
                <w:b w:val="false"/>
                <w:i w:val="false"/>
                <w:color w:val="000000"/>
                <w:sz w:val="20"/>
              </w:rPr>
              <w:t>
124</w:t>
            </w:r>
          </w:p>
          <w:bookmarkEnd w:id="55"/>
          <w:p>
            <w:pPr>
              <w:spacing w:after="20"/>
              <w:ind w:left="20"/>
              <w:jc w:val="both"/>
            </w:pPr>
            <w:r>
              <w:rPr>
                <w:rFonts w:ascii="Times New Roman"/>
                <w:b w:val="false"/>
                <w:i w:val="false"/>
                <w:color w:val="000000"/>
                <w:sz w:val="20"/>
              </w:rPr>
              <w:t>
21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Бушный Василий Владимирович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870521350504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56"/>
          <w:p>
            <w:pPr>
              <w:spacing w:after="20"/>
              <w:ind w:left="20"/>
              <w:jc w:val="both"/>
            </w:pPr>
            <w:r>
              <w:rPr>
                <w:rFonts w:ascii="Times New Roman"/>
                <w:b w:val="false"/>
                <w:i w:val="false"/>
                <w:color w:val="000000"/>
                <w:sz w:val="20"/>
              </w:rPr>
              <w:t>
12185010240</w:t>
            </w:r>
          </w:p>
          <w:bookmarkEnd w:id="56"/>
          <w:p>
            <w:pPr>
              <w:spacing w:after="20"/>
              <w:ind w:left="20"/>
              <w:jc w:val="both"/>
            </w:pPr>
            <w:r>
              <w:rPr>
                <w:rFonts w:ascii="Times New Roman"/>
                <w:b w:val="false"/>
                <w:i w:val="false"/>
                <w:color w:val="000000"/>
                <w:sz w:val="20"/>
              </w:rPr>
              <w:t>
12185010194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57"/>
          <w:p>
            <w:pPr>
              <w:spacing w:after="20"/>
              <w:ind w:left="20"/>
              <w:jc w:val="both"/>
            </w:pPr>
            <w:r>
              <w:rPr>
                <w:rFonts w:ascii="Times New Roman"/>
                <w:b w:val="false"/>
                <w:i w:val="false"/>
                <w:color w:val="000000"/>
                <w:sz w:val="20"/>
              </w:rPr>
              <w:t>
220</w:t>
            </w:r>
          </w:p>
          <w:bookmarkEnd w:id="57"/>
          <w:p>
            <w:pPr>
              <w:spacing w:after="20"/>
              <w:ind w:left="20"/>
              <w:jc w:val="both"/>
            </w:pPr>
            <w:r>
              <w:rPr>
                <w:rFonts w:ascii="Times New Roman"/>
                <w:b w:val="false"/>
                <w:i w:val="false"/>
                <w:color w:val="000000"/>
                <w:sz w:val="20"/>
              </w:rPr>
              <w:t>
331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Варяница Сергей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730802350543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Горохов Виктор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551222300291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Досумова Дамели Оспановна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540924300411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Досумова Карашаш Сергалиевна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620616450106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Жаксыбай Дулат Журсунулы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670620300693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Жанарстанов Бауржан Уразбекович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731107350210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58"/>
          <w:p>
            <w:pPr>
              <w:spacing w:after="20"/>
              <w:ind w:left="20"/>
              <w:jc w:val="both"/>
            </w:pPr>
            <w:r>
              <w:rPr>
                <w:rFonts w:ascii="Times New Roman"/>
                <w:b w:val="false"/>
                <w:i w:val="false"/>
                <w:color w:val="000000"/>
                <w:sz w:val="20"/>
              </w:rPr>
              <w:t>
12185010228</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12185010086</w:t>
            </w:r>
          </w:p>
          <w:p>
            <w:pPr>
              <w:spacing w:after="20"/>
              <w:ind w:left="20"/>
              <w:jc w:val="both"/>
            </w:pPr>
            <w:r>
              <w:rPr>
                <w:rFonts w:ascii="Times New Roman"/>
                <w:b w:val="false"/>
                <w:i w:val="false"/>
                <w:color w:val="000000"/>
                <w:sz w:val="20"/>
              </w:rPr>
              <w:t>
12185010226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59"/>
          <w:p>
            <w:pPr>
              <w:spacing w:after="20"/>
              <w:ind w:left="20"/>
              <w:jc w:val="both"/>
            </w:pPr>
            <w:r>
              <w:rPr>
                <w:rFonts w:ascii="Times New Roman"/>
                <w:b w:val="false"/>
                <w:i w:val="false"/>
                <w:color w:val="000000"/>
                <w:sz w:val="20"/>
              </w:rPr>
              <w:t>
164</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Заводиленко Галина Викторовна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610815401363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Каленова Гульсум Жамаловна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530417401091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60"/>
          <w:p>
            <w:pPr>
              <w:spacing w:after="20"/>
              <w:ind w:left="20"/>
              <w:jc w:val="both"/>
            </w:pPr>
            <w:r>
              <w:rPr>
                <w:rFonts w:ascii="Times New Roman"/>
                <w:b w:val="false"/>
                <w:i w:val="false"/>
                <w:color w:val="000000"/>
                <w:sz w:val="20"/>
              </w:rPr>
              <w:t>
12185010233</w:t>
            </w:r>
          </w:p>
          <w:bookmarkEnd w:id="60"/>
          <w:p>
            <w:pPr>
              <w:spacing w:after="20"/>
              <w:ind w:left="20"/>
              <w:jc w:val="both"/>
            </w:pPr>
            <w:r>
              <w:rPr>
                <w:rFonts w:ascii="Times New Roman"/>
                <w:b w:val="false"/>
                <w:i w:val="false"/>
                <w:color w:val="000000"/>
                <w:sz w:val="20"/>
              </w:rPr>
              <w:t>
12185010236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61"/>
          <w:p>
            <w:pPr>
              <w:spacing w:after="20"/>
              <w:ind w:left="20"/>
              <w:jc w:val="both"/>
            </w:pPr>
            <w:r>
              <w:rPr>
                <w:rFonts w:ascii="Times New Roman"/>
                <w:b w:val="false"/>
                <w:i w:val="false"/>
                <w:color w:val="000000"/>
                <w:sz w:val="20"/>
              </w:rPr>
              <w:t>
30</w:t>
            </w:r>
          </w:p>
          <w:bookmarkEnd w:id="61"/>
          <w:p>
            <w:pPr>
              <w:spacing w:after="20"/>
              <w:ind w:left="20"/>
              <w:jc w:val="both"/>
            </w:pPr>
            <w:r>
              <w:rPr>
                <w:rFonts w:ascii="Times New Roman"/>
                <w:b w:val="false"/>
                <w:i w:val="false"/>
                <w:color w:val="000000"/>
                <w:sz w:val="20"/>
              </w:rPr>
              <w:t>
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Кушекбаев Бахытбек Ахметович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670102301447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 Баймухан Фазылбекович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661120350206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 Михаил Степан.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610905350320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Мухаметжанов Омертай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630101350781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Булат Избаирович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630528300011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62"/>
          <w:p>
            <w:pPr>
              <w:spacing w:after="20"/>
              <w:ind w:left="20"/>
              <w:jc w:val="both"/>
            </w:pPr>
            <w:r>
              <w:rPr>
                <w:rFonts w:ascii="Times New Roman"/>
                <w:b w:val="false"/>
                <w:i w:val="false"/>
                <w:color w:val="000000"/>
                <w:sz w:val="20"/>
              </w:rPr>
              <w:t>
12185010234</w:t>
            </w:r>
          </w:p>
          <w:bookmarkEnd w:id="62"/>
          <w:p>
            <w:pPr>
              <w:spacing w:after="20"/>
              <w:ind w:left="20"/>
              <w:jc w:val="both"/>
            </w:pPr>
            <w:r>
              <w:rPr>
                <w:rFonts w:ascii="Times New Roman"/>
                <w:b w:val="false"/>
                <w:i w:val="false"/>
                <w:color w:val="000000"/>
                <w:sz w:val="20"/>
              </w:rPr>
              <w:t>
12185010235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63"/>
          <w:p>
            <w:pPr>
              <w:spacing w:after="20"/>
              <w:ind w:left="20"/>
              <w:jc w:val="both"/>
            </w:pPr>
            <w:r>
              <w:rPr>
                <w:rFonts w:ascii="Times New Roman"/>
                <w:b w:val="false"/>
                <w:i w:val="false"/>
                <w:color w:val="000000"/>
                <w:sz w:val="20"/>
              </w:rPr>
              <w:t>
645</w:t>
            </w:r>
          </w:p>
          <w:bookmarkEnd w:id="63"/>
          <w:p>
            <w:pPr>
              <w:spacing w:after="20"/>
              <w:ind w:left="20"/>
              <w:jc w:val="both"/>
            </w:pPr>
            <w:r>
              <w:rPr>
                <w:rFonts w:ascii="Times New Roman"/>
                <w:b w:val="false"/>
                <w:i w:val="false"/>
                <w:color w:val="000000"/>
                <w:sz w:val="20"/>
              </w:rPr>
              <w:t>
266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Сергей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610115350356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Урмакаев Серик Куатович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750719350259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Серик Маратович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850922350542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630401402806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Буканова Карлыга Кьясовна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550301400968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64"/>
          <w:p>
            <w:pPr>
              <w:spacing w:after="20"/>
              <w:ind w:left="20"/>
              <w:jc w:val="both"/>
            </w:pPr>
            <w:r>
              <w:rPr>
                <w:rFonts w:ascii="Times New Roman"/>
                <w:b w:val="false"/>
                <w:i w:val="false"/>
                <w:color w:val="000000"/>
                <w:sz w:val="20"/>
              </w:rPr>
              <w:t>
12185036028</w:t>
            </w:r>
          </w:p>
          <w:bookmarkEnd w:id="64"/>
          <w:p>
            <w:pPr>
              <w:spacing w:after="20"/>
              <w:ind w:left="20"/>
              <w:jc w:val="both"/>
            </w:pPr>
            <w:r>
              <w:rPr>
                <w:rFonts w:ascii="Times New Roman"/>
                <w:b w:val="false"/>
                <w:i w:val="false"/>
                <w:color w:val="000000"/>
                <w:sz w:val="20"/>
              </w:rPr>
              <w:t>
12185033179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65"/>
          <w:p>
            <w:pPr>
              <w:spacing w:after="20"/>
              <w:ind w:left="20"/>
              <w:jc w:val="both"/>
            </w:pPr>
            <w:r>
              <w:rPr>
                <w:rFonts w:ascii="Times New Roman"/>
                <w:b w:val="false"/>
                <w:i w:val="false"/>
                <w:color w:val="000000"/>
                <w:sz w:val="20"/>
              </w:rPr>
              <w:t>
54</w:t>
            </w:r>
          </w:p>
          <w:bookmarkEnd w:id="65"/>
          <w:p>
            <w:pPr>
              <w:spacing w:after="20"/>
              <w:ind w:left="20"/>
              <w:jc w:val="both"/>
            </w:pPr>
            <w:r>
              <w:rPr>
                <w:rFonts w:ascii="Times New Roman"/>
                <w:b w:val="false"/>
                <w:i w:val="false"/>
                <w:color w:val="000000"/>
                <w:sz w:val="20"/>
              </w:rPr>
              <w:t>
116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 Сайлау Балкенович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571214300985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Доненбаева Дина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960110450387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Жайсанбаева Зелиха Бесеу кызы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Еркебулан Амантаевич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670805350010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66"/>
          <w:p>
            <w:pPr>
              <w:spacing w:after="20"/>
              <w:ind w:left="20"/>
              <w:jc w:val="both"/>
            </w:pPr>
            <w:r>
              <w:rPr>
                <w:rFonts w:ascii="Times New Roman"/>
                <w:b w:val="false"/>
                <w:i w:val="false"/>
                <w:color w:val="000000"/>
                <w:sz w:val="20"/>
              </w:rPr>
              <w:t>
12185033207</w:t>
            </w:r>
          </w:p>
          <w:bookmarkEnd w:id="66"/>
          <w:p>
            <w:pPr>
              <w:spacing w:after="20"/>
              <w:ind w:left="20"/>
              <w:jc w:val="both"/>
            </w:pPr>
            <w:r>
              <w:rPr>
                <w:rFonts w:ascii="Times New Roman"/>
                <w:b w:val="false"/>
                <w:i w:val="false"/>
                <w:color w:val="000000"/>
                <w:sz w:val="20"/>
              </w:rPr>
              <w:t>
12185033205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67"/>
          <w:p>
            <w:pPr>
              <w:spacing w:after="20"/>
              <w:ind w:left="20"/>
              <w:jc w:val="both"/>
            </w:pPr>
            <w:r>
              <w:rPr>
                <w:rFonts w:ascii="Times New Roman"/>
                <w:b w:val="false"/>
                <w:i w:val="false"/>
                <w:color w:val="000000"/>
                <w:sz w:val="20"/>
              </w:rPr>
              <w:t>
49</w:t>
            </w:r>
          </w:p>
          <w:bookmarkEnd w:id="67"/>
          <w:p>
            <w:pPr>
              <w:spacing w:after="20"/>
              <w:ind w:left="20"/>
              <w:jc w:val="both"/>
            </w:pPr>
            <w:r>
              <w:rPr>
                <w:rFonts w:ascii="Times New Roman"/>
                <w:b w:val="false"/>
                <w:i w:val="false"/>
                <w:color w:val="000000"/>
                <w:sz w:val="20"/>
              </w:rPr>
              <w:t>
570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Конспаев Бахитжан Токан.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601203300814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Лисков Борис Степанович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471227300599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Лисков Дмитрий Борисович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840424350670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Николай Васильев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630514300697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68"/>
          <w:p>
            <w:pPr>
              <w:spacing w:after="20"/>
              <w:ind w:left="20"/>
              <w:jc w:val="both"/>
            </w:pPr>
            <w:r>
              <w:rPr>
                <w:rFonts w:ascii="Times New Roman"/>
                <w:b w:val="false"/>
                <w:i w:val="false"/>
                <w:color w:val="000000"/>
                <w:sz w:val="20"/>
              </w:rPr>
              <w:t>
12185036033</w:t>
            </w:r>
          </w:p>
          <w:bookmarkEnd w:id="68"/>
          <w:p>
            <w:pPr>
              <w:spacing w:after="20"/>
              <w:ind w:left="20"/>
              <w:jc w:val="both"/>
            </w:pPr>
            <w:r>
              <w:rPr>
                <w:rFonts w:ascii="Times New Roman"/>
                <w:b w:val="false"/>
                <w:i w:val="false"/>
                <w:color w:val="000000"/>
                <w:sz w:val="20"/>
              </w:rPr>
              <w:t>
12185036111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69"/>
          <w:p>
            <w:pPr>
              <w:spacing w:after="20"/>
              <w:ind w:left="20"/>
              <w:jc w:val="both"/>
            </w:pPr>
            <w:r>
              <w:rPr>
                <w:rFonts w:ascii="Times New Roman"/>
                <w:b w:val="false"/>
                <w:i w:val="false"/>
                <w:color w:val="000000"/>
                <w:sz w:val="20"/>
              </w:rPr>
              <w:t>
110</w:t>
            </w:r>
          </w:p>
          <w:bookmarkEnd w:id="69"/>
          <w:p>
            <w:pPr>
              <w:spacing w:after="20"/>
              <w:ind w:left="20"/>
              <w:jc w:val="both"/>
            </w:pPr>
            <w:r>
              <w:rPr>
                <w:rFonts w:ascii="Times New Roman"/>
                <w:b w:val="false"/>
                <w:i w:val="false"/>
                <w:color w:val="000000"/>
                <w:sz w:val="20"/>
              </w:rPr>
              <w:t>
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Панченко Оксана Владимировна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781205450172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70"/>
          <w:p>
            <w:pPr>
              <w:spacing w:after="20"/>
              <w:ind w:left="20"/>
              <w:jc w:val="both"/>
            </w:pPr>
            <w:r>
              <w:rPr>
                <w:rFonts w:ascii="Times New Roman"/>
                <w:b w:val="false"/>
                <w:i w:val="false"/>
                <w:color w:val="000000"/>
                <w:sz w:val="20"/>
              </w:rPr>
              <w:t>
12185033223</w:t>
            </w:r>
          </w:p>
          <w:bookmarkEnd w:id="70"/>
          <w:p>
            <w:pPr>
              <w:spacing w:after="20"/>
              <w:ind w:left="20"/>
              <w:jc w:val="both"/>
            </w:pPr>
            <w:r>
              <w:rPr>
                <w:rFonts w:ascii="Times New Roman"/>
                <w:b w:val="false"/>
                <w:i w:val="false"/>
                <w:color w:val="000000"/>
                <w:sz w:val="20"/>
              </w:rPr>
              <w:t>
12185033098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71"/>
          <w:p>
            <w:pPr>
              <w:spacing w:after="20"/>
              <w:ind w:left="20"/>
              <w:jc w:val="both"/>
            </w:pPr>
            <w:r>
              <w:rPr>
                <w:rFonts w:ascii="Times New Roman"/>
                <w:b w:val="false"/>
                <w:i w:val="false"/>
                <w:color w:val="000000"/>
                <w:sz w:val="20"/>
              </w:rPr>
              <w:t>
31</w:t>
            </w:r>
          </w:p>
          <w:bookmarkEnd w:id="71"/>
          <w:p>
            <w:pPr>
              <w:spacing w:after="20"/>
              <w:ind w:left="20"/>
              <w:jc w:val="both"/>
            </w:pPr>
            <w:r>
              <w:rPr>
                <w:rFonts w:ascii="Times New Roman"/>
                <w:b w:val="false"/>
                <w:i w:val="false"/>
                <w:color w:val="000000"/>
                <w:sz w:val="20"/>
              </w:rPr>
              <w:t>
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Алгиса Казманович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650522300012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Сухенко Сергей Викторович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690405301507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72"/>
          <w:p>
            <w:pPr>
              <w:spacing w:after="20"/>
              <w:ind w:left="20"/>
              <w:jc w:val="both"/>
            </w:pPr>
            <w:r>
              <w:rPr>
                <w:rFonts w:ascii="Times New Roman"/>
                <w:b w:val="false"/>
                <w:i w:val="false"/>
                <w:color w:val="000000"/>
                <w:sz w:val="20"/>
              </w:rPr>
              <w:t>
12185033131</w:t>
            </w:r>
          </w:p>
          <w:bookmarkEnd w:id="72"/>
          <w:p>
            <w:pPr>
              <w:spacing w:after="20"/>
              <w:ind w:left="20"/>
              <w:jc w:val="both"/>
            </w:pPr>
            <w:r>
              <w:rPr>
                <w:rFonts w:ascii="Times New Roman"/>
                <w:b w:val="false"/>
                <w:i w:val="false"/>
                <w:color w:val="000000"/>
                <w:sz w:val="20"/>
              </w:rPr>
              <w:t>
12185033132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73"/>
          <w:p>
            <w:pPr>
              <w:spacing w:after="20"/>
              <w:ind w:left="20"/>
              <w:jc w:val="both"/>
            </w:pPr>
            <w:r>
              <w:rPr>
                <w:rFonts w:ascii="Times New Roman"/>
                <w:b w:val="false"/>
                <w:i w:val="false"/>
                <w:color w:val="000000"/>
                <w:sz w:val="20"/>
              </w:rPr>
              <w:t>
29</w:t>
            </w:r>
          </w:p>
          <w:bookmarkEnd w:id="73"/>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Уакпаев Магауия Кадырович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610502350141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Хакимова Светлана Ариповна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720413350339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74"/>
          <w:p>
            <w:pPr>
              <w:spacing w:after="20"/>
              <w:ind w:left="20"/>
              <w:jc w:val="both"/>
            </w:pPr>
            <w:r>
              <w:rPr>
                <w:rFonts w:ascii="Times New Roman"/>
                <w:b w:val="false"/>
                <w:i w:val="false"/>
                <w:color w:val="000000"/>
                <w:sz w:val="20"/>
              </w:rPr>
              <w:t>
12185033073</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12185033107</w:t>
            </w:r>
          </w:p>
          <w:p>
            <w:pPr>
              <w:spacing w:after="20"/>
              <w:ind w:left="20"/>
              <w:jc w:val="both"/>
            </w:pPr>
            <w:r>
              <w:rPr>
                <w:rFonts w:ascii="Times New Roman"/>
                <w:b w:val="false"/>
                <w:i w:val="false"/>
                <w:color w:val="000000"/>
                <w:sz w:val="20"/>
              </w:rPr>
              <w:t>
12185033288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75"/>
          <w:p>
            <w:pPr>
              <w:spacing w:after="20"/>
              <w:ind w:left="20"/>
              <w:jc w:val="both"/>
            </w:pPr>
            <w:r>
              <w:rPr>
                <w:rFonts w:ascii="Times New Roman"/>
                <w:b w:val="false"/>
                <w:i w:val="false"/>
                <w:color w:val="000000"/>
                <w:sz w:val="20"/>
              </w:rPr>
              <w:t>
7</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362</w:t>
            </w:r>
          </w:p>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Холодова Ирина Петровна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580023400027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Асхар Абилгазин.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790602302071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76"/>
          <w:p>
            <w:pPr>
              <w:spacing w:after="20"/>
              <w:ind w:left="20"/>
              <w:jc w:val="both"/>
            </w:pPr>
            <w:r>
              <w:rPr>
                <w:rFonts w:ascii="Times New Roman"/>
                <w:b w:val="false"/>
                <w:i w:val="false"/>
                <w:color w:val="000000"/>
                <w:sz w:val="20"/>
              </w:rPr>
              <w:t>
12185033237</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12185033298</w:t>
            </w:r>
          </w:p>
          <w:p>
            <w:pPr>
              <w:spacing w:after="20"/>
              <w:ind w:left="20"/>
              <w:jc w:val="both"/>
            </w:pPr>
            <w:r>
              <w:rPr>
                <w:rFonts w:ascii="Times New Roman"/>
                <w:b w:val="false"/>
                <w:i w:val="false"/>
                <w:color w:val="000000"/>
                <w:sz w:val="20"/>
              </w:rPr>
              <w:t>
</w:t>
            </w:r>
            <w:r>
              <w:rPr>
                <w:rFonts w:ascii="Times New Roman"/>
                <w:b w:val="false"/>
                <w:i w:val="false"/>
                <w:color w:val="000000"/>
                <w:sz w:val="20"/>
              </w:rPr>
              <w:t>12185033296</w:t>
            </w:r>
          </w:p>
          <w:p>
            <w:pPr>
              <w:spacing w:after="20"/>
              <w:ind w:left="20"/>
              <w:jc w:val="both"/>
            </w:pPr>
            <w:r>
              <w:rPr>
                <w:rFonts w:ascii="Times New Roman"/>
                <w:b w:val="false"/>
                <w:i w:val="false"/>
                <w:color w:val="000000"/>
                <w:sz w:val="20"/>
              </w:rPr>
              <w:t>
</w:t>
            </w:r>
            <w:r>
              <w:rPr>
                <w:rFonts w:ascii="Times New Roman"/>
                <w:b w:val="false"/>
                <w:i w:val="false"/>
                <w:color w:val="000000"/>
                <w:sz w:val="20"/>
              </w:rPr>
              <w:t>12185033010</w:t>
            </w:r>
          </w:p>
          <w:p>
            <w:pPr>
              <w:spacing w:after="20"/>
              <w:ind w:left="20"/>
              <w:jc w:val="both"/>
            </w:pPr>
            <w:r>
              <w:rPr>
                <w:rFonts w:ascii="Times New Roman"/>
                <w:b w:val="false"/>
                <w:i w:val="false"/>
                <w:color w:val="000000"/>
                <w:sz w:val="20"/>
              </w:rPr>
              <w:t>
12185033158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7"/>
          <w:p>
            <w:pPr>
              <w:spacing w:after="20"/>
              <w:ind w:left="20"/>
              <w:jc w:val="both"/>
            </w:pPr>
            <w:r>
              <w:rPr>
                <w:rFonts w:ascii="Times New Roman"/>
                <w:b w:val="false"/>
                <w:i w:val="false"/>
                <w:color w:val="000000"/>
                <w:sz w:val="20"/>
              </w:rPr>
              <w:t>
8</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164</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w:t>
            </w:r>
            <w:r>
              <w:rPr>
                <w:rFonts w:ascii="Times New Roman"/>
                <w:b w:val="false"/>
                <w:i w:val="false"/>
                <w:color w:val="000000"/>
                <w:sz w:val="20"/>
              </w:rPr>
              <w:t>109</w:t>
            </w:r>
          </w:p>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Наталья Александровна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760107402238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Щеклеин Юрий Николаевич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640412350584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78"/>
          <w:p>
            <w:pPr>
              <w:spacing w:after="20"/>
              <w:ind w:left="20"/>
              <w:jc w:val="both"/>
            </w:pPr>
            <w:r>
              <w:rPr>
                <w:rFonts w:ascii="Times New Roman"/>
                <w:b w:val="false"/>
                <w:i w:val="false"/>
                <w:color w:val="000000"/>
                <w:sz w:val="20"/>
              </w:rPr>
              <w:t>
12185033238</w:t>
            </w:r>
          </w:p>
          <w:bookmarkEnd w:id="78"/>
          <w:p>
            <w:pPr>
              <w:spacing w:after="20"/>
              <w:ind w:left="20"/>
              <w:jc w:val="both"/>
            </w:pPr>
            <w:r>
              <w:rPr>
                <w:rFonts w:ascii="Times New Roman"/>
                <w:b w:val="false"/>
                <w:i w:val="false"/>
                <w:color w:val="000000"/>
                <w:sz w:val="20"/>
              </w:rPr>
              <w:t>
12185033239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79"/>
          <w:p>
            <w:pPr>
              <w:spacing w:after="20"/>
              <w:ind w:left="20"/>
              <w:jc w:val="both"/>
            </w:pPr>
            <w:r>
              <w:rPr>
                <w:rFonts w:ascii="Times New Roman"/>
                <w:b w:val="false"/>
                <w:i w:val="false"/>
                <w:color w:val="000000"/>
                <w:sz w:val="20"/>
              </w:rPr>
              <w:t>
10</w:t>
            </w:r>
          </w:p>
          <w:bookmarkEnd w:id="79"/>
          <w:p>
            <w:pPr>
              <w:spacing w:after="20"/>
              <w:ind w:left="20"/>
              <w:jc w:val="both"/>
            </w:pPr>
            <w:r>
              <w:rPr>
                <w:rFonts w:ascii="Times New Roman"/>
                <w:b w:val="false"/>
                <w:i w:val="false"/>
                <w:color w:val="000000"/>
                <w:sz w:val="20"/>
              </w:rPr>
              <w:t>
30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Анафин Максутбек Карабекович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741203350155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80"/>
          <w:p>
            <w:pPr>
              <w:spacing w:after="20"/>
              <w:ind w:left="20"/>
              <w:jc w:val="both"/>
            </w:pPr>
            <w:r>
              <w:rPr>
                <w:rFonts w:ascii="Times New Roman"/>
                <w:b w:val="false"/>
                <w:i w:val="false"/>
                <w:color w:val="000000"/>
                <w:sz w:val="20"/>
              </w:rPr>
              <w:t>
12185016258</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12185016259</w:t>
            </w:r>
          </w:p>
          <w:p>
            <w:pPr>
              <w:spacing w:after="20"/>
              <w:ind w:left="20"/>
              <w:jc w:val="both"/>
            </w:pPr>
            <w:r>
              <w:rPr>
                <w:rFonts w:ascii="Times New Roman"/>
                <w:b w:val="false"/>
                <w:i w:val="false"/>
                <w:color w:val="000000"/>
                <w:sz w:val="20"/>
              </w:rPr>
              <w:t>
12185016108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81"/>
          <w:p>
            <w:pPr>
              <w:spacing w:after="20"/>
              <w:ind w:left="20"/>
              <w:jc w:val="both"/>
            </w:pPr>
            <w:r>
              <w:rPr>
                <w:rFonts w:ascii="Times New Roman"/>
                <w:b w:val="false"/>
                <w:i w:val="false"/>
                <w:color w:val="000000"/>
                <w:sz w:val="20"/>
              </w:rPr>
              <w:t>
10</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Аскар Жумашевич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620615350029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Жанат Жумашевич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680130301114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82"/>
          <w:p>
            <w:pPr>
              <w:spacing w:after="20"/>
              <w:ind w:left="20"/>
              <w:jc w:val="both"/>
            </w:pPr>
            <w:r>
              <w:rPr>
                <w:rFonts w:ascii="Times New Roman"/>
                <w:b w:val="false"/>
                <w:i w:val="false"/>
                <w:color w:val="000000"/>
                <w:sz w:val="20"/>
              </w:rPr>
              <w:t>
12185016307</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12185016260</w:t>
            </w:r>
          </w:p>
          <w:p>
            <w:pPr>
              <w:spacing w:after="20"/>
              <w:ind w:left="20"/>
              <w:jc w:val="both"/>
            </w:pPr>
            <w:r>
              <w:rPr>
                <w:rFonts w:ascii="Times New Roman"/>
                <w:b w:val="false"/>
                <w:i w:val="false"/>
                <w:color w:val="000000"/>
                <w:sz w:val="20"/>
              </w:rPr>
              <w:t>
</w:t>
            </w:r>
            <w:r>
              <w:rPr>
                <w:rFonts w:ascii="Times New Roman"/>
                <w:b w:val="false"/>
                <w:i w:val="false"/>
                <w:color w:val="000000"/>
                <w:sz w:val="20"/>
              </w:rPr>
              <w:t>12185016309</w:t>
            </w:r>
          </w:p>
          <w:p>
            <w:pPr>
              <w:spacing w:after="20"/>
              <w:ind w:left="20"/>
              <w:jc w:val="both"/>
            </w:pPr>
            <w:r>
              <w:rPr>
                <w:rFonts w:ascii="Times New Roman"/>
                <w:b w:val="false"/>
                <w:i w:val="false"/>
                <w:color w:val="000000"/>
                <w:sz w:val="20"/>
              </w:rPr>
              <w:t>
</w:t>
            </w:r>
            <w:r>
              <w:rPr>
                <w:rFonts w:ascii="Times New Roman"/>
                <w:b w:val="false"/>
                <w:i w:val="false"/>
                <w:color w:val="000000"/>
                <w:sz w:val="20"/>
              </w:rPr>
              <w:t>12185016338</w:t>
            </w:r>
          </w:p>
          <w:p>
            <w:pPr>
              <w:spacing w:after="20"/>
              <w:ind w:left="20"/>
              <w:jc w:val="both"/>
            </w:pPr>
            <w:r>
              <w:rPr>
                <w:rFonts w:ascii="Times New Roman"/>
                <w:b w:val="false"/>
                <w:i w:val="false"/>
                <w:color w:val="000000"/>
                <w:sz w:val="20"/>
              </w:rPr>
              <w:t>
</w:t>
            </w:r>
            <w:r>
              <w:rPr>
                <w:rFonts w:ascii="Times New Roman"/>
                <w:b w:val="false"/>
                <w:i w:val="false"/>
                <w:color w:val="000000"/>
                <w:sz w:val="20"/>
              </w:rPr>
              <w:t>12185016173</w:t>
            </w:r>
          </w:p>
          <w:p>
            <w:pPr>
              <w:spacing w:after="20"/>
              <w:ind w:left="20"/>
              <w:jc w:val="both"/>
            </w:pPr>
            <w:r>
              <w:rPr>
                <w:rFonts w:ascii="Times New Roman"/>
                <w:b w:val="false"/>
                <w:i w:val="false"/>
                <w:color w:val="000000"/>
                <w:sz w:val="20"/>
              </w:rPr>
              <w:t>
12185016364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3"/>
          <w:p>
            <w:pPr>
              <w:spacing w:after="20"/>
              <w:ind w:left="20"/>
              <w:jc w:val="both"/>
            </w:pPr>
            <w:r>
              <w:rPr>
                <w:rFonts w:ascii="Times New Roman"/>
                <w:b w:val="false"/>
                <w:i w:val="false"/>
                <w:color w:val="000000"/>
                <w:sz w:val="20"/>
              </w:rPr>
              <w:t>
65</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Елдос Исмагулович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700909301561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Еркеблан Нугуманов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650801350184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12185016085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 Сарсен Нугуманович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630529350380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Исмаков Нурлан Дюсемб.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681202301207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12185015555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Танаткан Ауезович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650801350184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12185016085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Капешов Жомарт Жумакан.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630529350380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Сералы Мухтарович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570301302456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84"/>
          <w:p>
            <w:pPr>
              <w:spacing w:after="20"/>
              <w:ind w:left="20"/>
              <w:jc w:val="both"/>
            </w:pPr>
            <w:r>
              <w:rPr>
                <w:rFonts w:ascii="Times New Roman"/>
                <w:b w:val="false"/>
                <w:i w:val="false"/>
                <w:color w:val="000000"/>
                <w:sz w:val="20"/>
              </w:rPr>
              <w:t>
12185016139</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12185016141</w:t>
            </w:r>
          </w:p>
          <w:p>
            <w:pPr>
              <w:spacing w:after="20"/>
              <w:ind w:left="20"/>
              <w:jc w:val="both"/>
            </w:pPr>
            <w:r>
              <w:rPr>
                <w:rFonts w:ascii="Times New Roman"/>
                <w:b w:val="false"/>
                <w:i w:val="false"/>
                <w:color w:val="000000"/>
                <w:sz w:val="20"/>
              </w:rPr>
              <w:t>
</w:t>
            </w:r>
            <w:r>
              <w:rPr>
                <w:rFonts w:ascii="Times New Roman"/>
                <w:b w:val="false"/>
                <w:i w:val="false"/>
                <w:color w:val="000000"/>
                <w:sz w:val="20"/>
              </w:rPr>
              <w:t>12185016382</w:t>
            </w:r>
          </w:p>
          <w:p>
            <w:pPr>
              <w:spacing w:after="20"/>
              <w:ind w:left="20"/>
              <w:jc w:val="both"/>
            </w:pPr>
            <w:r>
              <w:rPr>
                <w:rFonts w:ascii="Times New Roman"/>
                <w:b w:val="false"/>
                <w:i w:val="false"/>
                <w:color w:val="000000"/>
                <w:sz w:val="20"/>
              </w:rPr>
              <w:t>
12185016386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85"/>
          <w:p>
            <w:pPr>
              <w:spacing w:after="20"/>
              <w:ind w:left="20"/>
              <w:jc w:val="both"/>
            </w:pPr>
            <w:r>
              <w:rPr>
                <w:rFonts w:ascii="Times New Roman"/>
                <w:b w:val="false"/>
                <w:i w:val="false"/>
                <w:color w:val="000000"/>
                <w:sz w:val="20"/>
              </w:rPr>
              <w:t>
23</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Аркангельды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681213350077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12185016042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Ерболат Шаяхм.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630221350198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Мукушева Зауреш Исахм.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490508400414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86"/>
          <w:p>
            <w:pPr>
              <w:spacing w:after="20"/>
              <w:ind w:left="20"/>
              <w:jc w:val="both"/>
            </w:pPr>
            <w:r>
              <w:rPr>
                <w:rFonts w:ascii="Times New Roman"/>
                <w:b w:val="false"/>
                <w:i w:val="false"/>
                <w:color w:val="000000"/>
                <w:sz w:val="20"/>
              </w:rPr>
              <w:t>
12185016349</w:t>
            </w:r>
          </w:p>
          <w:bookmarkEnd w:id="86"/>
          <w:p>
            <w:pPr>
              <w:spacing w:after="20"/>
              <w:ind w:left="20"/>
              <w:jc w:val="both"/>
            </w:pPr>
            <w:r>
              <w:rPr>
                <w:rFonts w:ascii="Times New Roman"/>
                <w:b w:val="false"/>
                <w:i w:val="false"/>
                <w:color w:val="000000"/>
                <w:sz w:val="20"/>
              </w:rPr>
              <w:t>
12185016369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87"/>
          <w:p>
            <w:pPr>
              <w:spacing w:after="20"/>
              <w:ind w:left="20"/>
              <w:jc w:val="both"/>
            </w:pPr>
            <w:r>
              <w:rPr>
                <w:rFonts w:ascii="Times New Roman"/>
                <w:b w:val="false"/>
                <w:i w:val="false"/>
                <w:color w:val="000000"/>
                <w:sz w:val="20"/>
              </w:rPr>
              <w:t>
35</w:t>
            </w:r>
          </w:p>
          <w:bookmarkEnd w:id="87"/>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Азамат Тлеукабылович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761128350022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88"/>
          <w:p>
            <w:pPr>
              <w:spacing w:after="20"/>
              <w:ind w:left="20"/>
              <w:jc w:val="both"/>
            </w:pPr>
            <w:r>
              <w:rPr>
                <w:rFonts w:ascii="Times New Roman"/>
                <w:b w:val="false"/>
                <w:i w:val="false"/>
                <w:color w:val="000000"/>
                <w:sz w:val="20"/>
              </w:rPr>
              <w:t>
12185016046</w:t>
            </w:r>
          </w:p>
          <w:bookmarkEnd w:id="88"/>
          <w:p>
            <w:pPr>
              <w:spacing w:after="20"/>
              <w:ind w:left="20"/>
              <w:jc w:val="both"/>
            </w:pPr>
            <w:r>
              <w:rPr>
                <w:rFonts w:ascii="Times New Roman"/>
                <w:b w:val="false"/>
                <w:i w:val="false"/>
                <w:color w:val="000000"/>
                <w:sz w:val="20"/>
              </w:rPr>
              <w:t>
12185016058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89"/>
          <w:p>
            <w:pPr>
              <w:spacing w:after="20"/>
              <w:ind w:left="20"/>
              <w:jc w:val="both"/>
            </w:pPr>
            <w:r>
              <w:rPr>
                <w:rFonts w:ascii="Times New Roman"/>
                <w:b w:val="false"/>
                <w:i w:val="false"/>
                <w:color w:val="000000"/>
                <w:sz w:val="20"/>
              </w:rPr>
              <w:t>
21</w:t>
            </w:r>
          </w:p>
          <w:bookmarkEnd w:id="89"/>
          <w:p>
            <w:pPr>
              <w:spacing w:after="20"/>
              <w:ind w:left="20"/>
              <w:jc w:val="both"/>
            </w:pPr>
            <w:r>
              <w:rPr>
                <w:rFonts w:ascii="Times New Roman"/>
                <w:b w:val="false"/>
                <w:i w:val="false"/>
                <w:color w:val="000000"/>
                <w:sz w:val="20"/>
              </w:rPr>
              <w:t>
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Бекболат Нуртаев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830324350833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90"/>
          <w:p>
            <w:pPr>
              <w:spacing w:after="20"/>
              <w:ind w:left="20"/>
              <w:jc w:val="both"/>
            </w:pPr>
            <w:r>
              <w:rPr>
                <w:rFonts w:ascii="Times New Roman"/>
                <w:b w:val="false"/>
                <w:i w:val="false"/>
                <w:color w:val="000000"/>
                <w:sz w:val="20"/>
              </w:rPr>
              <w:t>
12185016384</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12185016387</w:t>
            </w:r>
          </w:p>
          <w:p>
            <w:pPr>
              <w:spacing w:after="20"/>
              <w:ind w:left="20"/>
              <w:jc w:val="both"/>
            </w:pPr>
            <w:r>
              <w:rPr>
                <w:rFonts w:ascii="Times New Roman"/>
                <w:b w:val="false"/>
                <w:i w:val="false"/>
                <w:color w:val="000000"/>
                <w:sz w:val="20"/>
              </w:rPr>
              <w:t>
12185016388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91"/>
          <w:p>
            <w:pPr>
              <w:spacing w:after="20"/>
              <w:ind w:left="20"/>
              <w:jc w:val="both"/>
            </w:pPr>
            <w:r>
              <w:rPr>
                <w:rFonts w:ascii="Times New Roman"/>
                <w:b w:val="false"/>
                <w:i w:val="false"/>
                <w:color w:val="000000"/>
                <w:sz w:val="20"/>
              </w:rPr>
              <w:t>
27</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74</w:t>
            </w:r>
          </w:p>
          <w:p>
            <w:pPr>
              <w:spacing w:after="20"/>
              <w:ind w:left="20"/>
              <w:jc w:val="both"/>
            </w:pPr>
            <w:r>
              <w:rPr>
                <w:rFonts w:ascii="Times New Roman"/>
                <w:b w:val="false"/>
                <w:i w:val="false"/>
                <w:color w:val="000000"/>
                <w:sz w:val="20"/>
              </w:rPr>
              <w:t>
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Жамал Аскаровна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500603450253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Бисембай Есенжол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760226300561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92"/>
          <w:p>
            <w:pPr>
              <w:spacing w:after="20"/>
              <w:ind w:left="20"/>
              <w:jc w:val="both"/>
            </w:pPr>
            <w:r>
              <w:rPr>
                <w:rFonts w:ascii="Times New Roman"/>
                <w:b w:val="false"/>
                <w:i w:val="false"/>
                <w:color w:val="000000"/>
                <w:sz w:val="20"/>
              </w:rPr>
              <w:t>
12185016315</w:t>
            </w:r>
          </w:p>
          <w:bookmarkEnd w:id="92"/>
          <w:p>
            <w:pPr>
              <w:spacing w:after="20"/>
              <w:ind w:left="20"/>
              <w:jc w:val="both"/>
            </w:pPr>
            <w:r>
              <w:rPr>
                <w:rFonts w:ascii="Times New Roman"/>
                <w:b w:val="false"/>
                <w:i w:val="false"/>
                <w:color w:val="000000"/>
                <w:sz w:val="20"/>
              </w:rPr>
              <w:t>
12185016317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93"/>
          <w:p>
            <w:pPr>
              <w:spacing w:after="20"/>
              <w:ind w:left="20"/>
              <w:jc w:val="both"/>
            </w:pPr>
            <w:r>
              <w:rPr>
                <w:rFonts w:ascii="Times New Roman"/>
                <w:b w:val="false"/>
                <w:i w:val="false"/>
                <w:color w:val="000000"/>
                <w:sz w:val="20"/>
              </w:rPr>
              <w:t>
9</w:t>
            </w:r>
          </w:p>
          <w:bookmarkEnd w:id="93"/>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Батырхан Сабыржанович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880214350755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Абай Сабыржанович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901219350632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Ж.К.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721010350529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Ажигалей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710528301483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94"/>
          <w:p>
            <w:pPr>
              <w:spacing w:after="20"/>
              <w:ind w:left="20"/>
              <w:jc w:val="both"/>
            </w:pPr>
            <w:r>
              <w:rPr>
                <w:rFonts w:ascii="Times New Roman"/>
                <w:b w:val="false"/>
                <w:i w:val="false"/>
                <w:color w:val="000000"/>
                <w:sz w:val="20"/>
              </w:rPr>
              <w:t>
12185016294</w:t>
            </w:r>
          </w:p>
          <w:bookmarkEnd w:id="94"/>
          <w:p>
            <w:pPr>
              <w:spacing w:after="20"/>
              <w:ind w:left="20"/>
              <w:jc w:val="both"/>
            </w:pPr>
            <w:r>
              <w:rPr>
                <w:rFonts w:ascii="Times New Roman"/>
                <w:b w:val="false"/>
                <w:i w:val="false"/>
                <w:color w:val="000000"/>
                <w:sz w:val="20"/>
              </w:rPr>
              <w:t>
12185016367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95"/>
          <w:p>
            <w:pPr>
              <w:spacing w:after="20"/>
              <w:ind w:left="20"/>
              <w:jc w:val="both"/>
            </w:pPr>
            <w:r>
              <w:rPr>
                <w:rFonts w:ascii="Times New Roman"/>
                <w:b w:val="false"/>
                <w:i w:val="false"/>
                <w:color w:val="000000"/>
                <w:sz w:val="20"/>
              </w:rPr>
              <w:t>
90</w:t>
            </w:r>
          </w:p>
          <w:bookmarkEnd w:id="95"/>
          <w:p>
            <w:pPr>
              <w:spacing w:after="20"/>
              <w:ind w:left="20"/>
              <w:jc w:val="both"/>
            </w:pPr>
            <w:r>
              <w:rPr>
                <w:rFonts w:ascii="Times New Roman"/>
                <w:b w:val="false"/>
                <w:i w:val="false"/>
                <w:color w:val="000000"/>
                <w:sz w:val="20"/>
              </w:rPr>
              <w:t>
157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Сарсембай Исах.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500603450253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12185016038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Танжарикова Бупежан Баз.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480226400073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 Канат Жемагулиев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730924301423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96"/>
          <w:p>
            <w:pPr>
              <w:spacing w:after="20"/>
              <w:ind w:left="20"/>
              <w:jc w:val="both"/>
            </w:pPr>
            <w:r>
              <w:rPr>
                <w:rFonts w:ascii="Times New Roman"/>
                <w:b w:val="false"/>
                <w:i w:val="false"/>
                <w:color w:val="000000"/>
                <w:sz w:val="20"/>
              </w:rPr>
              <w:t>
12185016380</w:t>
            </w:r>
          </w:p>
          <w:bookmarkEnd w:id="96"/>
          <w:p>
            <w:pPr>
              <w:spacing w:after="20"/>
              <w:ind w:left="20"/>
              <w:jc w:val="both"/>
            </w:pPr>
            <w:r>
              <w:rPr>
                <w:rFonts w:ascii="Times New Roman"/>
                <w:b w:val="false"/>
                <w:i w:val="false"/>
                <w:color w:val="000000"/>
                <w:sz w:val="20"/>
              </w:rPr>
              <w:t>
12185016381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97"/>
          <w:p>
            <w:pPr>
              <w:spacing w:after="20"/>
              <w:ind w:left="20"/>
              <w:jc w:val="both"/>
            </w:pPr>
            <w:r>
              <w:rPr>
                <w:rFonts w:ascii="Times New Roman"/>
                <w:b w:val="false"/>
                <w:i w:val="false"/>
                <w:color w:val="000000"/>
                <w:sz w:val="20"/>
              </w:rPr>
              <w:t>
159</w:t>
            </w:r>
          </w:p>
          <w:bookmarkEnd w:id="97"/>
          <w:p>
            <w:pPr>
              <w:spacing w:after="20"/>
              <w:ind w:left="20"/>
              <w:jc w:val="both"/>
            </w:pPr>
            <w:r>
              <w:rPr>
                <w:rFonts w:ascii="Times New Roman"/>
                <w:b w:val="false"/>
                <w:i w:val="false"/>
                <w:color w:val="000000"/>
                <w:sz w:val="20"/>
              </w:rPr>
              <w:t>
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Шойбасов Ж.М.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680928301638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Краснопреснен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Ахметгалиев Тюлеген Жетписбаевич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610606300834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98"/>
          <w:p>
            <w:pPr>
              <w:spacing w:after="20"/>
              <w:ind w:left="20"/>
              <w:jc w:val="both"/>
            </w:pPr>
            <w:r>
              <w:rPr>
                <w:rFonts w:ascii="Times New Roman"/>
                <w:b w:val="false"/>
                <w:i w:val="false"/>
                <w:color w:val="000000"/>
                <w:sz w:val="20"/>
              </w:rPr>
              <w:t>
12185019057</w:t>
            </w:r>
          </w:p>
          <w:bookmarkEnd w:id="98"/>
          <w:p>
            <w:pPr>
              <w:spacing w:after="20"/>
              <w:ind w:left="20"/>
              <w:jc w:val="both"/>
            </w:pPr>
            <w:r>
              <w:rPr>
                <w:rFonts w:ascii="Times New Roman"/>
                <w:b w:val="false"/>
                <w:i w:val="false"/>
                <w:color w:val="000000"/>
                <w:sz w:val="20"/>
              </w:rPr>
              <w:t>
</w:t>
            </w:r>
            <w:r>
              <w:rPr>
                <w:rFonts w:ascii="Times New Roman"/>
                <w:b w:val="false"/>
                <w:i w:val="false"/>
                <w:color w:val="000000"/>
                <w:sz w:val="20"/>
              </w:rPr>
              <w:t>12185019059</w:t>
            </w:r>
          </w:p>
          <w:p>
            <w:pPr>
              <w:spacing w:after="20"/>
              <w:ind w:left="20"/>
              <w:jc w:val="both"/>
            </w:pPr>
            <w:r>
              <w:rPr>
                <w:rFonts w:ascii="Times New Roman"/>
                <w:b w:val="false"/>
                <w:i w:val="false"/>
                <w:color w:val="000000"/>
                <w:sz w:val="20"/>
              </w:rPr>
              <w:t>
</w:t>
            </w:r>
            <w:r>
              <w:rPr>
                <w:rFonts w:ascii="Times New Roman"/>
                <w:b w:val="false"/>
                <w:i w:val="false"/>
                <w:color w:val="000000"/>
                <w:sz w:val="20"/>
              </w:rPr>
              <w:t>12185019063</w:t>
            </w:r>
          </w:p>
          <w:p>
            <w:pPr>
              <w:spacing w:after="20"/>
              <w:ind w:left="20"/>
              <w:jc w:val="both"/>
            </w:pPr>
            <w:r>
              <w:rPr>
                <w:rFonts w:ascii="Times New Roman"/>
                <w:b w:val="false"/>
                <w:i w:val="false"/>
                <w:color w:val="000000"/>
                <w:sz w:val="20"/>
              </w:rPr>
              <w:t>
</w:t>
            </w:r>
            <w:r>
              <w:rPr>
                <w:rFonts w:ascii="Times New Roman"/>
                <w:b w:val="false"/>
                <w:i w:val="false"/>
                <w:color w:val="000000"/>
                <w:sz w:val="20"/>
              </w:rPr>
              <w:t>12185019065</w:t>
            </w:r>
          </w:p>
          <w:p>
            <w:pPr>
              <w:spacing w:after="20"/>
              <w:ind w:left="20"/>
              <w:jc w:val="both"/>
            </w:pPr>
            <w:r>
              <w:rPr>
                <w:rFonts w:ascii="Times New Roman"/>
                <w:b w:val="false"/>
                <w:i w:val="false"/>
                <w:color w:val="000000"/>
                <w:sz w:val="20"/>
              </w:rPr>
              <w:t>
</w:t>
            </w:r>
            <w:r>
              <w:rPr>
                <w:rFonts w:ascii="Times New Roman"/>
                <w:b w:val="false"/>
                <w:i w:val="false"/>
                <w:color w:val="000000"/>
                <w:sz w:val="20"/>
              </w:rPr>
              <w:t>12185019239</w:t>
            </w:r>
          </w:p>
          <w:p>
            <w:pPr>
              <w:spacing w:after="20"/>
              <w:ind w:left="20"/>
              <w:jc w:val="both"/>
            </w:pPr>
            <w:r>
              <w:rPr>
                <w:rFonts w:ascii="Times New Roman"/>
                <w:b w:val="false"/>
                <w:i w:val="false"/>
                <w:color w:val="000000"/>
                <w:sz w:val="20"/>
              </w:rPr>
              <w:t>
12185019054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99"/>
          <w:p>
            <w:pPr>
              <w:spacing w:after="20"/>
              <w:ind w:left="20"/>
              <w:jc w:val="both"/>
            </w:pPr>
            <w:r>
              <w:rPr>
                <w:rFonts w:ascii="Times New Roman"/>
                <w:b w:val="false"/>
                <w:i w:val="false"/>
                <w:color w:val="000000"/>
                <w:sz w:val="20"/>
              </w:rPr>
              <w:t>
19</w:t>
            </w:r>
          </w:p>
          <w:bookmarkEnd w:id="99"/>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w:t>
            </w:r>
            <w:r>
              <w:rPr>
                <w:rFonts w:ascii="Times New Roman"/>
                <w:b w:val="false"/>
                <w:i w:val="false"/>
                <w:color w:val="000000"/>
                <w:sz w:val="20"/>
              </w:rPr>
              <w:t>71</w:t>
            </w:r>
          </w:p>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Божко Елена Владимировна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610915401066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Венерский Павел Викторович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800523301475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Веренич Олег Григорьевич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650607350172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Войцеховский Руслан Витальевич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960709351296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Еслямгалиев 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590730300832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Исмаков Нурлан Дюсембаевич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640320301050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Кушукбаева Кенжегуль Сарсенбаевна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730824401125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00"/>
          <w:p>
            <w:pPr>
              <w:spacing w:after="20"/>
              <w:ind w:left="20"/>
              <w:jc w:val="both"/>
            </w:pPr>
            <w:r>
              <w:rPr>
                <w:rFonts w:ascii="Times New Roman"/>
                <w:b w:val="false"/>
                <w:i w:val="false"/>
                <w:color w:val="000000"/>
                <w:sz w:val="20"/>
              </w:rPr>
              <w:t>
12185019195</w:t>
            </w:r>
          </w:p>
          <w:bookmarkEnd w:id="100"/>
          <w:p>
            <w:pPr>
              <w:spacing w:after="20"/>
              <w:ind w:left="20"/>
              <w:jc w:val="both"/>
            </w:pPr>
            <w:r>
              <w:rPr>
                <w:rFonts w:ascii="Times New Roman"/>
                <w:b w:val="false"/>
                <w:i w:val="false"/>
                <w:color w:val="000000"/>
                <w:sz w:val="20"/>
              </w:rPr>
              <w:t>
12185019211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01"/>
          <w:p>
            <w:pPr>
              <w:spacing w:after="20"/>
              <w:ind w:left="20"/>
              <w:jc w:val="both"/>
            </w:pPr>
            <w:r>
              <w:rPr>
                <w:rFonts w:ascii="Times New Roman"/>
                <w:b w:val="false"/>
                <w:i w:val="false"/>
                <w:color w:val="000000"/>
                <w:sz w:val="20"/>
              </w:rPr>
              <w:t>
20</w:t>
            </w:r>
          </w:p>
          <w:bookmarkEnd w:id="101"/>
          <w:p>
            <w:pPr>
              <w:spacing w:after="20"/>
              <w:ind w:left="20"/>
              <w:jc w:val="both"/>
            </w:pPr>
            <w:r>
              <w:rPr>
                <w:rFonts w:ascii="Times New Roman"/>
                <w:b w:val="false"/>
                <w:i w:val="false"/>
                <w:color w:val="000000"/>
                <w:sz w:val="20"/>
              </w:rPr>
              <w:t>
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Мурзатаев Рамазан Есетович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640128350134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02"/>
          <w:p>
            <w:pPr>
              <w:spacing w:after="20"/>
              <w:ind w:left="20"/>
              <w:jc w:val="both"/>
            </w:pPr>
            <w:r>
              <w:rPr>
                <w:rFonts w:ascii="Times New Roman"/>
                <w:b w:val="false"/>
                <w:i w:val="false"/>
                <w:color w:val="000000"/>
                <w:sz w:val="20"/>
              </w:rPr>
              <w:t>
12185019214</w:t>
            </w:r>
          </w:p>
          <w:bookmarkEnd w:id="102"/>
          <w:p>
            <w:pPr>
              <w:spacing w:after="20"/>
              <w:ind w:left="20"/>
              <w:jc w:val="both"/>
            </w:pPr>
            <w:r>
              <w:rPr>
                <w:rFonts w:ascii="Times New Roman"/>
                <w:b w:val="false"/>
                <w:i w:val="false"/>
                <w:color w:val="000000"/>
                <w:sz w:val="20"/>
              </w:rPr>
              <w:t>
</w:t>
            </w:r>
            <w:r>
              <w:rPr>
                <w:rFonts w:ascii="Times New Roman"/>
                <w:b w:val="false"/>
                <w:i w:val="false"/>
                <w:color w:val="000000"/>
                <w:sz w:val="20"/>
              </w:rPr>
              <w:t>12185019242</w:t>
            </w:r>
          </w:p>
          <w:p>
            <w:pPr>
              <w:spacing w:after="20"/>
              <w:ind w:left="20"/>
              <w:jc w:val="both"/>
            </w:pPr>
            <w:r>
              <w:rPr>
                <w:rFonts w:ascii="Times New Roman"/>
                <w:b w:val="false"/>
                <w:i w:val="false"/>
                <w:color w:val="000000"/>
                <w:sz w:val="20"/>
              </w:rPr>
              <w:t>
12185019230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03"/>
          <w:p>
            <w:pPr>
              <w:spacing w:after="20"/>
              <w:ind w:left="20"/>
              <w:jc w:val="both"/>
            </w:pPr>
            <w:r>
              <w:rPr>
                <w:rFonts w:ascii="Times New Roman"/>
                <w:b w:val="false"/>
                <w:i w:val="false"/>
                <w:color w:val="000000"/>
                <w:sz w:val="20"/>
              </w:rPr>
              <w:t>
328</w:t>
            </w:r>
          </w:p>
          <w:bookmarkEnd w:id="103"/>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Исимгалей Майхибаевич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670303300104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04"/>
          <w:p>
            <w:pPr>
              <w:spacing w:after="20"/>
              <w:ind w:left="20"/>
              <w:jc w:val="both"/>
            </w:pPr>
            <w:r>
              <w:rPr>
                <w:rFonts w:ascii="Times New Roman"/>
                <w:b w:val="false"/>
                <w:i w:val="false"/>
                <w:color w:val="000000"/>
                <w:sz w:val="20"/>
              </w:rPr>
              <w:t>
12185019092</w:t>
            </w:r>
          </w:p>
          <w:bookmarkEnd w:id="104"/>
          <w:p>
            <w:pPr>
              <w:spacing w:after="20"/>
              <w:ind w:left="20"/>
              <w:jc w:val="both"/>
            </w:pPr>
            <w:r>
              <w:rPr>
                <w:rFonts w:ascii="Times New Roman"/>
                <w:b w:val="false"/>
                <w:i w:val="false"/>
                <w:color w:val="000000"/>
                <w:sz w:val="20"/>
              </w:rPr>
              <w:t>
</w:t>
            </w:r>
            <w:r>
              <w:rPr>
                <w:rFonts w:ascii="Times New Roman"/>
                <w:b w:val="false"/>
                <w:i w:val="false"/>
                <w:color w:val="000000"/>
                <w:sz w:val="20"/>
              </w:rPr>
              <w:t>12185019210</w:t>
            </w:r>
          </w:p>
          <w:p>
            <w:pPr>
              <w:spacing w:after="20"/>
              <w:ind w:left="20"/>
              <w:jc w:val="both"/>
            </w:pPr>
            <w:r>
              <w:rPr>
                <w:rFonts w:ascii="Times New Roman"/>
                <w:b w:val="false"/>
                <w:i w:val="false"/>
                <w:color w:val="000000"/>
                <w:sz w:val="20"/>
              </w:rPr>
              <w:t>
12185019027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05"/>
          <w:p>
            <w:pPr>
              <w:spacing w:after="20"/>
              <w:ind w:left="20"/>
              <w:jc w:val="both"/>
            </w:pPr>
            <w:r>
              <w:rPr>
                <w:rFonts w:ascii="Times New Roman"/>
                <w:b w:val="false"/>
                <w:i w:val="false"/>
                <w:color w:val="000000"/>
                <w:sz w:val="20"/>
              </w:rPr>
              <w:t>
238</w:t>
            </w:r>
          </w:p>
          <w:bookmarkEnd w:id="105"/>
          <w:p>
            <w:pPr>
              <w:spacing w:after="20"/>
              <w:ind w:left="20"/>
              <w:jc w:val="both"/>
            </w:pPr>
            <w:r>
              <w:rPr>
                <w:rFonts w:ascii="Times New Roman"/>
                <w:b w:val="false"/>
                <w:i w:val="false"/>
                <w:color w:val="000000"/>
                <w:sz w:val="20"/>
              </w:rPr>
              <w:t>
</w:t>
            </w:r>
            <w:r>
              <w:rPr>
                <w:rFonts w:ascii="Times New Roman"/>
                <w:b w:val="false"/>
                <w:i w:val="false"/>
                <w:color w:val="000000"/>
                <w:sz w:val="20"/>
              </w:rPr>
              <w:t>682</w:t>
            </w:r>
          </w:p>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Серикжан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640507301324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Ульрих Александр Иосифович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600221350241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06"/>
          <w:p>
            <w:pPr>
              <w:spacing w:after="20"/>
              <w:ind w:left="20"/>
              <w:jc w:val="both"/>
            </w:pPr>
            <w:r>
              <w:rPr>
                <w:rFonts w:ascii="Times New Roman"/>
                <w:b w:val="false"/>
                <w:i w:val="false"/>
                <w:color w:val="000000"/>
                <w:sz w:val="20"/>
              </w:rPr>
              <w:t>
12185019180</w:t>
            </w:r>
          </w:p>
          <w:bookmarkEnd w:id="106"/>
          <w:p>
            <w:pPr>
              <w:spacing w:after="20"/>
              <w:ind w:left="20"/>
              <w:jc w:val="both"/>
            </w:pPr>
            <w:r>
              <w:rPr>
                <w:rFonts w:ascii="Times New Roman"/>
                <w:b w:val="false"/>
                <w:i w:val="false"/>
                <w:color w:val="000000"/>
                <w:sz w:val="20"/>
              </w:rPr>
              <w:t>
12185019215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07"/>
          <w:p>
            <w:pPr>
              <w:spacing w:after="20"/>
              <w:ind w:left="20"/>
              <w:jc w:val="both"/>
            </w:pPr>
            <w:r>
              <w:rPr>
                <w:rFonts w:ascii="Times New Roman"/>
                <w:b w:val="false"/>
                <w:i w:val="false"/>
                <w:color w:val="000000"/>
                <w:sz w:val="20"/>
              </w:rPr>
              <w:t>
25</w:t>
            </w:r>
          </w:p>
          <w:bookmarkEnd w:id="107"/>
          <w:p>
            <w:pPr>
              <w:spacing w:after="20"/>
              <w:ind w:left="20"/>
              <w:jc w:val="both"/>
            </w:pPr>
            <w:r>
              <w:rPr>
                <w:rFonts w:ascii="Times New Roman"/>
                <w:b w:val="false"/>
                <w:i w:val="false"/>
                <w:color w:val="000000"/>
                <w:sz w:val="20"/>
              </w:rPr>
              <w:t>
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Шульга Людмила Валерьевна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750528401050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 Оралбекович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870606351425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Бисекенов Серик Дарбаев.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710219300722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08"/>
          <w:p>
            <w:pPr>
              <w:spacing w:after="20"/>
              <w:ind w:left="20"/>
              <w:jc w:val="both"/>
            </w:pPr>
            <w:r>
              <w:rPr>
                <w:rFonts w:ascii="Times New Roman"/>
                <w:b w:val="false"/>
                <w:i w:val="false"/>
                <w:color w:val="000000"/>
                <w:sz w:val="20"/>
              </w:rPr>
              <w:t>
12185013354</w:t>
            </w:r>
          </w:p>
          <w:bookmarkEnd w:id="108"/>
          <w:p>
            <w:pPr>
              <w:spacing w:after="20"/>
              <w:ind w:left="20"/>
              <w:jc w:val="both"/>
            </w:pPr>
            <w:r>
              <w:rPr>
                <w:rFonts w:ascii="Times New Roman"/>
                <w:b w:val="false"/>
                <w:i w:val="false"/>
                <w:color w:val="000000"/>
                <w:sz w:val="20"/>
              </w:rPr>
              <w:t>
12185013178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09"/>
          <w:p>
            <w:pPr>
              <w:spacing w:after="20"/>
              <w:ind w:left="20"/>
              <w:jc w:val="both"/>
            </w:pPr>
            <w:r>
              <w:rPr>
                <w:rFonts w:ascii="Times New Roman"/>
                <w:b w:val="false"/>
                <w:i w:val="false"/>
                <w:color w:val="000000"/>
                <w:sz w:val="20"/>
              </w:rPr>
              <w:t>
103</w:t>
            </w:r>
          </w:p>
          <w:bookmarkEnd w:id="109"/>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Бришева Акбала Сериковна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750813350399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12185011899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Волочай Александр Григорьевич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940328351063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Еслямгалиев Коныспай Кабдуалинов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620904350416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12185012284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Багитжамал Мук.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541105400223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10"/>
          <w:p>
            <w:pPr>
              <w:spacing w:after="20"/>
              <w:ind w:left="20"/>
              <w:jc w:val="both"/>
            </w:pPr>
            <w:r>
              <w:rPr>
                <w:rFonts w:ascii="Times New Roman"/>
                <w:b w:val="false"/>
                <w:i w:val="false"/>
                <w:color w:val="000000"/>
                <w:sz w:val="20"/>
              </w:rPr>
              <w:t>
12185013343</w:t>
            </w:r>
          </w:p>
          <w:bookmarkEnd w:id="110"/>
          <w:p>
            <w:pPr>
              <w:spacing w:after="20"/>
              <w:ind w:left="20"/>
              <w:jc w:val="both"/>
            </w:pPr>
            <w:r>
              <w:rPr>
                <w:rFonts w:ascii="Times New Roman"/>
                <w:b w:val="false"/>
                <w:i w:val="false"/>
                <w:color w:val="000000"/>
                <w:sz w:val="20"/>
              </w:rPr>
              <w:t>
12185013344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11"/>
          <w:p>
            <w:pPr>
              <w:spacing w:after="20"/>
              <w:ind w:left="20"/>
              <w:jc w:val="both"/>
            </w:pPr>
            <w:r>
              <w:rPr>
                <w:rFonts w:ascii="Times New Roman"/>
                <w:b w:val="false"/>
                <w:i w:val="false"/>
                <w:color w:val="000000"/>
                <w:sz w:val="20"/>
              </w:rPr>
              <w:t>
50</w:t>
            </w:r>
          </w:p>
          <w:bookmarkEnd w:id="111"/>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Азамат Ундасын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890302351347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Жаныл Адымхановна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480725401014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Серик Жусупбеков.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611101350640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12"/>
          <w:p>
            <w:pPr>
              <w:spacing w:after="20"/>
              <w:ind w:left="20"/>
              <w:jc w:val="both"/>
            </w:pPr>
            <w:r>
              <w:rPr>
                <w:rFonts w:ascii="Times New Roman"/>
                <w:b w:val="false"/>
                <w:i w:val="false"/>
                <w:color w:val="000000"/>
                <w:sz w:val="20"/>
              </w:rPr>
              <w:t>
12185013046</w:t>
            </w:r>
          </w:p>
          <w:bookmarkEnd w:id="112"/>
          <w:p>
            <w:pPr>
              <w:spacing w:after="20"/>
              <w:ind w:left="20"/>
              <w:jc w:val="both"/>
            </w:pPr>
            <w:r>
              <w:rPr>
                <w:rFonts w:ascii="Times New Roman"/>
                <w:b w:val="false"/>
                <w:i w:val="false"/>
                <w:color w:val="000000"/>
                <w:sz w:val="20"/>
              </w:rPr>
              <w:t>
12185013365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13"/>
          <w:p>
            <w:pPr>
              <w:spacing w:after="20"/>
              <w:ind w:left="20"/>
              <w:jc w:val="both"/>
            </w:pPr>
            <w:r>
              <w:rPr>
                <w:rFonts w:ascii="Times New Roman"/>
                <w:b w:val="false"/>
                <w:i w:val="false"/>
                <w:color w:val="000000"/>
                <w:sz w:val="20"/>
              </w:rPr>
              <w:t>
61</w:t>
            </w:r>
          </w:p>
          <w:bookmarkEnd w:id="113"/>
          <w:p>
            <w:pPr>
              <w:spacing w:after="20"/>
              <w:ind w:left="20"/>
              <w:jc w:val="both"/>
            </w:pPr>
            <w:r>
              <w:rPr>
                <w:rFonts w:ascii="Times New Roman"/>
                <w:b w:val="false"/>
                <w:i w:val="false"/>
                <w:color w:val="000000"/>
                <w:sz w:val="20"/>
              </w:rPr>
              <w:t>
453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Миржибаев Жанибек Алм.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681129301062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Аскар Капашов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660204350200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 Нургельды Ансаган.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630215301573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Уразгали Бибатырович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501026350124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14"/>
          <w:p>
            <w:pPr>
              <w:spacing w:after="20"/>
              <w:ind w:left="20"/>
              <w:jc w:val="both"/>
            </w:pPr>
            <w:r>
              <w:rPr>
                <w:rFonts w:ascii="Times New Roman"/>
                <w:b w:val="false"/>
                <w:i w:val="false"/>
                <w:color w:val="000000"/>
                <w:sz w:val="20"/>
              </w:rPr>
              <w:t>
12185013581</w:t>
            </w:r>
          </w:p>
          <w:bookmarkEnd w:id="114"/>
          <w:p>
            <w:pPr>
              <w:spacing w:after="20"/>
              <w:ind w:left="20"/>
              <w:jc w:val="both"/>
            </w:pPr>
            <w:r>
              <w:rPr>
                <w:rFonts w:ascii="Times New Roman"/>
                <w:b w:val="false"/>
                <w:i w:val="false"/>
                <w:color w:val="000000"/>
                <w:sz w:val="20"/>
              </w:rPr>
              <w:t>
</w:t>
            </w:r>
            <w:r>
              <w:rPr>
                <w:rFonts w:ascii="Times New Roman"/>
                <w:b w:val="false"/>
                <w:i w:val="false"/>
                <w:color w:val="000000"/>
                <w:sz w:val="20"/>
              </w:rPr>
              <w:t>12185013579</w:t>
            </w:r>
          </w:p>
          <w:p>
            <w:pPr>
              <w:spacing w:after="20"/>
              <w:ind w:left="20"/>
              <w:jc w:val="both"/>
            </w:pPr>
            <w:r>
              <w:rPr>
                <w:rFonts w:ascii="Times New Roman"/>
                <w:b w:val="false"/>
                <w:i w:val="false"/>
                <w:color w:val="000000"/>
                <w:sz w:val="20"/>
              </w:rPr>
              <w:t>
12185013580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15"/>
          <w:p>
            <w:pPr>
              <w:spacing w:after="20"/>
              <w:ind w:left="20"/>
              <w:jc w:val="both"/>
            </w:pPr>
            <w:r>
              <w:rPr>
                <w:rFonts w:ascii="Times New Roman"/>
                <w:b w:val="false"/>
                <w:i w:val="false"/>
                <w:color w:val="000000"/>
                <w:sz w:val="20"/>
              </w:rPr>
              <w:t>
231</w:t>
            </w:r>
          </w:p>
          <w:bookmarkEnd w:id="115"/>
          <w:p>
            <w:pPr>
              <w:spacing w:after="20"/>
              <w:ind w:left="20"/>
              <w:jc w:val="both"/>
            </w:pPr>
            <w:r>
              <w:rPr>
                <w:rFonts w:ascii="Times New Roman"/>
                <w:b w:val="false"/>
                <w:i w:val="false"/>
                <w:color w:val="000000"/>
                <w:sz w:val="20"/>
              </w:rPr>
              <w:t>
</w:t>
            </w:r>
            <w:r>
              <w:rPr>
                <w:rFonts w:ascii="Times New Roman"/>
                <w:b w:val="false"/>
                <w:i w:val="false"/>
                <w:color w:val="000000"/>
                <w:sz w:val="20"/>
              </w:rPr>
              <w:t>199</w:t>
            </w:r>
          </w:p>
          <w:p>
            <w:pPr>
              <w:spacing w:after="20"/>
              <w:ind w:left="20"/>
              <w:jc w:val="both"/>
            </w:pPr>
            <w:r>
              <w:rPr>
                <w:rFonts w:ascii="Times New Roman"/>
                <w:b w:val="false"/>
                <w:i w:val="false"/>
                <w:color w:val="000000"/>
                <w:sz w:val="20"/>
              </w:rPr>
              <w:t>
325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Алмас Жетписбаевич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650213350257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Елжан Торсанович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600526350263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16"/>
          <w:p>
            <w:pPr>
              <w:spacing w:after="20"/>
              <w:ind w:left="20"/>
              <w:jc w:val="both"/>
            </w:pPr>
            <w:r>
              <w:rPr>
                <w:rFonts w:ascii="Times New Roman"/>
                <w:b w:val="false"/>
                <w:i w:val="false"/>
                <w:color w:val="000000"/>
                <w:sz w:val="20"/>
              </w:rPr>
              <w:t>
12185012281</w:t>
            </w:r>
          </w:p>
          <w:bookmarkEnd w:id="116"/>
          <w:p>
            <w:pPr>
              <w:spacing w:after="20"/>
              <w:ind w:left="20"/>
              <w:jc w:val="both"/>
            </w:pPr>
            <w:r>
              <w:rPr>
                <w:rFonts w:ascii="Times New Roman"/>
                <w:b w:val="false"/>
                <w:i w:val="false"/>
                <w:color w:val="000000"/>
                <w:sz w:val="20"/>
              </w:rPr>
              <w:t>
12185013367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17"/>
          <w:p>
            <w:pPr>
              <w:spacing w:after="20"/>
              <w:ind w:left="20"/>
              <w:jc w:val="both"/>
            </w:pPr>
            <w:r>
              <w:rPr>
                <w:rFonts w:ascii="Times New Roman"/>
                <w:b w:val="false"/>
                <w:i w:val="false"/>
                <w:color w:val="000000"/>
                <w:sz w:val="20"/>
              </w:rPr>
              <w:t>
464</w:t>
            </w:r>
          </w:p>
          <w:bookmarkEnd w:id="117"/>
          <w:p>
            <w:pPr>
              <w:spacing w:after="20"/>
              <w:ind w:left="20"/>
              <w:jc w:val="both"/>
            </w:pPr>
            <w:r>
              <w:rPr>
                <w:rFonts w:ascii="Times New Roman"/>
                <w:b w:val="false"/>
                <w:i w:val="false"/>
                <w:color w:val="000000"/>
                <w:sz w:val="20"/>
              </w:rPr>
              <w:t>
540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Тимотин Афанасий Сергеевич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901003350320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Усенова Зульфия Касимовна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681018450122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Утеулин Нуртуган Абдраш.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661209350298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Серик Бакирович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570625301211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Шалов Елжан Файзулович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701006350167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ауылдық округі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Айтыкова Гулнар Махановна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691208450282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18"/>
          <w:p>
            <w:pPr>
              <w:spacing w:after="20"/>
              <w:ind w:left="20"/>
              <w:jc w:val="both"/>
            </w:pPr>
            <w:r>
              <w:rPr>
                <w:rFonts w:ascii="Times New Roman"/>
                <w:b w:val="false"/>
                <w:i w:val="false"/>
                <w:color w:val="000000"/>
                <w:sz w:val="20"/>
              </w:rPr>
              <w:t>
12185038017</w:t>
            </w:r>
          </w:p>
          <w:bookmarkEnd w:id="118"/>
          <w:p>
            <w:pPr>
              <w:spacing w:after="20"/>
              <w:ind w:left="20"/>
              <w:jc w:val="both"/>
            </w:pPr>
            <w:r>
              <w:rPr>
                <w:rFonts w:ascii="Times New Roman"/>
                <w:b w:val="false"/>
                <w:i w:val="false"/>
                <w:color w:val="000000"/>
                <w:sz w:val="20"/>
              </w:rPr>
              <w:t>
</w:t>
            </w:r>
            <w:r>
              <w:rPr>
                <w:rFonts w:ascii="Times New Roman"/>
                <w:b w:val="false"/>
                <w:i w:val="false"/>
                <w:color w:val="000000"/>
                <w:sz w:val="20"/>
              </w:rPr>
              <w:t>12185038015</w:t>
            </w:r>
          </w:p>
          <w:p>
            <w:pPr>
              <w:spacing w:after="20"/>
              <w:ind w:left="20"/>
              <w:jc w:val="both"/>
            </w:pPr>
            <w:r>
              <w:rPr>
                <w:rFonts w:ascii="Times New Roman"/>
                <w:b w:val="false"/>
                <w:i w:val="false"/>
                <w:color w:val="000000"/>
                <w:sz w:val="20"/>
              </w:rPr>
              <w:t>
12185038094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19"/>
          <w:p>
            <w:pPr>
              <w:spacing w:after="20"/>
              <w:ind w:left="20"/>
              <w:jc w:val="both"/>
            </w:pPr>
            <w:r>
              <w:rPr>
                <w:rFonts w:ascii="Times New Roman"/>
                <w:b w:val="false"/>
                <w:i w:val="false"/>
                <w:color w:val="000000"/>
                <w:sz w:val="20"/>
              </w:rPr>
              <w:t>
16</w:t>
            </w:r>
          </w:p>
          <w:bookmarkEnd w:id="119"/>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135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Алимгазин Марал Аканович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690820350230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20"/>
          <w:p>
            <w:pPr>
              <w:spacing w:after="20"/>
              <w:ind w:left="20"/>
              <w:jc w:val="both"/>
            </w:pPr>
            <w:r>
              <w:rPr>
                <w:rFonts w:ascii="Times New Roman"/>
                <w:b w:val="false"/>
                <w:i w:val="false"/>
                <w:color w:val="000000"/>
                <w:sz w:val="20"/>
              </w:rPr>
              <w:t>
12185038130</w:t>
            </w:r>
          </w:p>
          <w:bookmarkEnd w:id="120"/>
          <w:p>
            <w:pPr>
              <w:spacing w:after="20"/>
              <w:ind w:left="20"/>
              <w:jc w:val="both"/>
            </w:pPr>
            <w:r>
              <w:rPr>
                <w:rFonts w:ascii="Times New Roman"/>
                <w:b w:val="false"/>
                <w:i w:val="false"/>
                <w:color w:val="000000"/>
                <w:sz w:val="20"/>
              </w:rPr>
              <w:t>
12185038129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21"/>
          <w:p>
            <w:pPr>
              <w:spacing w:after="20"/>
              <w:ind w:left="20"/>
              <w:jc w:val="both"/>
            </w:pPr>
            <w:r>
              <w:rPr>
                <w:rFonts w:ascii="Times New Roman"/>
                <w:b w:val="false"/>
                <w:i w:val="false"/>
                <w:color w:val="000000"/>
                <w:sz w:val="20"/>
              </w:rPr>
              <w:t>
33</w:t>
            </w:r>
          </w:p>
          <w:bookmarkEnd w:id="121"/>
          <w:p>
            <w:pPr>
              <w:spacing w:after="20"/>
              <w:ind w:left="20"/>
              <w:jc w:val="both"/>
            </w:pPr>
            <w:r>
              <w:rPr>
                <w:rFonts w:ascii="Times New Roman"/>
                <w:b w:val="false"/>
                <w:i w:val="false"/>
                <w:color w:val="000000"/>
                <w:sz w:val="20"/>
              </w:rPr>
              <w:t>
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Барлыбаев Нуржан Казбекович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851118350374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Брагинец Николай Сергеевич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860320350420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22"/>
          <w:p>
            <w:pPr>
              <w:spacing w:after="20"/>
              <w:ind w:left="20"/>
              <w:jc w:val="both"/>
            </w:pPr>
            <w:r>
              <w:rPr>
                <w:rFonts w:ascii="Times New Roman"/>
                <w:b w:val="false"/>
                <w:i w:val="false"/>
                <w:color w:val="000000"/>
                <w:sz w:val="20"/>
              </w:rPr>
              <w:t>
12185037470</w:t>
            </w:r>
          </w:p>
          <w:bookmarkEnd w:id="122"/>
          <w:p>
            <w:pPr>
              <w:spacing w:after="20"/>
              <w:ind w:left="20"/>
              <w:jc w:val="both"/>
            </w:pPr>
            <w:r>
              <w:rPr>
                <w:rFonts w:ascii="Times New Roman"/>
                <w:b w:val="false"/>
                <w:i w:val="false"/>
                <w:color w:val="000000"/>
                <w:sz w:val="20"/>
              </w:rPr>
              <w:t>
</w:t>
            </w:r>
            <w:r>
              <w:rPr>
                <w:rFonts w:ascii="Times New Roman"/>
                <w:b w:val="false"/>
                <w:i w:val="false"/>
                <w:color w:val="000000"/>
                <w:sz w:val="20"/>
              </w:rPr>
              <w:t>12185037469</w:t>
            </w:r>
          </w:p>
          <w:p>
            <w:pPr>
              <w:spacing w:after="20"/>
              <w:ind w:left="20"/>
              <w:jc w:val="both"/>
            </w:pPr>
            <w:r>
              <w:rPr>
                <w:rFonts w:ascii="Times New Roman"/>
                <w:b w:val="false"/>
                <w:i w:val="false"/>
                <w:color w:val="000000"/>
                <w:sz w:val="20"/>
              </w:rPr>
              <w:t>
12185037468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23"/>
          <w:p>
            <w:pPr>
              <w:spacing w:after="20"/>
              <w:ind w:left="20"/>
              <w:jc w:val="both"/>
            </w:pPr>
            <w:r>
              <w:rPr>
                <w:rFonts w:ascii="Times New Roman"/>
                <w:b w:val="false"/>
                <w:i w:val="false"/>
                <w:color w:val="000000"/>
                <w:sz w:val="20"/>
              </w:rPr>
              <w:t>
87</w:t>
            </w:r>
          </w:p>
          <w:bookmarkEnd w:id="123"/>
          <w:p>
            <w:pPr>
              <w:spacing w:after="20"/>
              <w:ind w:left="20"/>
              <w:jc w:val="both"/>
            </w:pPr>
            <w:r>
              <w:rPr>
                <w:rFonts w:ascii="Times New Roman"/>
                <w:b w:val="false"/>
                <w:i w:val="false"/>
                <w:color w:val="000000"/>
                <w:sz w:val="20"/>
              </w:rPr>
              <w:t>
</w:t>
            </w:r>
            <w:r>
              <w:rPr>
                <w:rFonts w:ascii="Times New Roman"/>
                <w:b w:val="false"/>
                <w:i w:val="false"/>
                <w:color w:val="000000"/>
                <w:sz w:val="20"/>
              </w:rPr>
              <w:t>113</w:t>
            </w:r>
          </w:p>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Гибало Юрий Михайлович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640511300922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Серик Ракишевич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641027300012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12185037439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Кембаев Мухтар Айтымович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551006300029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24"/>
          <w:p>
            <w:pPr>
              <w:spacing w:after="20"/>
              <w:ind w:left="20"/>
              <w:jc w:val="both"/>
            </w:pPr>
            <w:r>
              <w:rPr>
                <w:rFonts w:ascii="Times New Roman"/>
                <w:b w:val="false"/>
                <w:i w:val="false"/>
                <w:color w:val="000000"/>
                <w:sz w:val="20"/>
              </w:rPr>
              <w:t>
12185038113</w:t>
            </w:r>
          </w:p>
          <w:bookmarkEnd w:id="124"/>
          <w:p>
            <w:pPr>
              <w:spacing w:after="20"/>
              <w:ind w:left="20"/>
              <w:jc w:val="both"/>
            </w:pPr>
            <w:r>
              <w:rPr>
                <w:rFonts w:ascii="Times New Roman"/>
                <w:b w:val="false"/>
                <w:i w:val="false"/>
                <w:color w:val="000000"/>
                <w:sz w:val="20"/>
              </w:rPr>
              <w:t>
12185038040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25"/>
          <w:p>
            <w:pPr>
              <w:spacing w:after="20"/>
              <w:ind w:left="20"/>
              <w:jc w:val="both"/>
            </w:pPr>
            <w:r>
              <w:rPr>
                <w:rFonts w:ascii="Times New Roman"/>
                <w:b w:val="false"/>
                <w:i w:val="false"/>
                <w:color w:val="000000"/>
                <w:sz w:val="20"/>
              </w:rPr>
              <w:t>
236</w:t>
            </w:r>
          </w:p>
          <w:bookmarkEnd w:id="125"/>
          <w:p>
            <w:pPr>
              <w:spacing w:after="20"/>
              <w:ind w:left="20"/>
              <w:jc w:val="both"/>
            </w:pPr>
            <w:r>
              <w:rPr>
                <w:rFonts w:ascii="Times New Roman"/>
                <w:b w:val="false"/>
                <w:i w:val="false"/>
                <w:color w:val="000000"/>
                <w:sz w:val="20"/>
              </w:rPr>
              <w:t>
210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 Виталий Александр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871214350687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12185042001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Олег Анатольевич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740428300447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Мущинский Сергей Эдвард.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631209301078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26"/>
          <w:p>
            <w:pPr>
              <w:spacing w:after="20"/>
              <w:ind w:left="20"/>
              <w:jc w:val="both"/>
            </w:pPr>
            <w:r>
              <w:rPr>
                <w:rFonts w:ascii="Times New Roman"/>
                <w:b w:val="false"/>
                <w:i w:val="false"/>
                <w:color w:val="000000"/>
                <w:sz w:val="20"/>
              </w:rPr>
              <w:t>
12185038025</w:t>
            </w:r>
          </w:p>
          <w:bookmarkEnd w:id="126"/>
          <w:p>
            <w:pPr>
              <w:spacing w:after="20"/>
              <w:ind w:left="20"/>
              <w:jc w:val="both"/>
            </w:pPr>
            <w:r>
              <w:rPr>
                <w:rFonts w:ascii="Times New Roman"/>
                <w:b w:val="false"/>
                <w:i w:val="false"/>
                <w:color w:val="000000"/>
                <w:sz w:val="20"/>
              </w:rPr>
              <w:t>
12185038134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27"/>
          <w:p>
            <w:pPr>
              <w:spacing w:after="20"/>
              <w:ind w:left="20"/>
              <w:jc w:val="both"/>
            </w:pPr>
            <w:r>
              <w:rPr>
                <w:rFonts w:ascii="Times New Roman"/>
                <w:b w:val="false"/>
                <w:i w:val="false"/>
                <w:color w:val="000000"/>
                <w:sz w:val="20"/>
              </w:rPr>
              <w:t>
5</w:t>
            </w:r>
          </w:p>
          <w:bookmarkEnd w:id="127"/>
          <w:p>
            <w:pPr>
              <w:spacing w:after="20"/>
              <w:ind w:left="20"/>
              <w:jc w:val="both"/>
            </w:pPr>
            <w:r>
              <w:rPr>
                <w:rFonts w:ascii="Times New Roman"/>
                <w:b w:val="false"/>
                <w:i w:val="false"/>
                <w:color w:val="000000"/>
                <w:sz w:val="20"/>
              </w:rPr>
              <w:t>
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Баймурат Из.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560830300652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28"/>
          <w:p>
            <w:pPr>
              <w:spacing w:after="20"/>
              <w:ind w:left="20"/>
              <w:jc w:val="both"/>
            </w:pPr>
            <w:r>
              <w:rPr>
                <w:rFonts w:ascii="Times New Roman"/>
                <w:b w:val="false"/>
                <w:i w:val="false"/>
                <w:color w:val="000000"/>
                <w:sz w:val="20"/>
              </w:rPr>
              <w:t>
12185038107</w:t>
            </w:r>
          </w:p>
          <w:bookmarkEnd w:id="128"/>
          <w:p>
            <w:pPr>
              <w:spacing w:after="20"/>
              <w:ind w:left="20"/>
              <w:jc w:val="both"/>
            </w:pPr>
            <w:r>
              <w:rPr>
                <w:rFonts w:ascii="Times New Roman"/>
                <w:b w:val="false"/>
                <w:i w:val="false"/>
                <w:color w:val="000000"/>
                <w:sz w:val="20"/>
              </w:rPr>
              <w:t>
12185038082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29"/>
          <w:p>
            <w:pPr>
              <w:spacing w:after="20"/>
              <w:ind w:left="20"/>
              <w:jc w:val="both"/>
            </w:pPr>
            <w:r>
              <w:rPr>
                <w:rFonts w:ascii="Times New Roman"/>
                <w:b w:val="false"/>
                <w:i w:val="false"/>
                <w:color w:val="000000"/>
                <w:sz w:val="20"/>
              </w:rPr>
              <w:t>
635</w:t>
            </w:r>
          </w:p>
          <w:bookmarkEnd w:id="129"/>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Таженов Кадирбек Натешев.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620822300494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Нурлан Канашевич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691124300198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30"/>
          <w:p>
            <w:pPr>
              <w:spacing w:after="20"/>
              <w:ind w:left="20"/>
              <w:jc w:val="both"/>
            </w:pPr>
            <w:r>
              <w:rPr>
                <w:rFonts w:ascii="Times New Roman"/>
                <w:b w:val="false"/>
                <w:i w:val="false"/>
                <w:color w:val="000000"/>
                <w:sz w:val="20"/>
              </w:rPr>
              <w:t>
12185038098</w:t>
            </w:r>
          </w:p>
          <w:bookmarkEnd w:id="130"/>
          <w:p>
            <w:pPr>
              <w:spacing w:after="20"/>
              <w:ind w:left="20"/>
              <w:jc w:val="both"/>
            </w:pPr>
            <w:r>
              <w:rPr>
                <w:rFonts w:ascii="Times New Roman"/>
                <w:b w:val="false"/>
                <w:i w:val="false"/>
                <w:color w:val="000000"/>
                <w:sz w:val="20"/>
              </w:rPr>
              <w:t>
12185044031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31"/>
          <w:p>
            <w:pPr>
              <w:spacing w:after="20"/>
              <w:ind w:left="20"/>
              <w:jc w:val="both"/>
            </w:pPr>
            <w:r>
              <w:rPr>
                <w:rFonts w:ascii="Times New Roman"/>
                <w:b w:val="false"/>
                <w:i w:val="false"/>
                <w:color w:val="000000"/>
                <w:sz w:val="20"/>
              </w:rPr>
              <w:t>
2976</w:t>
            </w:r>
          </w:p>
          <w:bookmarkEnd w:id="131"/>
          <w:p>
            <w:pPr>
              <w:spacing w:after="20"/>
              <w:ind w:left="20"/>
              <w:jc w:val="both"/>
            </w:pPr>
            <w:r>
              <w:rPr>
                <w:rFonts w:ascii="Times New Roman"/>
                <w:b w:val="false"/>
                <w:i w:val="false"/>
                <w:color w:val="000000"/>
                <w:sz w:val="20"/>
              </w:rPr>
              <w:t>
3587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Магзум Магазулы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12185037379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Холодова Ирина Петровна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990440006661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 ауылдық округі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Асеев Алексей Владимирович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780328301101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Жайсанбаева Зелиха Бесеу кызы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670407401253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Жомарт Рахметк.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470522300680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12185022753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Раиса Юрьевна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650701450543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Исмагамбет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460910350177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Амангельды Ермагамбетович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7709273550411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Берестень Сергей Алексеевич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740710350074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Бугайко Александр Алексеевич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600719350121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Еслямгалиев Коныспай 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620904350416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Ищенко Владимир Спиридонович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350412350088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Калембет Олег Иванович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690720300195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 Алексей Аркадьевич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560916300838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 Сергей Михайлович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880814350253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Мелешенко Татьяна Владимировна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550400400410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Марат Аблайхан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690324300023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Рудковский Сергей Александрович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731102350134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12185029273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12185029274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Кемпф Наталья Александровна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860521450452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Серик Маратович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850922350540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Серик Бакирович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570625301211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Ербол Батыржанович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870505350399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Арыкова Эра Сериковна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710907450418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12185020869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Рядинский Виталий Васильевич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750214350382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Рядинский Виталий Васильевич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750214350382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Аскар Жумашевич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620615350029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Жанат Жумашевич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68013030114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Ахметова Рашида Юмагулова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600210401438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12185021083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12185021047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12185020836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Ермагамбетова Алия Кажитаева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690224450429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Кирнасовский Иван Дмитриевич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550803300524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Мелюх Наталья Борисовна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710409450440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Карымсаков Ербол Батыржанович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870505350399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Жармагамбетов Дулат Есенгалиев.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921120351408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12185020886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Азамат Галиханович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701114350263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Зияда Нурмугамбетовна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480808450340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Рахметкалиев Кажимухан Кабатаевич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570726300778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12185020853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12185020854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Рядинский Василий Алексеевич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480719350211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12185020870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Аслан Амангельдинович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800415350417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Танжарикова Бупежан Базызхановна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480226400073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Тобулбаев Болат Рустенович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650808350370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Агитаев Болат Жагипарович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680815301455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Уркирбаев Ерик Гусманович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830824351314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Аскар Абильгазинович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790602302071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Шитинбаева Б.Д.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690819401108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12185020887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Шрайбер Роман Викторович</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800716300624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"Dostar_Agro2023"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230140040821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12185026437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"Боровское"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180340006649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12185026427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12185024700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12185022709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12185023035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 Агро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161040017018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990140005731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Каркын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041240008953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12185012204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12185012277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АПК Group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111140004566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12185019039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12185019047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12185019037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AGRO Введенка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161040005768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Белояровское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050140016444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Боровское Агро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230540012682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12185010082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12185010083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Бородиновское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980440001817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12185010077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Раскуль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980640000370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12185027631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АгроКомЛэнд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030640000432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 Тұрмыс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041240014948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Береке-Тан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040440008402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12185013083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12185016428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Альянс-Агро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210340035670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12185016371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Дусти-2004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041240026575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Дамды 2005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051140001984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12185019073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12185019219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Каменскуральск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011040004809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12185033210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Қаражар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970340002691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Жер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020440006762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12185013257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Орлан-2004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040240009235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12185013435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Восток-1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020440002083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12185040025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12185040028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12185042022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12185042023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12185026145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12185038071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12185044005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Қалын Орман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990340006231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981240003185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Жер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980440004118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Саадат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120840012998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12185030069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12185030357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Тимур-Е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990340010031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kst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990440006661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12185036002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и Д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990240003709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Адал-АгроКом ЖШС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120440018358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12185021084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12185021189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Плюс Агро ЖШС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201140029848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12185023111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210" w:id="132"/>
    <w:p>
      <w:pPr>
        <w:spacing w:after="0"/>
        <w:ind w:left="0"/>
        <w:jc w:val="both"/>
      </w:pPr>
      <w:r>
        <w:rPr>
          <w:rFonts w:ascii="Times New Roman"/>
          <w:b w:val="false"/>
          <w:i w:val="false"/>
          <w:color w:val="000000"/>
          <w:sz w:val="28"/>
        </w:rPr>
        <w:t>
      4 Кесте. Жайылымдарды бөлу</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33"/>
          <w:p>
            <w:pPr>
              <w:spacing w:after="20"/>
              <w:ind w:left="20"/>
              <w:jc w:val="both"/>
            </w:pPr>
            <w:r>
              <w:rPr>
                <w:rFonts w:ascii="Times New Roman"/>
                <w:b w:val="false"/>
                <w:i w:val="false"/>
                <w:color w:val="000000"/>
                <w:sz w:val="20"/>
              </w:rPr>
              <w:t>
№</w:t>
            </w:r>
          </w:p>
          <w:bookmarkEnd w:id="133"/>
          <w:p>
            <w:pPr>
              <w:spacing w:after="20"/>
              <w:ind w:left="20"/>
              <w:jc w:val="both"/>
            </w:pPr>
            <w:r>
              <w:rPr>
                <w:rFonts w:ascii="Times New Roman"/>
                <w:b w:val="false"/>
                <w:i w:val="false"/>
                <w:color w:val="000000"/>
                <w:sz w:val="20"/>
              </w:rPr>
              <w:t>
р/р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объекілердің жіктеуіш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жануарлары үшін қажетті жайылым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өсіру жайылым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Алешин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Алқау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Загаринка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Байғожа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Құлшықай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Төлеңгіт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Краснопреснен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Пресня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Шиелі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Архиповка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Долбушка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Харьков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Каменскорал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17" w:id="134"/>
    <w:p>
      <w:pPr>
        <w:spacing w:after="0"/>
        <w:ind w:left="0"/>
        <w:jc w:val="left"/>
      </w:pPr>
      <w:r>
        <w:rPr>
          <w:rFonts w:ascii="Times New Roman"/>
          <w:b/>
          <w:i w:val="false"/>
          <w:color w:val="000000"/>
        </w:rPr>
        <w:t xml:space="preserve"> Жайылымдардың геоботаникалық зерттеу мәліметтері</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мал азықтық алқаптардың Классификациясына сәйкес күні, кодтары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нөмірлері мен сипаттамасы (жақшада)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жем-шөп алқаптарының рельефпен және топырақпен байланысы бар түрлерінің (сорттарының, модификацияларының) атаулары. Басқа жерлер мен учаскелердің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Жер-су түрі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Контурге қатысу пайызы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қолдану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өнім, гектарына центнер (зерттеу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C-2а, С-2б,С-2а, 9Б, С-2г,С-4а, С-4в,С-5а,С-5в,С-4в, 12А С-4в, С-5а, С-4а, С-5а, С-6а, 25Бб, С-4в, С-4а, С-6а, С-2а, С-4а,С-4в, С-5а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35"/>
          <w:p>
            <w:pPr>
              <w:spacing w:after="20"/>
              <w:ind w:left="20"/>
              <w:jc w:val="both"/>
            </w:pPr>
            <w:r>
              <w:rPr>
                <w:rFonts w:ascii="Times New Roman"/>
                <w:b w:val="false"/>
                <w:i w:val="false"/>
                <w:color w:val="000000"/>
                <w:sz w:val="20"/>
              </w:rPr>
              <w:t>
Жайлап толқынды жазық</w:t>
            </w:r>
          </w:p>
          <w:bookmarkEnd w:id="135"/>
          <w:p>
            <w:pPr>
              <w:spacing w:after="20"/>
              <w:ind w:left="20"/>
              <w:jc w:val="both"/>
            </w:pPr>
            <w:r>
              <w:rPr>
                <w:rFonts w:ascii="Times New Roman"/>
                <w:b w:val="false"/>
                <w:i w:val="false"/>
                <w:color w:val="000000"/>
                <w:sz w:val="20"/>
              </w:rPr>
              <w:t>
</w:t>
            </w:r>
            <w:r>
              <w:rPr>
                <w:rFonts w:ascii="Times New Roman"/>
                <w:b w:val="false"/>
                <w:i w:val="false"/>
                <w:color w:val="000000"/>
                <w:sz w:val="20"/>
              </w:rPr>
              <w:t>Кәдімгі қара топырақта спиреялы қауырсынды-бетеге-жусан, қуаттылығы аз жеңіл сазды топырақтар (түкті қауырсынды шөп, борозда, эстрагон жусан, жібек жусан), кәдімгі қара топырақта, шөпті жусан (бұрқасты бетеге, жіңішке, жіңішке жусан) жусан, жібек жусан)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Шалғынды-қара топырақты орташа тереңдіктегі жеңіл сазды топырақтардағы шөптесін шөптер (түкті қауырсынды шөп, шөлді сұлы шөпі, жасыл құлпынай, шалғынды)</w:t>
            </w:r>
          </w:p>
          <w:p>
            <w:pPr>
              <w:spacing w:after="20"/>
              <w:ind w:left="20"/>
              <w:jc w:val="both"/>
            </w:pPr>
            <w:r>
              <w:rPr>
                <w:rFonts w:ascii="Times New Roman"/>
                <w:b w:val="false"/>
                <w:i w:val="false"/>
                <w:color w:val="000000"/>
                <w:sz w:val="20"/>
              </w:rPr>
              <w:t>
Жазық шалғынды қара топырақты сортаң жеңіл сазды топырақтарда спиреясы бар қауырсынды шөптер мен диванды шөптер (түкті қауырсынды шөптер, жайма шөптер, спиреа)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Буденный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C-2г, С-2а, 5А, С-5а, С-5в, с-5а,16Ба, С-5в, С-5а, С-4а, С-5а, С-4а, 25Бб, С-5а, С-6а, С-4в, С-4а, С-2а, С-2г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36"/>
          <w:p>
            <w:pPr>
              <w:spacing w:after="20"/>
              <w:ind w:left="20"/>
              <w:jc w:val="both"/>
            </w:pPr>
            <w:r>
              <w:rPr>
                <w:rFonts w:ascii="Times New Roman"/>
                <w:b w:val="false"/>
                <w:i w:val="false"/>
                <w:color w:val="000000"/>
                <w:sz w:val="20"/>
              </w:rPr>
              <w:t>
Жайлап толқынды жазық</w:t>
            </w:r>
          </w:p>
          <w:bookmarkEnd w:id="136"/>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Шалғынды-қара топырақты орташа тереңдікте жеңіл сазды топырақта шөптесін (сорғыш бидай, ұнтақталған қамыс, шалғынды көк шөп, түкті қауырсын шөп, жасыл құлпынай, төсеніш) сазды топырақтар</w:t>
            </w:r>
          </w:p>
          <w:p>
            <w:pPr>
              <w:spacing w:after="20"/>
              <w:ind w:left="20"/>
              <w:jc w:val="both"/>
            </w:pPr>
            <w:r>
              <w:rPr>
                <w:rFonts w:ascii="Times New Roman"/>
                <w:b w:val="false"/>
                <w:i w:val="false"/>
                <w:color w:val="000000"/>
                <w:sz w:val="20"/>
              </w:rPr>
              <w:t>
Жайылымдық шалғынды-батпақты жеңіл сазды топырақта қырық қамысты шөп (өткір қырық, ерте қырық, ұнтақталған қамыс шөп)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21Ба, С-2б, 21Ба, С-4а, 14А, С-2г, 9Б, С-4в, 9А, С-2а, 14А, С-2а, С-4а, 9А, С-2а, С-5а, 22б, С-5а,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37"/>
          <w:p>
            <w:pPr>
              <w:spacing w:after="20"/>
              <w:ind w:left="20"/>
              <w:jc w:val="both"/>
            </w:pPr>
            <w:r>
              <w:rPr>
                <w:rFonts w:ascii="Times New Roman"/>
                <w:b w:val="false"/>
                <w:i w:val="false"/>
                <w:color w:val="000000"/>
                <w:sz w:val="20"/>
              </w:rPr>
              <w:t>
Жайлап толқынды жазық</w:t>
            </w:r>
          </w:p>
          <w:bookmarkEnd w:id="137"/>
          <w:p>
            <w:pPr>
              <w:spacing w:after="20"/>
              <w:ind w:left="20"/>
              <w:jc w:val="both"/>
            </w:pPr>
            <w:r>
              <w:rPr>
                <w:rFonts w:ascii="Times New Roman"/>
                <w:b w:val="false"/>
                <w:i w:val="false"/>
                <w:color w:val="000000"/>
                <w:sz w:val="20"/>
              </w:rPr>
              <w:t>
</w:t>
            </w:r>
            <w:r>
              <w:rPr>
                <w:rFonts w:ascii="Times New Roman"/>
                <w:b w:val="false"/>
                <w:i w:val="false"/>
                <w:color w:val="000000"/>
                <w:sz w:val="20"/>
              </w:rPr>
              <w:t>Кәдімгі сәл сортаң, жіңішке, ашық сазды қара топырақтарда спиреясы бар қауырсынды-қамыс шөп-полигонум (түкті қауырсынды шөп, ұнтақталған қамыс шөп, эстрагон, жібек жусан, сусланды спиреа)</w:t>
            </w:r>
          </w:p>
          <w:p>
            <w:pPr>
              <w:spacing w:after="20"/>
              <w:ind w:left="20"/>
              <w:jc w:val="both"/>
            </w:pPr>
            <w:r>
              <w:rPr>
                <w:rFonts w:ascii="Times New Roman"/>
                <w:b w:val="false"/>
                <w:i w:val="false"/>
                <w:color w:val="000000"/>
                <w:sz w:val="20"/>
              </w:rPr>
              <w:t>
</w:t>
            </w:r>
            <w:r>
              <w:rPr>
                <w:rFonts w:ascii="Times New Roman"/>
                <w:b w:val="false"/>
                <w:i w:val="false"/>
                <w:color w:val="000000"/>
                <w:sz w:val="20"/>
              </w:rPr>
              <w:t>Кәдімгі қуаттылығы аз жеңіл сазды қара топырақтардағы шөпті-бұзық-жусан (төссіз брома, сойылған бидай шөпі, борозда бетеге, жасыл құлпынай, Бессер сәбізі, понтикалық жусан)</w:t>
            </w:r>
          </w:p>
          <w:p>
            <w:pPr>
              <w:spacing w:after="20"/>
              <w:ind w:left="20"/>
              <w:jc w:val="both"/>
            </w:pPr>
            <w:r>
              <w:rPr>
                <w:rFonts w:ascii="Times New Roman"/>
                <w:b w:val="false"/>
                <w:i w:val="false"/>
                <w:color w:val="000000"/>
                <w:sz w:val="20"/>
              </w:rPr>
              <w:t>
Кәдімгі сәл шайылған ашық сазды қара топырақтарда қауырсынды-жіңішке-жусан (түкті қауырсынды шөп, жіңішке қауырсынды шөп, эстрагон жусаны, Шренков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 С-4а, С-4в,С-2г, 16Б, С-4а,С-4В, 25А, С-5в,С-5а, С-6а, С-5в, С-6а, 16, С-4а, 25Ба, С-5а, 6Ба, С-2г, 7Ба, 24Ва, С-6а, 25Бб, С-5а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38"/>
          <w:p>
            <w:pPr>
              <w:spacing w:after="20"/>
              <w:ind w:left="20"/>
              <w:jc w:val="both"/>
            </w:pPr>
            <w:r>
              <w:rPr>
                <w:rFonts w:ascii="Times New Roman"/>
                <w:b w:val="false"/>
                <w:i w:val="false"/>
                <w:color w:val="000000"/>
                <w:sz w:val="20"/>
              </w:rPr>
              <w:t>
Жайлап толқынды жазық</w:t>
            </w:r>
          </w:p>
          <w:bookmarkEnd w:id="138"/>
          <w:p>
            <w:pPr>
              <w:spacing w:after="20"/>
              <w:ind w:left="20"/>
              <w:jc w:val="both"/>
            </w:pPr>
            <w:r>
              <w:rPr>
                <w:rFonts w:ascii="Times New Roman"/>
                <w:b w:val="false"/>
                <w:i w:val="false"/>
                <w:color w:val="000000"/>
                <w:sz w:val="20"/>
              </w:rPr>
              <w:t>
</w:t>
            </w:r>
            <w:r>
              <w:rPr>
                <w:rFonts w:ascii="Times New Roman"/>
                <w:b w:val="false"/>
                <w:i w:val="false"/>
                <w:color w:val="000000"/>
                <w:sz w:val="20"/>
              </w:rPr>
              <w:t>Орташа тереңдіктегі ақшыл сазды шалғынды қара топырақты шөпті (түкті қауырсынды шөп, шөлді сұлы шөпі, жасыл құлпынай, шалғынды)</w:t>
            </w:r>
          </w:p>
          <w:p>
            <w:pPr>
              <w:spacing w:after="20"/>
              <w:ind w:left="20"/>
              <w:jc w:val="both"/>
            </w:pPr>
            <w:r>
              <w:rPr>
                <w:rFonts w:ascii="Times New Roman"/>
                <w:b w:val="false"/>
                <w:i w:val="false"/>
                <w:color w:val="000000"/>
                <w:sz w:val="20"/>
              </w:rPr>
              <w:t>
</w:t>
            </w:r>
            <w:r>
              <w:rPr>
                <w:rFonts w:ascii="Times New Roman"/>
                <w:b w:val="false"/>
                <w:i w:val="false"/>
                <w:color w:val="000000"/>
                <w:sz w:val="20"/>
              </w:rPr>
              <w:t>Жайылма шалғынды қара топырақта шалғынды-жусанды-шөпті (борозды бетеге, жіңішке жіңішке бетеге, эстрагон жусан, жібек жусан, шалқақ)</w:t>
            </w:r>
          </w:p>
          <w:p>
            <w:pPr>
              <w:spacing w:after="20"/>
              <w:ind w:left="20"/>
              <w:jc w:val="both"/>
            </w:pPr>
            <w:r>
              <w:rPr>
                <w:rFonts w:ascii="Times New Roman"/>
                <w:b w:val="false"/>
                <w:i w:val="false"/>
                <w:color w:val="000000"/>
                <w:sz w:val="20"/>
              </w:rPr>
              <w:t>
Кәдімгі орташа сортаң аздап шайылған ақшыл сазды қара топырақтарда спиреясы бар қауырсынды шөпті-бауырды-жусан (түкті қауырсынды шөп, түкті төс шөп, ледебур, шренковская жусан, эстрагон жусан, сусланды спиреа) черноземаларда қарапайым орташа сортаң әлсіз жуылған жеңіл сазды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Краснопреснен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С-2г,С-2а, С-2а, С-4а,15 А С-4а, С-4в,С-4б, 25Ба, С-6а, С-4в,С-4а, С-4в,6А, С-4а, С-4в, С-4в,С-4а, С-4а,С-6а, С-7Ба, 4г, С-4в,С-4а, С-2г, С-4а,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39"/>
          <w:p>
            <w:pPr>
              <w:spacing w:after="20"/>
              <w:ind w:left="20"/>
              <w:jc w:val="both"/>
            </w:pPr>
            <w:r>
              <w:rPr>
                <w:rFonts w:ascii="Times New Roman"/>
                <w:b w:val="false"/>
                <w:i w:val="false"/>
                <w:color w:val="000000"/>
                <w:sz w:val="20"/>
              </w:rPr>
              <w:t>
Жайлап толқынды жазық</w:t>
            </w:r>
          </w:p>
          <w:bookmarkEnd w:id="139"/>
          <w:p>
            <w:pPr>
              <w:spacing w:after="20"/>
              <w:ind w:left="20"/>
              <w:jc w:val="both"/>
            </w:pPr>
            <w:r>
              <w:rPr>
                <w:rFonts w:ascii="Times New Roman"/>
                <w:b w:val="false"/>
                <w:i w:val="false"/>
                <w:color w:val="000000"/>
                <w:sz w:val="20"/>
              </w:rPr>
              <w:t>
</w:t>
            </w:r>
            <w:r>
              <w:rPr>
                <w:rFonts w:ascii="Times New Roman"/>
                <w:b w:val="false"/>
                <w:i w:val="false"/>
                <w:color w:val="000000"/>
                <w:sz w:val="20"/>
              </w:rPr>
              <w:t>Қарапайым аздап сортаңды орташа тереңдікте ашық сазды қара топырақтарда (Лессинг қауырсынды шөп, жалпақ жапырақты жусан, кәдімгі сәбіз), ақшыл сазды қара топырақтарда бетегелі шөпті жусанды.</w:t>
            </w:r>
          </w:p>
          <w:p>
            <w:pPr>
              <w:spacing w:after="20"/>
              <w:ind w:left="20"/>
              <w:jc w:val="both"/>
            </w:pPr>
            <w:r>
              <w:rPr>
                <w:rFonts w:ascii="Times New Roman"/>
                <w:b w:val="false"/>
                <w:i w:val="false"/>
                <w:color w:val="000000"/>
                <w:sz w:val="20"/>
              </w:rPr>
              <w:t>
(шалғынды бетеге, түкті лопух, азот жусан), шалғынды-қара топырақты орташа тереңдіктегі жеңіл сазды топырақтарда (жасыл құлпынай, шалғынды, Лессинг қауырсынды шөп, қамыс шөбі, понтикалық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 С-4а, С-4в,С-2г, 16Б, С-4а,С-4В, 25А, С-5в,С-5а, С-6а, С-5в, С-6а, 16, С-4а, 25Ба, С-5а, 6Ба, С-2г, 7Ба, 24Ва, С-6а, 25Бб, С-5а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40"/>
          <w:p>
            <w:pPr>
              <w:spacing w:after="20"/>
              <w:ind w:left="20"/>
              <w:jc w:val="both"/>
            </w:pPr>
            <w:r>
              <w:rPr>
                <w:rFonts w:ascii="Times New Roman"/>
                <w:b w:val="false"/>
                <w:i w:val="false"/>
                <w:color w:val="000000"/>
                <w:sz w:val="20"/>
              </w:rPr>
              <w:t>
1-114</w:t>
            </w:r>
          </w:p>
          <w:bookmarkEnd w:id="140"/>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41"/>
          <w:p>
            <w:pPr>
              <w:spacing w:after="20"/>
              <w:ind w:left="20"/>
              <w:jc w:val="both"/>
            </w:pPr>
            <w:r>
              <w:rPr>
                <w:rFonts w:ascii="Times New Roman"/>
                <w:b w:val="false"/>
                <w:i w:val="false"/>
                <w:color w:val="000000"/>
                <w:sz w:val="20"/>
              </w:rPr>
              <w:t>
Жайлап толқынды жазық</w:t>
            </w:r>
          </w:p>
          <w:bookmarkEnd w:id="141"/>
          <w:p>
            <w:pPr>
              <w:spacing w:after="20"/>
              <w:ind w:left="20"/>
              <w:jc w:val="both"/>
            </w:pPr>
            <w:r>
              <w:rPr>
                <w:rFonts w:ascii="Times New Roman"/>
                <w:b w:val="false"/>
                <w:i w:val="false"/>
                <w:color w:val="000000"/>
                <w:sz w:val="20"/>
              </w:rPr>
              <w:t>
</w:t>
            </w:r>
            <w:r>
              <w:rPr>
                <w:rFonts w:ascii="Times New Roman"/>
                <w:b w:val="false"/>
                <w:i w:val="false"/>
                <w:color w:val="000000"/>
                <w:sz w:val="20"/>
              </w:rPr>
              <w:t>Орташа тереңдіктегі ақшыл сазды шалғынды қара топырақты шөпті (түкті қауырсынды шөп, шөлді сұлы шөпі, жасыл құлпынай, шалғынды)</w:t>
            </w:r>
          </w:p>
          <w:p>
            <w:pPr>
              <w:spacing w:after="20"/>
              <w:ind w:left="20"/>
              <w:jc w:val="both"/>
            </w:pPr>
            <w:r>
              <w:rPr>
                <w:rFonts w:ascii="Times New Roman"/>
                <w:b w:val="false"/>
                <w:i w:val="false"/>
                <w:color w:val="000000"/>
                <w:sz w:val="20"/>
              </w:rPr>
              <w:t>
</w:t>
            </w:r>
            <w:r>
              <w:rPr>
                <w:rFonts w:ascii="Times New Roman"/>
                <w:b w:val="false"/>
                <w:i w:val="false"/>
                <w:color w:val="000000"/>
                <w:sz w:val="20"/>
              </w:rPr>
              <w:t>Жайылма шалғынды қара топырақта шалғынды-жусанды-шөпті (борозды бетеге, жіңішке жіңішке бетеге, эстрагон жусан, жібек жусан, шалқақ)</w:t>
            </w:r>
          </w:p>
          <w:p>
            <w:pPr>
              <w:spacing w:after="20"/>
              <w:ind w:left="20"/>
              <w:jc w:val="both"/>
            </w:pPr>
            <w:r>
              <w:rPr>
                <w:rFonts w:ascii="Times New Roman"/>
                <w:b w:val="false"/>
                <w:i w:val="false"/>
                <w:color w:val="000000"/>
                <w:sz w:val="20"/>
              </w:rPr>
              <w:t xml:space="preserve">
Кәдімгі орташа сортаң аздап шайылған ақшыл сазды қара топырақтарда спиреясы бар қауырсынды шөпті-бауырды-жусан (түкті қауырсынды шөп, түкті төс шөп, ледебур, шренковская жусан, эстрагон жусан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13а, С-2а, 20, С-4а, С-4д, С-2а, 22Ва, С-4в, С-4а, С-4а, 9Аб, С-2а, 41Ав, 9Аа, С-2а, 22Ва, С-4в, 30Аа, С-2г, 9Ва, 44А, 31А, С-6а, 9Ва, 22Б, С-2б, 31Ба, С-4б, 9А, 41Ба, 42Ба, 44Ва, 10а, 44Бб, 41Аб, С-2г, С-4в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42"/>
          <w:p>
            <w:pPr>
              <w:spacing w:after="20"/>
              <w:ind w:left="20"/>
              <w:jc w:val="both"/>
            </w:pPr>
            <w:r>
              <w:rPr>
                <w:rFonts w:ascii="Times New Roman"/>
                <w:b w:val="false"/>
                <w:i w:val="false"/>
                <w:color w:val="000000"/>
                <w:sz w:val="20"/>
              </w:rPr>
              <w:t>
1-129</w:t>
            </w:r>
          </w:p>
          <w:bookmarkEnd w:id="142"/>
          <w:p>
            <w:pPr>
              <w:spacing w:after="20"/>
              <w:ind w:left="20"/>
              <w:jc w:val="both"/>
            </w:pPr>
            <w:r>
              <w:rPr>
                <w:rFonts w:ascii="Times New Roman"/>
                <w:b w:val="false"/>
                <w:i w:val="false"/>
                <w:color w:val="000000"/>
                <w:sz w:val="20"/>
              </w:rPr>
              <w:t>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43"/>
          <w:p>
            <w:pPr>
              <w:spacing w:after="20"/>
              <w:ind w:left="20"/>
              <w:jc w:val="both"/>
            </w:pPr>
            <w:r>
              <w:rPr>
                <w:rFonts w:ascii="Times New Roman"/>
                <w:b w:val="false"/>
                <w:i w:val="false"/>
                <w:color w:val="000000"/>
                <w:sz w:val="20"/>
              </w:rPr>
              <w:t>
Шалғынды-қара топырақты орташа тереңдіктегі жеңіл сазды топырақтарда сәл толқынды жазық Форб-шөпті-жусан (жасыл құлпынай, шалғынды, Лессинг қауырсынды шөп, қамыс шөп, понтикалық жусан)</w:t>
            </w:r>
          </w:p>
          <w:bookmarkEnd w:id="143"/>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Шалғынды-қара топырақты орташа тереңдікте жеңіл сазды топырақтарда шалфей қосылған қауырсынды-сұлы шөптері (түкті қауырсынды шөптер, шөлді сұлы шөптері, дала шалфейлері)</w:t>
            </w:r>
          </w:p>
          <w:p>
            <w:pPr>
              <w:spacing w:after="20"/>
              <w:ind w:left="20"/>
              <w:jc w:val="both"/>
            </w:pPr>
            <w:r>
              <w:rPr>
                <w:rFonts w:ascii="Times New Roman"/>
                <w:b w:val="false"/>
                <w:i w:val="false"/>
                <w:color w:val="000000"/>
                <w:sz w:val="20"/>
              </w:rPr>
              <w:t>
Шалғынды-қара топырақты орташа тереңдіктегі жеңіл сазды топырақтағы қырық-жусанды-дәнді дақылдар (қоян, жібек жусан, жіңішке жіңішке жусан, борозды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 С-4в, С-4б, С-2г, 21Ба, 16А, 21А, С-4в, С-4а, С-2а,С-6а, 14б, С-4д, С-4б, 9а, 5а, 30Аа, С-2а, С-6а, 30Аб, 30Ба, 16А, 18а, С-2а, С-4б, С-6а, С-4в, 30Аб, С-2г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44"/>
          <w:p>
            <w:pPr>
              <w:spacing w:after="20"/>
              <w:ind w:left="20"/>
              <w:jc w:val="both"/>
            </w:pPr>
            <w:r>
              <w:rPr>
                <w:rFonts w:ascii="Times New Roman"/>
                <w:b w:val="false"/>
                <w:i w:val="false"/>
                <w:color w:val="000000"/>
                <w:sz w:val="20"/>
              </w:rPr>
              <w:t>
Шалғынды-қара топырақты орташа тереңдіктегі жеңіл сазды топырақтардағы шөпті-бұғалы-жусан (қамысты шөп, шалғынды көк шөп, алты жапырақты шалғынды, эстрагон сортаңы, понтикалық жусан)</w:t>
            </w:r>
          </w:p>
          <w:bookmarkEnd w:id="144"/>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 қара топырақты ауыр саздақ сортаң топырақтардағы аздап толқынды жусанды-салицилді топырақты жазық (бұтақты бидай, азот жусан, кәдімгі сортаң)</w:t>
            </w:r>
          </w:p>
          <w:p>
            <w:pPr>
              <w:spacing w:after="20"/>
              <w:ind w:left="20"/>
              <w:jc w:val="both"/>
            </w:pPr>
            <w:r>
              <w:rPr>
                <w:rFonts w:ascii="Times New Roman"/>
                <w:b w:val="false"/>
                <w:i w:val="false"/>
                <w:color w:val="000000"/>
                <w:sz w:val="20"/>
              </w:rPr>
              <w:t>
Сортаң шалғынды ашық сазды қара топырақтағы(жайылған сведа, ең жіңішке қияқ, Жерар қияғы)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5Б, С-2г, С-4а, 28Б, 7Ба, 28Б, 59Ба, С-4в, 38Б, С-4а, 2Б, 57Ба, С-4в, С-2г, 59Бб, С-2а, 28А, 5Ба, 38А, 58Аг, 56а, С-4г, 19а, С-6а, 5Аб, 5Бб, 27Б, С-4в, 58Аб, С-4а, 56б, С-4д, С-4г, 54Б, 54А, С-6а, 59Бб, 56а, 58Ба, С-2а, 59Бб, 58Аг, 5Бв, С-4г, 51а, 57Ба, С-2г, 7Аа,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45"/>
          <w:p>
            <w:pPr>
              <w:spacing w:after="20"/>
              <w:ind w:left="20"/>
              <w:jc w:val="both"/>
            </w:pPr>
            <w:r>
              <w:rPr>
                <w:rFonts w:ascii="Times New Roman"/>
                <w:b w:val="false"/>
                <w:i w:val="false"/>
                <w:color w:val="000000"/>
                <w:sz w:val="20"/>
              </w:rPr>
              <w:t>
1-204</w:t>
            </w:r>
          </w:p>
          <w:bookmarkEnd w:id="145"/>
          <w:p>
            <w:pPr>
              <w:spacing w:after="20"/>
              <w:ind w:left="20"/>
              <w:jc w:val="both"/>
            </w:pPr>
            <w:r>
              <w:rPr>
                <w:rFonts w:ascii="Times New Roman"/>
                <w:b w:val="false"/>
                <w:i w:val="false"/>
                <w:color w:val="000000"/>
                <w:sz w:val="20"/>
              </w:rPr>
              <w:t>
(1-82)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46"/>
          <w:p>
            <w:pPr>
              <w:spacing w:after="20"/>
              <w:ind w:left="20"/>
              <w:jc w:val="both"/>
            </w:pPr>
            <w:r>
              <w:rPr>
                <w:rFonts w:ascii="Times New Roman"/>
                <w:b w:val="false"/>
                <w:i w:val="false"/>
                <w:color w:val="000000"/>
                <w:sz w:val="20"/>
              </w:rPr>
              <w:t>
Шалғынды қара топырақты сортаң ашық сазды топырақтарда аздап толқынды жайпақ қамыс шөпті-жусанды (қамысты шөп, алты жапырақты шалғынды, кәдімгі сортаң, жасыл құлпынай, понтикалық жусан)</w:t>
            </w:r>
          </w:p>
          <w:bookmarkEnd w:id="146"/>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Шалғынды-қара топырақты орташа сортаңды орташа тереңдікте жеңіл сазды топырақтарда шөптесін-шөпті-жусан (сүйермелі бидай, қамыс шөп, қырықбауыр, ірі жолжелкен, Гмелин қынасы, Шренков жусаны, понт жусаны)</w:t>
            </w:r>
          </w:p>
          <w:p>
            <w:pPr>
              <w:spacing w:after="20"/>
              <w:ind w:left="20"/>
              <w:jc w:val="both"/>
            </w:pPr>
            <w:r>
              <w:rPr>
                <w:rFonts w:ascii="Times New Roman"/>
                <w:b w:val="false"/>
                <w:i w:val="false"/>
                <w:color w:val="000000"/>
                <w:sz w:val="20"/>
              </w:rPr>
              <w:t>
Шалғынды қара топырақта кермекпен (сабақты жусан, аралық жусан, Шренковский жусаны, Гмелин кермек) жусанды-сілті-жусанды ұсақ ашық сазды сортаң.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ауылы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 2а, 10В, С-4а, С-4б, 10В, С-2г, 17Аа, С-5а, 17Б, С-2а, 16а, 10Б, 6А, С-5в, 16б, С-2г, С-4а, 10Ва, 6Ба, С-5а, С-6а, 10А, С-2а, 10Ва, 6Ва, С-4б, С-4в, С-6а, С-2г, 10В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47"/>
          <w:p>
            <w:pPr>
              <w:spacing w:after="20"/>
              <w:ind w:left="20"/>
              <w:jc w:val="both"/>
            </w:pPr>
            <w:r>
              <w:rPr>
                <w:rFonts w:ascii="Times New Roman"/>
                <w:b w:val="false"/>
                <w:i w:val="false"/>
                <w:color w:val="000000"/>
                <w:sz w:val="20"/>
              </w:rPr>
              <w:t>
1-75</w:t>
            </w:r>
          </w:p>
          <w:bookmarkEnd w:id="147"/>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48"/>
          <w:p>
            <w:pPr>
              <w:spacing w:after="20"/>
              <w:ind w:left="20"/>
              <w:jc w:val="both"/>
            </w:pPr>
            <w:r>
              <w:rPr>
                <w:rFonts w:ascii="Times New Roman"/>
                <w:b w:val="false"/>
                <w:i w:val="false"/>
                <w:color w:val="000000"/>
                <w:sz w:val="20"/>
              </w:rPr>
              <w:t>
Кәдімгі қуаттылығы аз жеңіл сазды қара топырақтардағы аздап толқынды жайпақ жусан (бұзылған бетеге, бидай шөпі, шалғынды көк шөп, жібек жусан, эстрагон жусаны)</w:t>
            </w:r>
          </w:p>
          <w:bookmarkEnd w:id="148"/>
          <w:p>
            <w:pPr>
              <w:spacing w:after="20"/>
              <w:ind w:left="20"/>
              <w:jc w:val="both"/>
            </w:pPr>
            <w:r>
              <w:rPr>
                <w:rFonts w:ascii="Times New Roman"/>
                <w:b w:val="false"/>
                <w:i w:val="false"/>
                <w:color w:val="000000"/>
                <w:sz w:val="20"/>
              </w:rPr>
              <w:t>
</w:t>
            </w:r>
            <w:r>
              <w:rPr>
                <w:rFonts w:ascii="Times New Roman"/>
                <w:b w:val="false"/>
                <w:i w:val="false"/>
                <w:color w:val="000000"/>
                <w:sz w:val="20"/>
              </w:rPr>
              <w:t>Шалғынды-қара топырақты орташа тереңдіктегі жеңіл сазды топырақтарда шөпті-шөпті-жусан (сорғыш бидай, борозда бетеге, шалғынды көк шөп, масақ спидвелл, төсеніш, жасыл құлпынай, жібек жусан, эстрагон жусан)</w:t>
            </w:r>
          </w:p>
          <w:p>
            <w:pPr>
              <w:spacing w:after="20"/>
              <w:ind w:left="20"/>
              <w:jc w:val="both"/>
            </w:pPr>
            <w:r>
              <w:rPr>
                <w:rFonts w:ascii="Times New Roman"/>
                <w:b w:val="false"/>
                <w:i w:val="false"/>
                <w:color w:val="000000"/>
                <w:sz w:val="20"/>
              </w:rPr>
              <w:t>
Жазық шалғынды қара топырақты сортаң жеңіл сазды топырақтарда спиреясы бар қауырсынды шөпті шөптер (түкті қауырсынды шөптер, сусымалы шөптер, спиреа)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малды жаю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bl>
    <w:bookmarkStart w:name="z246" w:id="149"/>
    <w:p>
      <w:pPr>
        <w:spacing w:after="0"/>
        <w:ind w:left="0"/>
        <w:jc w:val="both"/>
      </w:pPr>
      <w:r>
        <w:rPr>
          <w:rFonts w:ascii="Times New Roman"/>
          <w:b w:val="false"/>
          <w:i w:val="false"/>
          <w:color w:val="000000"/>
          <w:sz w:val="28"/>
        </w:rPr>
        <w:t>
      Кесте жалғасы</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жылдағы жеуге жарамды өсімдіктердің өнімділігі: құрғақ заттың гектарына центнер, азықтық бірліктің гектарына центнер, сіңімді ақуыздың гектарына килограмм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болжамды өнім: құрғақ заттың гектарына центнер (сан), жем бірлігінің гектарына центнер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жем қоры: құрғақ массаның гектарына центнер (сан), центнер жемдік бірліктердің гектарына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жағдайы, дәрілік өсімдіктердің болуы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бойынша ұсыныстар, ірі қара малдың түрі. Ұсынылатын жақсарту әрекеттері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 бойынша жайылымдық қорек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шабылған жайылымдар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таза, орташа бітелген, қатты бітелген,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түрлеріне арналған жайылымдар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Буденный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таза, орташа бітелген, қатты бітелген,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түрлеріне арналған жайылымдар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таза, орташа бітелген, қатты бітелген,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түрлеріне арналған жайылымдар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таза, орташа бітелген, қатты бітелген,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түрлеріне арналған жайылымдар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Краснопреснен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таза, орташа бітелген, қатты бітелген,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түрлеріне арналған жайылымдар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таза, орташа бітелген, қатты бітелген,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түрлеріне арналған жайылымдар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таза, орташа бітелген, қатты бітелген,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түрлеріне арналған жайылымдар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таза, орташа бітелген, қатты бітелген,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түрлеріне арналған жайылымдар скота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 ауылдық округі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таза, орташа бітелген, қатты бітелген,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түрлеріне арналған жайылымдар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ауылы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бітелген, таза, орташа бітелген, қатты бітелген, орташа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түрлеріне арналған жайылымдар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52" w:id="150"/>
    <w:p>
      <w:pPr>
        <w:spacing w:after="0"/>
        <w:ind w:left="0"/>
        <w:jc w:val="left"/>
      </w:pPr>
      <w:r>
        <w:rPr>
          <w:rFonts w:ascii="Times New Roman"/>
          <w:b/>
          <w:i w:val="false"/>
          <w:color w:val="000000"/>
        </w:rPr>
        <w:t xml:space="preserve"> Жайылымдық инфрақұрылым объектілері және ауыл шаруашылығы жануарларын өткізуге арналған сервитуттар туралы мәлімет</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объектілерінің саны құрылысты (қайта құруды) қажет ететін,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шақырым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шаршы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(ұңғымалар, құбырлы және шахталы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жолдары, малды тоқтату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қоралары, қоралар мен қоршалған аумақтар, жайылымдық қоршаулар, қоршаулар (соның ішінде электр қоршаулары), ауыл шаруашылығы жануарларын бөліп жаюға арналған қоралар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жануарларын ветеринарлық өңдеуге арналған бөлінулер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құрылыстар, жаңартылатын және баламалы энергия көздерін пайдалануға арналған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құрылыстары және тіршілікті қамтамасыз етудің өзге де түрлері, персоналды маусымдық орналастыруға арналған құрылыстар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w:t>
            </w:r>
          </w:p>
        </w:tc>
      </w:tr>
    </w:tbl>
    <w:bookmarkStart w:name="z253" w:id="151"/>
    <w:p>
      <w:pPr>
        <w:spacing w:after="0"/>
        <w:ind w:left="0"/>
        <w:jc w:val="both"/>
      </w:pPr>
      <w:r>
        <w:rPr>
          <w:rFonts w:ascii="Times New Roman"/>
          <w:b w:val="false"/>
          <w:i w:val="false"/>
          <w:color w:val="000000"/>
          <w:sz w:val="28"/>
        </w:rPr>
        <w:t>
      2 Кесте. Ауыл шаруашылығы жануарларының түрлері мен жас-жыныстық топтары бойынша құрылған табындар, отарлар, табындар саны туралы деректер</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жіктеуішіне сәйкес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отарлар, табындар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және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 (ешкі, лақ)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жануаррлар, (қошқарлар, текелер)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жануарлар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Буденный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Буденновка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395639200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Загаринка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Краснопреснен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Пресня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395647400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Қарақоға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Ұзынағаш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Байғожа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Құлшықай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395649700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Төлеңгіт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Ломоносов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396847100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Архиповка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395655400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Борки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Долбушка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395657800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Чернышевка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Харьков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Каменскорал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395645300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395659400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ауылы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395663100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54" w:id="152"/>
    <w:p>
      <w:pPr>
        <w:spacing w:after="0"/>
        <w:ind w:left="0"/>
        <w:jc w:val="both"/>
      </w:pPr>
      <w:r>
        <w:rPr>
          <w:rFonts w:ascii="Times New Roman"/>
          <w:b w:val="false"/>
          <w:i w:val="false"/>
          <w:color w:val="000000"/>
          <w:sz w:val="28"/>
        </w:rPr>
        <w:t>
      3 Кесте. Шалғай жайылымдарда ауылшаруашылық жануарларын жаю үшін мал басының саны туралы мәліметтер</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жіктеуішіне сәйкес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бас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тауар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тауар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тауар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тауар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Меңдіқара ауданының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260" w:id="153"/>
    <w:p>
      <w:pPr>
        <w:spacing w:after="0"/>
        <w:ind w:left="0"/>
        <w:jc w:val="left"/>
      </w:pPr>
      <w:r>
        <w:rPr>
          <w:rFonts w:ascii="Times New Roman"/>
          <w:b/>
          <w:i w:val="false"/>
          <w:color w:val="000000"/>
        </w:rPr>
        <w:t xml:space="preserve"> Ұсынылатын жайылымдқ айналым схемалары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Участке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учаскесі</w:t>
            </w:r>
          </w:p>
        </w:tc>
      </w:tr>
    </w:tbl>
    <w:bookmarkStart w:name="z261" w:id="154"/>
    <w:p>
      <w:pPr>
        <w:spacing w:after="0"/>
        <w:ind w:left="0"/>
        <w:jc w:val="both"/>
      </w:pPr>
      <w:r>
        <w:rPr>
          <w:rFonts w:ascii="Times New Roman"/>
          <w:b w:val="false"/>
          <w:i w:val="false"/>
          <w:color w:val="000000"/>
          <w:sz w:val="28"/>
        </w:rPr>
        <w:t>
      Жоспар келесі қосымшаларды қамтиды:</w:t>
      </w:r>
    </w:p>
    <w:bookmarkEnd w:id="154"/>
    <w:bookmarkStart w:name="z262" w:id="155"/>
    <w:p>
      <w:pPr>
        <w:spacing w:after="0"/>
        <w:ind w:left="0"/>
        <w:jc w:val="both"/>
      </w:pPr>
      <w:r>
        <w:rPr>
          <w:rFonts w:ascii="Times New Roman"/>
          <w:b w:val="false"/>
          <w:i w:val="false"/>
          <w:color w:val="000000"/>
          <w:sz w:val="28"/>
        </w:rPr>
        <w:t>
      1. Әкімшілік-аумақтық бірліктің аумағында жайылымдардың шекаралары аумақтары мен түрлері, оның ішінде шалғайдағы жайылымдық, маусымдық, құрғақ және мәдени жайылымдар көрсетілген,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көрсетілген, жер санаттары бойынша бөлінген әкімшілік-аумақтық бірліктің аумағында жайылымдардың орналасу сызба (карта)</w:t>
      </w:r>
    </w:p>
    <w:bookmarkEnd w:id="155"/>
    <w:bookmarkStart w:name="z263"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157"/>
    <w:p>
      <w:pPr>
        <w:spacing w:after="0"/>
        <w:ind w:left="0"/>
        <w:jc w:val="both"/>
      </w:pPr>
      <w:r>
        <w:rPr>
          <w:rFonts w:ascii="Times New Roman"/>
          <w:b w:val="false"/>
          <w:i w:val="false"/>
          <w:color w:val="000000"/>
          <w:sz w:val="28"/>
        </w:rPr>
        <w:t>
      2. Жеке шаруашылықтардың ауылшаруашылық жануарларын жаюға арналған халықтың мұқтаждығына арналған жайылымдарды, оның ішінде жалпыға ортақ жайылымдарды көрсететін сызба (карта), онда жайылымдардың шекаралары мен аудандары, оның ішінде жеке шаруашылықтардың ауылшаруашылық жануарларын жаюға арналған халықтың қажеттіліктеріне арналған қоғамдық жайылымдар көрсетіледі.</w:t>
      </w:r>
    </w:p>
    <w:bookmarkEnd w:id="157"/>
    <w:bookmarkStart w:name="z265"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159"/>
    <w:p>
      <w:pPr>
        <w:spacing w:after="0"/>
        <w:ind w:left="0"/>
        <w:jc w:val="both"/>
      </w:pPr>
      <w:r>
        <w:rPr>
          <w:rFonts w:ascii="Times New Roman"/>
          <w:b w:val="false"/>
          <w:i w:val="false"/>
          <w:color w:val="000000"/>
          <w:sz w:val="28"/>
        </w:rPr>
        <w:t>
      3. Жайылымдарды геоботаникалық зерттеу негізінде ұсынылатын жайылым айналымы схемаларын көрсететін ұсынылатын жайылым айналымы схемаларын көрсететін сызба (карта)</w:t>
      </w:r>
    </w:p>
    <w:bookmarkEnd w:id="159"/>
    <w:bookmarkStart w:name="z267"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161"/>
    <w:p>
      <w:pPr>
        <w:spacing w:after="0"/>
        <w:ind w:left="0"/>
        <w:jc w:val="both"/>
      </w:pPr>
      <w:r>
        <w:rPr>
          <w:rFonts w:ascii="Times New Roman"/>
          <w:b w:val="false"/>
          <w:i w:val="false"/>
          <w:color w:val="000000"/>
          <w:sz w:val="28"/>
        </w:rPr>
        <w:t>
      4. Ауыл шаруашылығы жануарларын өткізуге арналған сервитуттарды, мал айдау жолдарын және жайылым инфрақұрылымының басқа объектілерін, сондай-ақ мал қорымдарын (биометриялық шұңқырларды) көрсететін сызба (карта), ауыл шаруашылығы жануарларын өткізуге арналған сервитуттар, мал айдау жолдары, жайылым инфрақұрылымы объектілері, мал қорымдарының орналасқан жері (биометриялық шұңқырлар)</w:t>
      </w:r>
    </w:p>
    <w:bookmarkEnd w:id="161"/>
    <w:bookmarkStart w:name="z269"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2771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771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7470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470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63373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373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58039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039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51562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1562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170"/>
    <w:p>
      <w:pPr>
        <w:spacing w:after="0"/>
        <w:ind w:left="0"/>
        <w:jc w:val="both"/>
      </w:pPr>
      <w:r>
        <w:rPr>
          <w:rFonts w:ascii="Times New Roman"/>
          <w:b w:val="false"/>
          <w:i w:val="false"/>
          <w:color w:val="000000"/>
          <w:sz w:val="28"/>
        </w:rPr>
        <w:t>
      5. Жайылым пайдаланушыларға жер пайдалануға беруге болатын жайылымдарды көрсететін сызба (карта).</w:t>
      </w:r>
    </w:p>
    <w:bookmarkEnd w:id="170"/>
    <w:bookmarkStart w:name="z278"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172"/>
    <w:p>
      <w:pPr>
        <w:spacing w:after="0"/>
        <w:ind w:left="0"/>
        <w:jc w:val="both"/>
      </w:pPr>
      <w:r>
        <w:rPr>
          <w:rFonts w:ascii="Times New Roman"/>
          <w:b w:val="false"/>
          <w:i w:val="false"/>
          <w:color w:val="000000"/>
          <w:sz w:val="28"/>
        </w:rPr>
        <w:t xml:space="preserve">
      Меншікке немесе ауыл шаруашылығы мұқтаждары үшін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w:t>
      </w:r>
      <w:r>
        <w:rPr>
          <w:rFonts w:ascii="Times New Roman"/>
          <w:b w:val="false"/>
          <w:i w:val="false"/>
          <w:color w:val="000000"/>
          <w:sz w:val="28"/>
        </w:rPr>
        <w:t>No 518</w:t>
      </w:r>
      <w:r>
        <w:rPr>
          <w:rFonts w:ascii="Times New Roman"/>
          <w:b w:val="false"/>
          <w:i w:val="false"/>
          <w:color w:val="000000"/>
          <w:sz w:val="28"/>
        </w:rPr>
        <w:t xml:space="preserve"> бұйрығымен бекітілген (Нормативтік құқықтық кесімдерді мемлекеттік тіркеудің тізілімінде № 18048 болып тіркелген) шаруа немесе фермер қожалығын, ауыл шаруашылығы өндірісін жүргізу үшін уақытша өтеулі жер пайдалану (жалдау) құқығын беру жөніндегі конкурсты ұйымдастыру және өткізу қағидаларына сәйкес жүзеге асырылады.</w:t>
      </w:r>
    </w:p>
    <w:bookmarkEnd w:id="172"/>
    <w:bookmarkStart w:name="z280" w:id="173"/>
    <w:p>
      <w:pPr>
        <w:spacing w:after="0"/>
        <w:ind w:left="0"/>
        <w:jc w:val="both"/>
      </w:pPr>
      <w:r>
        <w:rPr>
          <w:rFonts w:ascii="Times New Roman"/>
          <w:b w:val="false"/>
          <w:i w:val="false"/>
          <w:color w:val="000000"/>
          <w:sz w:val="28"/>
        </w:rPr>
        <w:t>
      6. Халықтың жеке шаруашылықтардың ауылшаруашылық жануарларын жаюға қажеттілігін қанағаттандыру мақсатында резервке алынуға жататын жайылымдарды көрсететін диаграмма (карта), жеке шаруашылықтардың ауылшаруашылық жануарларын жаюға халықтың қажеттіліктерін қанағаттандыру мақсатында резервтелуге жататын жайылымдардың шекаралары мен көлемдері көрсетілген.</w:t>
      </w:r>
    </w:p>
    <w:bookmarkEnd w:id="173"/>
    <w:bookmarkStart w:name="z281"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175"/>
    <w:p>
      <w:pPr>
        <w:spacing w:after="0"/>
        <w:ind w:left="0"/>
        <w:jc w:val="both"/>
      </w:pPr>
      <w:r>
        <w:rPr>
          <w:rFonts w:ascii="Times New Roman"/>
          <w:b w:val="false"/>
          <w:i w:val="false"/>
          <w:color w:val="000000"/>
          <w:sz w:val="28"/>
        </w:rPr>
        <w:t xml:space="preserve">
      Жерді резервте қалдыру Қазақстан Республикасы Ұлттық экономика министрінің 2015 жылғы 28 ақпандағы </w:t>
      </w:r>
      <w:r>
        <w:rPr>
          <w:rFonts w:ascii="Times New Roman"/>
          <w:b w:val="false"/>
          <w:i w:val="false"/>
          <w:color w:val="000000"/>
          <w:sz w:val="28"/>
        </w:rPr>
        <w:t>No 178</w:t>
      </w:r>
      <w:r>
        <w:rPr>
          <w:rFonts w:ascii="Times New Roman"/>
          <w:b w:val="false"/>
          <w:i w:val="false"/>
          <w:color w:val="000000"/>
          <w:sz w:val="28"/>
        </w:rPr>
        <w:t xml:space="preserve"> бұйрығымен бекітілген (Нормативтік құқықтық кесімдерді мемлекеттік тіркеу тізілімінде №11337 болып тіркелген) Қазақстан Республикасы Ұлттық экономика министрінің 2015 жылғы 28 ақпандағы бұйрығымен бекітілген Жерді резервте қалдыру қағидаларына сәйкес Кодекстің </w:t>
      </w:r>
      <w:r>
        <w:rPr>
          <w:rFonts w:ascii="Times New Roman"/>
          <w:b w:val="false"/>
          <w:i w:val="false"/>
          <w:color w:val="000000"/>
          <w:sz w:val="28"/>
        </w:rPr>
        <w:t>49-2-бабына</w:t>
      </w:r>
      <w:r>
        <w:rPr>
          <w:rFonts w:ascii="Times New Roman"/>
          <w:b w:val="false"/>
          <w:i w:val="false"/>
          <w:color w:val="000000"/>
          <w:sz w:val="28"/>
        </w:rPr>
        <w:t xml:space="preserve"> сәйкес жүзеге асырылады.</w:t>
      </w:r>
    </w:p>
    <w:bookmarkEnd w:id="175"/>
    <w:bookmarkStart w:name="z283" w:id="176"/>
    <w:p>
      <w:pPr>
        <w:spacing w:after="0"/>
        <w:ind w:left="0"/>
        <w:jc w:val="both"/>
      </w:pPr>
      <w:r>
        <w:rPr>
          <w:rFonts w:ascii="Times New Roman"/>
          <w:b w:val="false"/>
          <w:i w:val="false"/>
          <w:color w:val="000000"/>
          <w:sz w:val="28"/>
        </w:rPr>
        <w:t>
      7. Жануарлардың су көздеріне өту жолдарын көрсете отырып, су тұтыну нормасы бойынша ресімделген су көздеріне (көлдерге, өзендерге, тоғандарға, арықтарға, суару немесе сумен жабдықтау каналдарына, құбырлы немесе шахталы құдықтарға) қол жеткізу сызбасы.</w:t>
      </w:r>
    </w:p>
    <w:bookmarkEnd w:id="176"/>
    <w:bookmarkStart w:name="z284"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178"/>
    <w:p>
      <w:pPr>
        <w:spacing w:after="0"/>
        <w:ind w:left="0"/>
        <w:jc w:val="both"/>
      </w:pPr>
      <w:r>
        <w:rPr>
          <w:rFonts w:ascii="Times New Roman"/>
          <w:b w:val="false"/>
          <w:i w:val="false"/>
          <w:color w:val="000000"/>
          <w:sz w:val="28"/>
        </w:rPr>
        <w:t xml:space="preserve">
      Ауыл шаруашылығы жануарларының орташа тәуліктік су шығыны Қазақстан Республикасы Премьер-Министрінің орынбасары - Қазақстан Республикасы Ауыл шаруашылығы министрінің 2016 жылғы 30 желтоқсандағы </w:t>
      </w:r>
      <w:r>
        <w:rPr>
          <w:rFonts w:ascii="Times New Roman"/>
          <w:b w:val="false"/>
          <w:i w:val="false"/>
          <w:color w:val="000000"/>
          <w:sz w:val="28"/>
        </w:rPr>
        <w:t>№ 545</w:t>
      </w:r>
      <w:r>
        <w:rPr>
          <w:rFonts w:ascii="Times New Roman"/>
          <w:b w:val="false"/>
          <w:i w:val="false"/>
          <w:color w:val="000000"/>
          <w:sz w:val="28"/>
        </w:rPr>
        <w:t xml:space="preserve"> (Нормативтік құқықтық актілерді мемлекеттік тіркеу тізілімінде № 14827 болып тіркелген) бұйрығымен бекітілген, суды тұтынудың және су бұрудың нақты нормативтерін әзірлеу әдістемесіне 6-қосымшаның </w:t>
      </w:r>
      <w:r>
        <w:rPr>
          <w:rFonts w:ascii="Times New Roman"/>
          <w:b w:val="false"/>
          <w:i w:val="false"/>
          <w:color w:val="000000"/>
          <w:sz w:val="28"/>
        </w:rPr>
        <w:t>10-кестесіне</w:t>
      </w:r>
      <w:r>
        <w:rPr>
          <w:rFonts w:ascii="Times New Roman"/>
          <w:b w:val="false"/>
          <w:i w:val="false"/>
          <w:color w:val="000000"/>
          <w:sz w:val="28"/>
        </w:rPr>
        <w:t xml:space="preserve"> сәйкес анықталады.</w:t>
      </w:r>
    </w:p>
    <w:bookmarkEnd w:id="178"/>
    <w:bookmarkStart w:name="z286" w:id="179"/>
    <w:p>
      <w:pPr>
        <w:spacing w:after="0"/>
        <w:ind w:left="0"/>
        <w:jc w:val="both"/>
      </w:pPr>
      <w:r>
        <w:rPr>
          <w:rFonts w:ascii="Times New Roman"/>
          <w:b w:val="false"/>
          <w:i w:val="false"/>
          <w:color w:val="000000"/>
          <w:sz w:val="28"/>
        </w:rPr>
        <w:t>
      8. Малды орналастыру үшін шалғай жайылымдар шекаралары мен аудандарын көрсете отырып, малды шалғай жайылымдарға орналастыру сызбасы</w:t>
      </w:r>
    </w:p>
    <w:bookmarkEnd w:id="179"/>
    <w:bookmarkStart w:name="z287"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2263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263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5692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692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183"/>
    <w:p>
      <w:pPr>
        <w:spacing w:after="0"/>
        <w:ind w:left="0"/>
        <w:jc w:val="both"/>
      </w:pPr>
      <w:r>
        <w:rPr>
          <w:rFonts w:ascii="Times New Roman"/>
          <w:b w:val="false"/>
          <w:i w:val="false"/>
          <w:color w:val="000000"/>
          <w:sz w:val="28"/>
        </w:rPr>
        <w:t>
      9. Ауылдық округтің құрамына кіретін ауылдық елді мекендер арасында жайылымдарды бөлу (қайта бөлу) жобасында жайылымдармен қамтамасыз етілмеген жеке және заңды тұлғалардың мал басы үшін ауылдық округтің ауылдық елді мекендері арасында жайылымдарды бөлу (қайта бөлу) схемасы көрсетілген - талап етілмейді;</w:t>
      </w:r>
    </w:p>
    <w:bookmarkEnd w:id="183"/>
    <w:bookmarkStart w:name="z291" w:id="184"/>
    <w:p>
      <w:pPr>
        <w:spacing w:after="0"/>
        <w:ind w:left="0"/>
        <w:jc w:val="both"/>
      </w:pPr>
      <w:r>
        <w:rPr>
          <w:rFonts w:ascii="Times New Roman"/>
          <w:b w:val="false"/>
          <w:i w:val="false"/>
          <w:color w:val="000000"/>
          <w:sz w:val="28"/>
        </w:rPr>
        <w:t>
      10. Тиiстi әкiмшiлiк-аумақтық бiрлiкте жайылымдарды ұтымды пайдалану үшiн қажеттi талаптар, олар:</w:t>
      </w:r>
    </w:p>
    <w:bookmarkEnd w:id="184"/>
    <w:bookmarkStart w:name="z292" w:id="185"/>
    <w:p>
      <w:pPr>
        <w:spacing w:after="0"/>
        <w:ind w:left="0"/>
        <w:jc w:val="both"/>
      </w:pPr>
      <w:r>
        <w:rPr>
          <w:rFonts w:ascii="Times New Roman"/>
          <w:b w:val="false"/>
          <w:i w:val="false"/>
          <w:color w:val="000000"/>
          <w:sz w:val="28"/>
        </w:rPr>
        <w:t xml:space="preserve">
      - "Жайылымдардың жалпы алаңына шекті рұқсат етілген жүктемені бекіту туралы"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бұйрығына сәйкес жайылымдардың жалпы алаңына шекті рұқсат етілген жүктемені сақтау (Заң тізілімінде № 11064 болып тіркелген);</w:t>
      </w:r>
    </w:p>
    <w:bookmarkEnd w:id="185"/>
    <w:bookmarkStart w:name="z293" w:id="186"/>
    <w:p>
      <w:pPr>
        <w:spacing w:after="0"/>
        <w:ind w:left="0"/>
        <w:jc w:val="both"/>
      </w:pPr>
      <w:r>
        <w:rPr>
          <w:rFonts w:ascii="Times New Roman"/>
          <w:b w:val="false"/>
          <w:i w:val="false"/>
          <w:color w:val="000000"/>
          <w:sz w:val="28"/>
        </w:rPr>
        <w:t>
      - жайылымдарды жайылым айналымы мен су көздерін ескере отырып пайдалану;</w:t>
      </w:r>
    </w:p>
    <w:bookmarkEnd w:id="186"/>
    <w:bookmarkStart w:name="z294" w:id="187"/>
    <w:p>
      <w:pPr>
        <w:spacing w:after="0"/>
        <w:ind w:left="0"/>
        <w:jc w:val="both"/>
      </w:pPr>
      <w:r>
        <w:rPr>
          <w:rFonts w:ascii="Times New Roman"/>
          <w:b w:val="false"/>
          <w:i w:val="false"/>
          <w:color w:val="000000"/>
          <w:sz w:val="28"/>
        </w:rPr>
        <w:t>
      - жайылымдық аумақтарды бөлек жайылымдық аймақтарға бөлу;</w:t>
      </w:r>
    </w:p>
    <w:bookmarkEnd w:id="187"/>
    <w:bookmarkStart w:name="z295" w:id="188"/>
    <w:p>
      <w:pPr>
        <w:spacing w:after="0"/>
        <w:ind w:left="0"/>
        <w:jc w:val="both"/>
      </w:pPr>
      <w:r>
        <w:rPr>
          <w:rFonts w:ascii="Times New Roman"/>
          <w:b w:val="false"/>
          <w:i w:val="false"/>
          <w:color w:val="000000"/>
          <w:sz w:val="28"/>
        </w:rPr>
        <w:t>
      - жайылымдық алқаптарды жыл маусымдарына сәйкес кеңістікте және уақытта (маусым, жыл шегінде) ауыстыру;</w:t>
      </w:r>
    </w:p>
    <w:bookmarkEnd w:id="188"/>
    <w:bookmarkStart w:name="z296" w:id="189"/>
    <w:p>
      <w:pPr>
        <w:spacing w:after="0"/>
        <w:ind w:left="0"/>
        <w:jc w:val="both"/>
      </w:pPr>
      <w:r>
        <w:rPr>
          <w:rFonts w:ascii="Times New Roman"/>
          <w:b w:val="false"/>
          <w:i w:val="false"/>
          <w:color w:val="000000"/>
          <w:sz w:val="28"/>
        </w:rPr>
        <w:t>
      - жайылымдық ауыспалы егіс алқаптарының бірін жайылымсыз және ауылшаруашылық малдарын жыл сайын қалдыру.</w:t>
      </w:r>
    </w:p>
    <w:bookmarkEnd w:id="189"/>
    <w:bookmarkStart w:name="z297" w:id="190"/>
    <w:p>
      <w:pPr>
        <w:spacing w:after="0"/>
        <w:ind w:left="0"/>
        <w:jc w:val="left"/>
      </w:pPr>
      <w:r>
        <w:rPr>
          <w:rFonts w:ascii="Times New Roman"/>
          <w:b/>
          <w:i w:val="false"/>
          <w:color w:val="000000"/>
        </w:rPr>
        <w:t xml:space="preserve"> Меңдіқара ауданы бойынша жайылымдардың жалпы көлеміне шекті рұқсат етілген жүктеме</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Экологиялық-географиялық аймақ (қосалқы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түрі (басымдық)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бұзылған жерлердегі ауыл шаруашылығы жануарларының 1 басына шаққандағы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және ешкі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 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келтірілді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нашарлаған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Аймаққа қарасты қалыпты құрғақ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 тоғайларымен әртүрлі жармалар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