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fd96" w14:textId="e0df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"Тұрғын үй-коммуналдық шаруашылық, жолаушылар көлігі және автомобиль жолдары бөлімі" мемлекеттік мекемесіне жер учаскесіне жария сервитут белгілеу туралы</w:t>
      </w:r>
    </w:p>
    <w:p>
      <w:pPr>
        <w:spacing w:after="0"/>
        <w:ind w:left="0"/>
        <w:jc w:val="both"/>
      </w:pPr>
      <w:r>
        <w:rPr>
          <w:rFonts w:ascii="Times New Roman"/>
          <w:b w:val="false"/>
          <w:i w:val="false"/>
          <w:color w:val="000000"/>
          <w:sz w:val="28"/>
        </w:rPr>
        <w:t>Қостанай облысы Қостанай ауданы Майкөл ауылдық округі әкімінің 2025 жылғы 18 тамыздағы № 6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ауданының Майкөл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ауданы әкімдігінің "Тұрғын үй-коммуналдық шаруашылық, жолаушылар көлігі және автомобиль жолдары бөлімі" мемлекеттік мекемесі белгіленсін Қостанай облысы, Қостанай ауданы, Майкөл ауылдық округі, Шеминов ауылы мектебі ғимаратының жанында орналасқан жер учаскесіне жария сервитут, газ құбырының жалпы ауданы 0,008395 га, блокты-модульді газ қазандығын жаңғырту үшін.</w:t>
      </w:r>
    </w:p>
    <w:bookmarkEnd w:id="1"/>
    <w:bookmarkStart w:name="z6" w:id="2"/>
    <w:p>
      <w:pPr>
        <w:spacing w:after="0"/>
        <w:ind w:left="0"/>
        <w:jc w:val="both"/>
      </w:pPr>
      <w:r>
        <w:rPr>
          <w:rFonts w:ascii="Times New Roman"/>
          <w:b w:val="false"/>
          <w:i w:val="false"/>
          <w:color w:val="000000"/>
          <w:sz w:val="28"/>
        </w:rPr>
        <w:t>
      2. "Қостанай ауданының Майкөл ауылдық округі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шешімді ресми жарияланғаннан кейін Қостанай облысы Майкөл ауылдық округі әкімдігі аппаратының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2) осы шешімнің көшірмесін қағаз және электронды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 Қазақстан Республикасы нормативтік құқықтық актілерінің эталондық бақылау банкіне ресми жариялау және енгізу үшін;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