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d1a9c" w14:textId="56d1a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арналған арнаулы әлеуметтік көрсетілетін қызметтер тарифін бекіту туралы</w:t>
      </w:r>
    </w:p>
    <w:p>
      <w:pPr>
        <w:spacing w:after="0"/>
        <w:ind w:left="0"/>
        <w:jc w:val="both"/>
      </w:pPr>
      <w:r>
        <w:rPr>
          <w:rFonts w:ascii="Times New Roman"/>
          <w:b w:val="false"/>
          <w:i w:val="false"/>
          <w:color w:val="000000"/>
          <w:sz w:val="28"/>
        </w:rPr>
        <w:t>Қостанай облысы Қостанай ауданы әкімдігінің 2025 жылғы 24 желтоқсандағы № 741 қаулысы</w:t>
      </w:r>
    </w:p>
    <w:p>
      <w:pPr>
        <w:spacing w:after="0"/>
        <w:ind w:left="0"/>
        <w:jc w:val="both"/>
      </w:pPr>
      <w:bookmarkStart w:name="z4" w:id="0"/>
      <w:r>
        <w:rPr>
          <w:rFonts w:ascii="Times New Roman"/>
          <w:b w:val="false"/>
          <w:i w:val="false"/>
          <w:color w:val="000000"/>
          <w:sz w:val="28"/>
        </w:rPr>
        <w:t xml:space="preserve">
      "Арнаулы әлеуметтік қызметтерге тарифтерді қалыптастырудың ережесі мен әдістемесін бекіту туралы" Қазақстан Республикасы Премьер - Министрінің орынбасары - Еңбек және халықты әлеуметтік қорғау министрінің 2023 жылғы 30 маусымдағы </w:t>
      </w:r>
      <w:r>
        <w:rPr>
          <w:rFonts w:ascii="Times New Roman"/>
          <w:b w:val="false"/>
          <w:i w:val="false"/>
          <w:color w:val="000000"/>
          <w:sz w:val="28"/>
        </w:rPr>
        <w:t>№ 281</w:t>
      </w:r>
      <w:r>
        <w:rPr>
          <w:rFonts w:ascii="Times New Roman"/>
          <w:b w:val="false"/>
          <w:i w:val="false"/>
          <w:color w:val="000000"/>
          <w:sz w:val="28"/>
        </w:rPr>
        <w:t xml:space="preserve"> бұйрығына сәйкес Қостанай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2026 жылға арналған арнаулы әлеуметтік қызметтер көрсетуге арналған тариф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Қостанай ауданының әкімдігінің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жариялануын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Қостанай ауданы әкімдігінің интернет -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Нургалиев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0" w:id="7"/>
    <w:p>
      <w:pPr>
        <w:spacing w:after="0"/>
        <w:ind w:left="0"/>
        <w:jc w:val="left"/>
      </w:pPr>
      <w:r>
        <w:rPr>
          <w:rFonts w:ascii="Times New Roman"/>
          <w:b/>
          <w:i w:val="false"/>
          <w:color w:val="000000"/>
        </w:rPr>
        <w:t xml:space="preserve"> 2026 жылға арнаулы әлеуметтік қызметтер көрсету тарифі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қызмет алушыға арналған тариф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қызмет алушыға арналған тариф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әкімдігінің арнаулы әлеуметтік қызметтер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