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f5f7" w14:textId="9c6f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2026-2028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2025 жылғы 25 желтоқсандағы № 320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ауданының 2026-2028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- 25510571,9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- 6664411,0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- 2212250,0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- 4447990,0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- 12185920,9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- 36322100,2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-8263,0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- 112450,0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- 120713,0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-10803265,3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- 10803265,3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- 11449708,0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- 1120897,5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- 474454,8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облыстық бюджетке берілетін бюджеттік алып қоюлар көлемі 5035224,0 мың теңге сомасында көзделгені ескерілсін.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Тобыл қаласының, ауылдық округтер бюджеттерінен аудандық бюджетке бюджеттік алып қоюлардың көлемдері 340000,0 мың теңге сомасында көзделгені ескерілсін, оның ішінде: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қаласынан - 200000,0 мың теңге;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округінен - 100000,0 мың теңге;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округінен - 40000,0 мың теңге.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2027 жылға арналған аудандық бюджетте Тобыл қаласының, ауылдық округтер бюджеттерінен аудандық бюджетке бюджеттік алып қоюлардың көлемдері 358000,0 мың теңге сомасында көзделгені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қаласынан - 210000,0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округінен - 106000,0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округінен - 420000,0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Қостанай облысы Қостанай ауданы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2028 жылға арналған аудандық бюджетте Тобыл қаласының, ауылдық округтер бюджеттерінен аудандық бюджетке бюджеттік алып қоюлардың көлемдері 376000,0 мың теңге сомасында көзделгені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қаласынан - 220000,0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округінен - 112000,0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округінен - 44000,0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Қостанай облысы Қостанай ауданы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аудандық бюджеттен ауылдық округтер бюджеттеріне берілетін субвенциялардың көлемдері 349077,0 мың теңге сомасында көзделгені ескерілсін, оның ішінде: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- 38888,0 мың теңге;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- 25112,0 мың теңге;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- 26874,0 мың теңге;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- 31892,0 мың теңге;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- 34308,0 мың теңге;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- 22229,0 мың теңге;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- 20731,0 мың теңге;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- 33777,0 мың теңге;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- 22016,0 мың теңге;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- 21068,0 мың теңге;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- 36103,0 мың теңге;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- 36079,0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Қостанай ауданы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2027 жылға арналған аудандық бюджетте аудандық бюджеттен ауылдық округтер бюджеттеріне берілетін субвенциялардың көлемдері 316604,0 мың теңге сомасында көзделгені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- 36274,0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- 22662,0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24727,0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- 29351,0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- 30979,0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- 20228,0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- 17286,0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- 30196,0 мың теңге;</w:t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- 19837,0 мың теңге;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- 18325,0 мың теңге;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- 32086,0 мың теңге;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- 34653,0 мың теңге.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Қостанай облысы Қостанай ауданы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2028 жылға арналған аудандық бюджетте аудандық бюджеттен ауылдық округтер бюджеттеріне берілетін субвенциялардың көлемдері 309357,0 мың теңге сомасында көзделгені ескерілсін, оның ішінде:</w:t>
      </w:r>
    </w:p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- 35595,0 мың теңге;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- 21882,0 мың теңге;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- 24637,0 мың теңге;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- 28737,0 мың теңге;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- 30142,0 мың теңге;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- 19644,0 мың теңге;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- 16095,0 мың теңге;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- 30646,0 мың теңге;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- 18996,0 мың теңге;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- 17172,0 мың теңге;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- 30731,0 мың теңге;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- 35080,0 мың теңге.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- Қостанай облысы Қостанай ауданы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2026 жылға арналған аудандық бюджетте облыстық бюджеттен ағымдағы нысаналы трансферттер көлемі 1151880,3 мың теңге сомасында көзделгені ескерілсін.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Қостанай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аудандық бюджетте облыстық бюджеттен нысаналы даму трансферттерінің көлемі 10522961,8 мың теңге сомасында көзделгені ескерілсін.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бюджетте республикалық бюджеттен бюджеттік кредиттер көлемі 112450,0 мың теңге сомасында көзделгені ескерілсін, оның ішінде: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112450,0 мың теңге сомасында.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аудандық бюджетте тұрғын үйді жобалауға және (немесе) салуға, инженерлік - коммуникациялық инфрақұрылымды дамытуға және (немесе) жайластыруға, тұрғын үйлерді сатып алуға облыстық бюджеттен кредит беру сомаларының түсімі көзделгені ескерілсін.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Қостанай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Қостанай ауданының жергілікті атқарушы органының резерві 34191,0 мың теңге сомасында бекітілсін.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Қостанай ауданының аудандық бюджетін атқару процесінде секвестрлеуге жатпайтын бюджеттік бағдарламалардың тізбесі белгіленбегені ескерілсін.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2026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ауданы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25 510 571,9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12 185 920,9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36 322 100,2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3 115 730,4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1 325 304,4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 - ортопедиялық көмекпен, сурдотехникалық және тифлотехникалық құралдармен, мiндеттi гигиеналық құралдармен, арнаулы жүріп - тұру құралдарымен қамтамасыз ету, сондай-ақ санаторий - 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22 936 568,4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21 585 279,4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1 329 200,1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-10 803 265,3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10 803 265,3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2027 жылға арналған аудандық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Қостанай ауданы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30 913 073,1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21 142 725,1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20 784 725,1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20 784 725,1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55 333 003,1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42 278 774,1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37 352 939,1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37 251 715,1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34 244 897,0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-24 377 424,0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2028 жылға арналған аудандық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Қостанай ауданы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-11 334 209,0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