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abfe" w14:textId="4aba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"Uplink" жауапкершілігі шектеулі серіктестігіне жер учаскесіне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ауданы Тобыл қаласы әкімінің 2025 жылғы 3 қарашадағы № 18-ш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Тобыл қаласының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талшықты-оптикалық байланыс желілері мен телефон арналарын орнату және пайдалану үшін мақсатында, Қостанай ауданының Тобыл қаласы аумағында орналасқан, жалпы ауданы 1,4122 гектар 48 жыл мерзімге, өтеусіз негізде,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Тобыл қаласы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Тобыл қаласы әкімдігінің интернет - 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