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ba2c93" w14:textId="5ba2c9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Қарасу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Қостанай облысы Қарасу ауданы мәслихатының 2025 жылғы 12 ақпандағы № 204 шешімі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w:t>
      </w:r>
      <w:r>
        <w:rPr>
          <w:rFonts w:ascii="Times New Roman"/>
          <w:b w:val="false"/>
          <w:i w:val="false"/>
          <w:color w:val="000000"/>
          <w:sz w:val="28"/>
        </w:rPr>
        <w:t xml:space="preserve"> 1-тармағының 15) тармақшасына, "Жайылымдар туралы" Қазақстан Республикасы Заңының </w:t>
      </w:r>
      <w:r>
        <w:rPr>
          <w:rFonts w:ascii="Times New Roman"/>
          <w:b w:val="false"/>
          <w:i w:val="false"/>
          <w:color w:val="000000"/>
          <w:sz w:val="28"/>
        </w:rPr>
        <w:t>8-бабына</w:t>
      </w:r>
      <w:r>
        <w:rPr>
          <w:rFonts w:ascii="Times New Roman"/>
          <w:b w:val="false"/>
          <w:i w:val="false"/>
          <w:color w:val="000000"/>
          <w:sz w:val="28"/>
        </w:rPr>
        <w:t xml:space="preserve"> сәйкес Қарасу аудандық мәслихаты ШЕШТІ:</w:t>
      </w:r>
    </w:p>
    <w:bookmarkEnd w:id="0"/>
    <w:bookmarkStart w:name="z5" w:id="1"/>
    <w:p>
      <w:pPr>
        <w:spacing w:after="0"/>
        <w:ind w:left="0"/>
        <w:jc w:val="both"/>
      </w:pPr>
      <w:r>
        <w:rPr>
          <w:rFonts w:ascii="Times New Roman"/>
          <w:b w:val="false"/>
          <w:i w:val="false"/>
          <w:color w:val="000000"/>
          <w:sz w:val="28"/>
        </w:rPr>
        <w:t xml:space="preserve">
      1. Қоса беріліп отырған Қарасу ауданы бойынша 2025-2029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Қарасу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Кажиев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шешіміне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 ақпандағы 2025 жылғы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204</w:t>
            </w:r>
          </w:p>
        </w:tc>
      </w:tr>
    </w:tbl>
    <w:bookmarkStart w:name="z12" w:id="3"/>
    <w:p>
      <w:pPr>
        <w:spacing w:after="0"/>
        <w:ind w:left="0"/>
        <w:jc w:val="left"/>
      </w:pPr>
      <w:r>
        <w:rPr>
          <w:rFonts w:ascii="Times New Roman"/>
          <w:b/>
          <w:i w:val="false"/>
          <w:color w:val="000000"/>
        </w:rPr>
        <w:t xml:space="preserve"> Қарасу ауданы бойынша жайылымдарды басқару және оларды пайдалану жөніндегі 2025-2029 жылдарға арналған жоспар</w:t>
      </w:r>
    </w:p>
    <w:bookmarkEnd w:id="3"/>
    <w:bookmarkStart w:name="z13" w:id="4"/>
    <w:p>
      <w:pPr>
        <w:spacing w:after="0"/>
        <w:ind w:left="0"/>
        <w:jc w:val="both"/>
      </w:pPr>
      <w:r>
        <w:rPr>
          <w:rFonts w:ascii="Times New Roman"/>
          <w:b w:val="false"/>
          <w:i w:val="false"/>
          <w:color w:val="000000"/>
          <w:sz w:val="28"/>
        </w:rPr>
        <w:t xml:space="preserve">
      1) Жер учаскесіне құқық белгілейтін және сәйкестендіру құжаттары негізінде олардың меншік иелері туралы мәліметтерді көрсете отырып, жайылымдардың шекараларын, алаңдары мен түрлерін, оның ішінде шалғайдағы, маусымдық, құрғақ және мәдени жайылымдарды көрсете отырып, жер санаттары бөлінісінде жайылымдардың әкімшілік-аумақтық бірлік аумағында орналасу схемасы (картасы). (Қарасу ауданы бойынша жайылымдарды басқару және оларды пайдалану жөніндегі 2025-2029 жылдарға арналған жоспарға </w:t>
      </w:r>
      <w:r>
        <w:rPr>
          <w:rFonts w:ascii="Times New Roman"/>
          <w:b w:val="false"/>
          <w:i w:val="false"/>
          <w:color w:val="000000"/>
          <w:sz w:val="28"/>
        </w:rPr>
        <w:t>1-қосымша</w:t>
      </w:r>
      <w:r>
        <w:rPr>
          <w:rFonts w:ascii="Times New Roman"/>
          <w:b w:val="false"/>
          <w:i w:val="false"/>
          <w:color w:val="000000"/>
          <w:sz w:val="28"/>
        </w:rPr>
        <w:t>);</w:t>
      </w:r>
    </w:p>
    <w:bookmarkEnd w:id="4"/>
    <w:bookmarkStart w:name="z14" w:id="5"/>
    <w:p>
      <w:pPr>
        <w:spacing w:after="0"/>
        <w:ind w:left="0"/>
        <w:jc w:val="both"/>
      </w:pPr>
      <w:r>
        <w:rPr>
          <w:rFonts w:ascii="Times New Roman"/>
          <w:b w:val="false"/>
          <w:i w:val="false"/>
          <w:color w:val="000000"/>
          <w:sz w:val="28"/>
        </w:rPr>
        <w:t>
      2) Тұрғындардың жеке ауласындағы ауыл шаруашылығы жануарларын жаюға қажетті жайылымдарды, оның ішінде жалпыға ортақ, жеке ауласындағы ауыл шаруашылығы жануарларын жаюға арналған жайылымдардың шекаралары мен аудандарын көрсететін сызба (</w:t>
      </w:r>
      <w:r>
        <w:rPr>
          <w:rFonts w:ascii="Times New Roman"/>
          <w:b w:val="false"/>
          <w:i w:val="false"/>
          <w:color w:val="000000"/>
          <w:sz w:val="28"/>
        </w:rPr>
        <w:t>карта</w:t>
      </w:r>
      <w:r>
        <w:rPr>
          <w:rFonts w:ascii="Times New Roman"/>
          <w:b w:val="false"/>
          <w:i w:val="false"/>
          <w:color w:val="000000"/>
          <w:sz w:val="28"/>
        </w:rPr>
        <w:t>).</w:t>
      </w:r>
    </w:p>
    <w:bookmarkEnd w:id="5"/>
    <w:bookmarkStart w:name="z15" w:id="6"/>
    <w:p>
      <w:pPr>
        <w:spacing w:after="0"/>
        <w:ind w:left="0"/>
        <w:jc w:val="both"/>
      </w:pPr>
      <w:r>
        <w:rPr>
          <w:rFonts w:ascii="Times New Roman"/>
          <w:b w:val="false"/>
          <w:i w:val="false"/>
          <w:color w:val="000000"/>
          <w:sz w:val="28"/>
        </w:rPr>
        <w:t xml:space="preserve">
      3) Жайылымдарды геоботаникалық зерттеу негізінде ұсынылатын жайылым айналымының үлгілерін көрсететін схема (карта). (Қарасу ауданының 2025-2029 жылдарға арналған жайылымдарды басқару және пайдалану жоспарына </w:t>
      </w:r>
      <w:r>
        <w:rPr>
          <w:rFonts w:ascii="Times New Roman"/>
          <w:b w:val="false"/>
          <w:i w:val="false"/>
          <w:color w:val="000000"/>
          <w:sz w:val="28"/>
        </w:rPr>
        <w:t>3-қосымша</w:t>
      </w:r>
      <w:r>
        <w:rPr>
          <w:rFonts w:ascii="Times New Roman"/>
          <w:b w:val="false"/>
          <w:i w:val="false"/>
          <w:color w:val="000000"/>
          <w:sz w:val="28"/>
        </w:rPr>
        <w:t>);</w:t>
      </w:r>
    </w:p>
    <w:bookmarkEnd w:id="6"/>
    <w:bookmarkStart w:name="z16" w:id="7"/>
    <w:p>
      <w:pPr>
        <w:spacing w:after="0"/>
        <w:ind w:left="0"/>
        <w:jc w:val="both"/>
      </w:pPr>
      <w:r>
        <w:rPr>
          <w:rFonts w:ascii="Times New Roman"/>
          <w:b w:val="false"/>
          <w:i w:val="false"/>
          <w:color w:val="000000"/>
          <w:sz w:val="28"/>
        </w:rPr>
        <w:t xml:space="preserve">
      4) Ауыл шаруашылығы жануарларын, мал айдау жолдарын және жайылым инфрақұрылымының басқа да объектілерін, сондай-ақ мал қорымдарын (биометриялық шұңқырларды) өткізуге арналған сервитуттарды көрсететін сызба (Қарасу ауданы бойынша жайылымдарды басқару және оларды пайдалану жөніндегі 2025 жылға арналған жоспарға </w:t>
      </w:r>
      <w:r>
        <w:rPr>
          <w:rFonts w:ascii="Times New Roman"/>
          <w:b w:val="false"/>
          <w:i w:val="false"/>
          <w:color w:val="000000"/>
          <w:sz w:val="28"/>
        </w:rPr>
        <w:t>4-қосымша</w:t>
      </w:r>
      <w:r>
        <w:rPr>
          <w:rFonts w:ascii="Times New Roman"/>
          <w:b w:val="false"/>
          <w:i w:val="false"/>
          <w:color w:val="000000"/>
          <w:sz w:val="28"/>
        </w:rPr>
        <w:t>) 2029);</w:t>
      </w:r>
    </w:p>
    <w:bookmarkEnd w:id="7"/>
    <w:bookmarkStart w:name="z17" w:id="8"/>
    <w:p>
      <w:pPr>
        <w:spacing w:after="0"/>
        <w:ind w:left="0"/>
        <w:jc w:val="both"/>
      </w:pPr>
      <w:r>
        <w:rPr>
          <w:rFonts w:ascii="Times New Roman"/>
          <w:b w:val="false"/>
          <w:i w:val="false"/>
          <w:color w:val="000000"/>
          <w:sz w:val="28"/>
        </w:rPr>
        <w:t xml:space="preserve">
      5) Жайылым пайдаланушыларға жер пайдалануға берілуі мүмкін жайылымдардың белгіленуі көрсетілген схема (карта). (Қарасу ауданының 2025-2029 жылдарға арналған жайылымдарды басқару және пайдалану жоспарына </w:t>
      </w:r>
      <w:r>
        <w:rPr>
          <w:rFonts w:ascii="Times New Roman"/>
          <w:b w:val="false"/>
          <w:i w:val="false"/>
          <w:color w:val="000000"/>
          <w:sz w:val="28"/>
        </w:rPr>
        <w:t>5-қосымша</w:t>
      </w:r>
      <w:r>
        <w:rPr>
          <w:rFonts w:ascii="Times New Roman"/>
          <w:b w:val="false"/>
          <w:i w:val="false"/>
          <w:color w:val="000000"/>
          <w:sz w:val="28"/>
        </w:rPr>
        <w:t>);</w:t>
      </w:r>
    </w:p>
    <w:bookmarkEnd w:id="8"/>
    <w:bookmarkStart w:name="z18" w:id="9"/>
    <w:p>
      <w:pPr>
        <w:spacing w:after="0"/>
        <w:ind w:left="0"/>
        <w:jc w:val="both"/>
      </w:pPr>
      <w:r>
        <w:rPr>
          <w:rFonts w:ascii="Times New Roman"/>
          <w:b w:val="false"/>
          <w:i w:val="false"/>
          <w:color w:val="000000"/>
          <w:sz w:val="28"/>
        </w:rPr>
        <w:t xml:space="preserve">
      6) Жеке ауланың ауыл шаруашылығы жануарларын жаю жөніндегі халықтың мұқтажын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мұқтажын қанағаттандыру мақсатында резервке алынуға жататын жайылымдардың шекаралары мен алаңдары көрсетіледі. (Қарасу ауданының 2025-2029 жылдарға арналған жайылымдарды басқару және пайдалану жоспарына </w:t>
      </w:r>
      <w:r>
        <w:rPr>
          <w:rFonts w:ascii="Times New Roman"/>
          <w:b w:val="false"/>
          <w:i w:val="false"/>
          <w:color w:val="000000"/>
          <w:sz w:val="28"/>
        </w:rPr>
        <w:t>6-қосымша</w:t>
      </w:r>
      <w:r>
        <w:rPr>
          <w:rFonts w:ascii="Times New Roman"/>
          <w:b w:val="false"/>
          <w:i w:val="false"/>
          <w:color w:val="000000"/>
          <w:sz w:val="28"/>
        </w:rPr>
        <w:t>);</w:t>
      </w:r>
    </w:p>
    <w:bookmarkEnd w:id="9"/>
    <w:bookmarkStart w:name="z19" w:id="10"/>
    <w:p>
      <w:pPr>
        <w:spacing w:after="0"/>
        <w:ind w:left="0"/>
        <w:jc w:val="both"/>
      </w:pPr>
      <w:r>
        <w:rPr>
          <w:rFonts w:ascii="Times New Roman"/>
          <w:b w:val="false"/>
          <w:i w:val="false"/>
          <w:color w:val="000000"/>
          <w:sz w:val="28"/>
        </w:rPr>
        <w:t xml:space="preserve">
      7) Жайылымдық пайдаланушылардың су көздеріне (көлдерге, өзендерге, тоғандарға, қазандарға, суару немесе суландыру арналарына, құбырлы немесе шахталық құдықтарға) су тұтыну нормасына сәйкес жасалған, су көздеріне жылжу бағыты көрсетілген бейне көздеріне (көлдерге, өзендерге, тғандарға, қазбаларға) қол жеткізу схемасы. (Қарасу ауданының 2025-2029 жылдарға арналған жайылымдарды басқару және пайдалану жоспарына </w:t>
      </w:r>
      <w:r>
        <w:rPr>
          <w:rFonts w:ascii="Times New Roman"/>
          <w:b w:val="false"/>
          <w:i w:val="false"/>
          <w:color w:val="000000"/>
          <w:sz w:val="28"/>
        </w:rPr>
        <w:t>7-қосымша</w:t>
      </w:r>
      <w:r>
        <w:rPr>
          <w:rFonts w:ascii="Times New Roman"/>
          <w:b w:val="false"/>
          <w:i w:val="false"/>
          <w:color w:val="000000"/>
          <w:sz w:val="28"/>
        </w:rPr>
        <w:t>);</w:t>
      </w:r>
    </w:p>
    <w:bookmarkEnd w:id="10"/>
    <w:bookmarkStart w:name="z20" w:id="11"/>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схемасы ауыл шаруашылығы жануарларының басын орналастыру үшін шалғайдағы жайылымдардың шекаралары мен алаңдары көрсетіледі. (Қарасу ауданының 2025-2029 жылдарға арналған жайылымдарды басқару және пайдалану жоспарына </w:t>
      </w:r>
      <w:r>
        <w:rPr>
          <w:rFonts w:ascii="Times New Roman"/>
          <w:b w:val="false"/>
          <w:i w:val="false"/>
          <w:color w:val="000000"/>
          <w:sz w:val="28"/>
        </w:rPr>
        <w:t>8-қосымша</w:t>
      </w:r>
      <w:r>
        <w:rPr>
          <w:rFonts w:ascii="Times New Roman"/>
          <w:b w:val="false"/>
          <w:i w:val="false"/>
          <w:color w:val="000000"/>
          <w:sz w:val="28"/>
        </w:rPr>
        <w:t>);</w:t>
      </w:r>
    </w:p>
    <w:bookmarkEnd w:id="11"/>
    <w:bookmarkStart w:name="z21" w:id="12"/>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көрсетілген схема. (Қарасу ауданының 2025-2029 жылдарға арналған жайылымдарды басқару және пайдалану жоспарына </w:t>
      </w:r>
      <w:r>
        <w:rPr>
          <w:rFonts w:ascii="Times New Roman"/>
          <w:b w:val="false"/>
          <w:i w:val="false"/>
          <w:color w:val="000000"/>
          <w:sz w:val="28"/>
        </w:rPr>
        <w:t>9-қосымша</w:t>
      </w:r>
      <w:r>
        <w:rPr>
          <w:rFonts w:ascii="Times New Roman"/>
          <w:b w:val="false"/>
          <w:i w:val="false"/>
          <w:color w:val="000000"/>
          <w:sz w:val="28"/>
        </w:rPr>
        <w:t>);</w:t>
      </w:r>
    </w:p>
    <w:bookmarkEnd w:id="12"/>
    <w:bookmarkStart w:name="z22" w:id="13"/>
    <w:p>
      <w:pPr>
        <w:spacing w:after="0"/>
        <w:ind w:left="0"/>
        <w:jc w:val="both"/>
      </w:pPr>
      <w:r>
        <w:rPr>
          <w:rFonts w:ascii="Times New Roman"/>
          <w:b w:val="false"/>
          <w:i w:val="false"/>
          <w:color w:val="000000"/>
          <w:sz w:val="28"/>
        </w:rPr>
        <w:t xml:space="preserve">
      10) Тиісті әкімшілік-аумақтық бірлікте жайылымдарды ұтымды пайдалану үшін қажетті </w:t>
      </w:r>
      <w:r>
        <w:rPr>
          <w:rFonts w:ascii="Times New Roman"/>
          <w:b w:val="false"/>
          <w:i w:val="false"/>
          <w:color w:val="000000"/>
          <w:sz w:val="28"/>
        </w:rPr>
        <w:t>өзге де талаптар</w:t>
      </w:r>
      <w:r>
        <w:rPr>
          <w:rFonts w:ascii="Times New Roman"/>
          <w:b w:val="false"/>
          <w:i w:val="false"/>
          <w:color w:val="000000"/>
          <w:sz w:val="28"/>
        </w:rPr>
        <w:t>;</w:t>
      </w:r>
    </w:p>
    <w:bookmarkEnd w:id="13"/>
    <w:bookmarkStart w:name="z23" w:id="14"/>
    <w:p>
      <w:pPr>
        <w:spacing w:after="0"/>
        <w:ind w:left="0"/>
        <w:jc w:val="both"/>
      </w:pPr>
      <w:r>
        <w:rPr>
          <w:rFonts w:ascii="Times New Roman"/>
          <w:b w:val="false"/>
          <w:i w:val="false"/>
          <w:color w:val="000000"/>
          <w:sz w:val="28"/>
        </w:rPr>
        <w:t xml:space="preserve">
      11) Ауыл шаруашылығы жануарларын жаюдың және айдаудың маусымдық маршруттарын белгілейтін жайылымдарды пайдалану жөніндегі күнтізбелік графигі (Қарасу ауданы бойынша 2025-2029 жылдарға арналған жайылымдарды басқару және оларды пайдалану жөніндегі жоспарына </w:t>
      </w:r>
      <w:r>
        <w:rPr>
          <w:rFonts w:ascii="Times New Roman"/>
          <w:b w:val="false"/>
          <w:i w:val="false"/>
          <w:color w:val="000000"/>
          <w:sz w:val="28"/>
        </w:rPr>
        <w:t>7 қосымша</w:t>
      </w:r>
      <w:r>
        <w:rPr>
          <w:rFonts w:ascii="Times New Roman"/>
          <w:b w:val="false"/>
          <w:i w:val="false"/>
          <w:color w:val="000000"/>
          <w:sz w:val="28"/>
        </w:rPr>
        <w:t>).</w:t>
      </w:r>
    </w:p>
    <w:bookmarkEnd w:id="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1 қосымша</w:t>
            </w:r>
          </w:p>
        </w:tc>
      </w:tr>
    </w:tbl>
    <w:bookmarkStart w:name="z30" w:id="15"/>
    <w:p>
      <w:pPr>
        <w:spacing w:after="0"/>
        <w:ind w:left="0"/>
        <w:jc w:val="left"/>
      </w:pPr>
      <w:r>
        <w:rPr>
          <w:rFonts w:ascii="Times New Roman"/>
          <w:b/>
          <w:i w:val="false"/>
          <w:color w:val="000000"/>
        </w:rPr>
        <w:t xml:space="preserve"> Жер учаскесіне құқық белгілейтін және сәйкестендіру құжаттары негізінде олардың меншік иелері туралы мәліметтерді көрсете отырып, жайылымдардың шекараларын, алаңдары мен түрлерін, оның ішінде шалғайдағы, маусымдық, құрғақ және мәдени жайылымдарды көрсете отырып, жер санаттары бөлінісінде жайылымдардың әкімшілік-аумақтық бірлік аумағында орналасу схемасы (картасы).</w:t>
      </w:r>
    </w:p>
    <w:bookmarkEnd w:id="15"/>
    <w:bookmarkStart w:name="z31"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17"/>
    <w:p>
      <w:pPr>
        <w:spacing w:after="0"/>
        <w:ind w:left="0"/>
        <w:jc w:val="left"/>
      </w:pPr>
      <w:r>
        <w:rPr>
          <w:rFonts w:ascii="Times New Roman"/>
          <w:b/>
          <w:i w:val="false"/>
          <w:color w:val="000000"/>
        </w:rPr>
        <w:t xml:space="preserve"> Қарасу ауданы жайылымдарының орналасу схемасына (картасына) қоса берілетін жер учаскелерін жер пайдаланушылардың тізімі</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мың гектар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жерлердің орналасқан жері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Журжа Л.В. щаруа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12181004075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Журжа Л.В. щаруа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12181004074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Журжа Л.В. щаруа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12181004076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Валеев А.С. шаруа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12181004100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"Костанай автотранс" жауапкешілігі шектеулі серіктестігі.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12181004089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 автотранс" жауапкешілігі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12181004084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 автотранс" жауапкешілігі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12181004001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"Костанай автотранс" жауапкешілігі шектеулі серіктестігі.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12181004023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"Убаганский" жауапкешілігі шектеулі серіктестіг.і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12181004044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Карамурзин Т.К.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12181004090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Есмуханов Н.М.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12181006175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Белого В.В. шаруа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12181006123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Белого В.В.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12181006118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Белого В.В.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12181006119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Есмуханов Е.М. шаруа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12181006155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Есмуханов Е.М. шаруа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12181006166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Есмуханов Е.М. шаруа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12181006156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Жумагулова Л.М.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12181006116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Жумагулова Л.М.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12181005506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Жумагулова Л.М.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12181006130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Жумагулова Л.М.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12181006126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Жумагулова Л.М.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12181006078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"Караман-К"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12181010071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"Караман-К"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"Караман-К"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"Караман-К"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12181026138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Койбағар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"Караман-К"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12181012064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"Караман-К"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12181012041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"Караман-К"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12181012045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"Караман-К"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12181014097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"Караман-К"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12181014062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"Караман-К"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"Караман-К"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12181012038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"Караман-К"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12181010071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 МЛ"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 автотранс"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 автотранс"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Иманбаева Ж.А.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Балжакаева А.Е.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К.А.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"Foodgrain"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"Foodgrain"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12181014115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Grand Trade"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Grand Trade"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12181010107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Grand Trade"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Grand Trade"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12181006154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Grand Trade"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12181006179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Grand Trade"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12181006178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"Astana Grand Trade" жауапкершілігі шектеулі серіктестігі.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12181006151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"Astana Grand Trade" жауапкершілігі шектеулі серіктестігі.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12181014114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Grand Trade"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12181014116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Grand Trade"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12181021125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Черняев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Grand Trade"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Черняев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Grand Trade"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Grand Trade"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12181041032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Жаутенов Е.О.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12181010170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"Кемел Карасу" жауапкершілігі шектеулі серіктестігі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12181010085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 Карасу"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12181010101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 Карасу"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12181010104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 Кайын" жауапкершілігі шектеулі серіктестігі.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12181008115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Кайын"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12181008118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Кайын" жауапкершілігі шектеулі серіктестігі (Жамбыл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12181008119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 Кайын" жауапкершілігі шектеулі серіктестігі.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12181008113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Кайын" жауапкершілігі шектеулі.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12181008107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Симанович А.С.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12181008093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Есмагамбетова С.К.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12181014074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Есмагамбетова С.К.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12181014080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Есмагамбетова С.К. шаруа қожалығы (Қарасу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12181014090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Талах В.В.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12181014084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Талах В.В.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12181014100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Талах В.В.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12181014099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Талах В.В.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12181014130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Талах В.В.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12181015440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Талах В.В.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12181015441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"Гасыр Карасу"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12181023185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"Гасыр Карасу"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12181012054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"Гасыр Карасу"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12181023171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"Гасыр Карасу"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12181023112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"Гасыр Карасу"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12181023176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"Гасыр Карасу"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12181023178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"Гасыр Карасу"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12181023179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"Гасыр Карасу" жауапкершілігі шектеулі серіктестігі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12181031049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Қарамырза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"Гасыр Карасу"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12181022008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Карасу"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12181023087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Карасу"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12181031061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Қарамырза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Карасу"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12181031044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Қарамырза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Карасу"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12181037026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Қарамырза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Карасу"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12181031058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Қарамырза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"Ключевое"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12181018026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Новопавловка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"Ключевое"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12181018051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Новопавловка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"Ключевое"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12181018055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Новопавловка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Салпенов А.М. шаруа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12181018048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Новопавловка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"Люблинка"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12181021147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Черняев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"Люблинка" жауапкершілігі шектеулі серіктестігі (Черняевский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12181029086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Люблин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"Люблинка"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12181029088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Люблин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"Люблинка"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12181029089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Люблин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"Люблинка"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12181029096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Люблин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Балжакаев Е.З.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12181021167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Черняев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Балжакаев Е.З.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12181019500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Черняев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С.Н.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12181021166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Черняев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 Омир"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Черняев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 Омир"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12181021078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Черняев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 Омир"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12181021077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Черняев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 Омир"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12181021076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Черняев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 Омир"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12181021111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Черняев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Молдыбаев Е.О.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Черняев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Б.Б.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12181021149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Черняев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К.Е.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12181031059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Қарамырза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К.Е.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12181031070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Қарамырза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К.Е.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12181031067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Қарамырза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К.Е.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12181039071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Қарамырза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К.Е.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12181039068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Қарамырза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К.Е.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12181039072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Қарамырза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"Коргау" жауапкершілігі шектеулі серіктестігі.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12181026051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Койбағар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"Коргау"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12181026026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Койбағар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"Коргау" жауапкершілігі шектеулі серіктестігі.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12181026074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Койбағар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"Коргау"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12181026063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Койбағар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"Коргау"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12181018038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Койбағар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"Коргау"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12181026028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Койбағар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 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12181026061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Койбағар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 К" жауапкершілігі шектеулі серіктестігі.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12181049136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 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12181049089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 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12181049081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 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18181049084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 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12181059099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 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 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12181059101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 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12181059063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 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12181065110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 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12181065111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 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12181065115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 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12181065116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 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12181065118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 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12181065119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 К" жауапкершілігі шектеулі серіктестігі.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12181065120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 К" жауапкершілігі шектеулі серіктестігі.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12181065056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 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12181065058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 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12181069072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 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12181067075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 К" жауапкершілігі шектеулі серіктестігі.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12181071046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Миндибеков Р.А.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12181055160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Халметов Ш.Э.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12181059091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Халметов Ш.Э.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 Ниет" жауапкершілігі шектеулі серіктестігі.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12181052129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 Ниет" жауапкершілігі шектеулі серіктестігі.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12181049151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 Ниет" жауапкершілігі шектеулі серіктестігі.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12181049144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 Ниет" жауапкершілігі шектеулі серіктестігі.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12181059074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 Моздок"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12181049177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 Моздок"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12181049173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 Моздок"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12181049104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 Моздок"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12181049153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"Батыр Моздок" жауапкершілігі шектеулі серіктестігі.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12181059104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Б.К.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12181049157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"Железнодорожное АМФ"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12181055022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"Железнодорожное АМФ"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12181055061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"Железнодорожное АМФ"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12181055042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"Железнодорожное АМФ"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12181055064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"Железнодорожное АМФ"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12181055062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"Железнодорожное АМФ"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12181055063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"Железнодорожное АМФ"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12181055032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"Железнодорожное АМФ"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12181055054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"Железнодорожное АМФ"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12181055055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"Железнодорожное АМФ"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12181055053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"Железнодорожное АМФ"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12181055057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"Железнодорожное АМФ"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12181055066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"Железнодорожное АМФ"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12181055067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Саладзе О.В.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12181061048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Саладзе О.В.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Успанова Ж.Г.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12181059058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 В.М.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12181059090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Ещанова Ж.Т.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12181059086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Диханов А.С.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12181065114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Б.Ш.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12181065097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Бажылжанов М.Т.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12181065091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Б.Б.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12181065093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Б.Б.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12181065077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А.К.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12181065090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Дощанова Б. С.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12181067096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Дощанова Б. С.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12181067057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Дощанова Б. С.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12181069125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Дощанова Б. С.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12181067104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Дощанова Б. С.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12181067081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Дощанова Б. С.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12181067082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Дощанова Б. С.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12181067017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Шкутко И.М.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12181067079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Шкутко И.М.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12181067134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Шеперин И.Н.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12181067131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"Астык 2020"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12181069119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"Астык 2020"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12181069118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Абдильдин 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12181069124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Балабай Б.К.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12181069126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Жургимбекова А.К.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12181069123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Жургимбеков Д.М.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12181071093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Чайникова М.М.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12181004016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Чайникова М.М.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12181004098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Чайникова М.М.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12181004099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Бубенцова Н.В.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Бубенцова Н.В.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12181056046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Ордин В.В.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12181016233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Алимгазиев М.А.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12181069069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Журжа В.А. шаруа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12181004025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Валеев С.Ф.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12181004064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Елимбаев Талгат Серикжанович шаруа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12181004078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Ященко Сергей Викторович шаруа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12181004081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Карамурзин Талгат Курманбекович шаруа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12181004090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Ерменов Болат Тасмурзинович шаруа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Щербаков В.А.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12181006170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 К" жауапкерлішігі шетеулі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12181006142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Балыкбаева Майраш Канзадановна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12181014052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Гаджиев Гаджи Амираслан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12181023181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Авгумбаев Руслан Кабдулович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12181023136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жауапкерлішігі шетеулі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12181055015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Сальников Александр Николаевич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12181055108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"Кадал" жауапкерлішігі шетеулі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12181026076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Койбағар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Шнайдер П.П.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12181026047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Койбағар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Пятин В.К.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12181049082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Касьянова Н.В.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12181049159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Арефьев Ю.В.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12181049107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 Т.Т.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12181059078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М.Б.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12181059087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М.Б.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12181059075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М.К.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12181059089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"Бобер инвест"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12181065094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сервис Карасу"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12181071023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Лопоухов В.И.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12181071086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Малеревич 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12181069070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2 қосымша</w:t>
            </w:r>
          </w:p>
        </w:tc>
      </w:tr>
    </w:tbl>
    <w:bookmarkStart w:name="z39" w:id="18"/>
    <w:p>
      <w:pPr>
        <w:spacing w:after="0"/>
        <w:ind w:left="0"/>
        <w:jc w:val="left"/>
      </w:pPr>
      <w:r>
        <w:rPr>
          <w:rFonts w:ascii="Times New Roman"/>
          <w:b/>
          <w:i w:val="false"/>
          <w:color w:val="000000"/>
        </w:rPr>
        <w:t xml:space="preserve"> Жеке ауланың ауыл шаруашылығы жануарларын жаю жөніндегі халықтың мұқтажына арналған жайылымдарды, оның ішінде жеке ауланың ауыл шаруашылығы жануарларын жаю жөніндегі халықтың мұқтажына арналған жайылымдардың шекаралары мен алаңдары көрсетілетін қоғамдық жайылымдарды белгілейтін схемасы (карта).</w:t>
      </w:r>
    </w:p>
    <w:bookmarkEnd w:id="18"/>
    <w:bookmarkStart w:name="z40" w:id="19"/>
    <w:p>
      <w:pPr>
        <w:spacing w:after="0"/>
        <w:ind w:left="0"/>
        <w:jc w:val="both"/>
      </w:pPr>
      <w:r>
        <w:rPr>
          <w:rFonts w:ascii="Times New Roman"/>
          <w:b w:val="false"/>
          <w:i w:val="false"/>
          <w:color w:val="000000"/>
          <w:sz w:val="28"/>
        </w:rPr>
        <w:t>
      Қарасу ауданы бойынша маусымдық жайылымдардың ауданы 295 235 гектарды құрайды. Оның ішінде ауыл шаруашылығы мақсатындағы жерлерде 160 524 гектар, елді мекендердің жерлерінде 64 103 гектар, қордағы жерлерде 70 608 гектар.</w:t>
      </w:r>
    </w:p>
    <w:bookmarkEnd w:id="19"/>
    <w:bookmarkStart w:name="z41"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3 қосымша</w:t>
            </w:r>
          </w:p>
        </w:tc>
      </w:tr>
    </w:tbl>
    <w:bookmarkStart w:name="z48" w:id="21"/>
    <w:p>
      <w:pPr>
        <w:spacing w:after="0"/>
        <w:ind w:left="0"/>
        <w:jc w:val="left"/>
      </w:pPr>
      <w:r>
        <w:rPr>
          <w:rFonts w:ascii="Times New Roman"/>
          <w:b/>
          <w:i w:val="false"/>
          <w:color w:val="000000"/>
        </w:rPr>
        <w:t xml:space="preserve"> 2024-2029 жыл кезеңіне жайылымдарды геоботаникалық зерттеу негізінде ұсынылатын жайылым айналымдарының схемалары көрсетілетін жайылым айналымдарының ұсынылатын схемалары көрсетілген схемасы (карта)</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қаламы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қаламы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қаламы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қаламы</w:t>
            </w:r>
          </w:p>
        </w:tc>
      </w:tr>
    </w:tbl>
    <w:bookmarkStart w:name="z49" w:id="22"/>
    <w:p>
      <w:pPr>
        <w:spacing w:after="0"/>
        <w:ind w:left="0"/>
        <w:jc w:val="both"/>
      </w:pPr>
      <w:r>
        <w:rPr>
          <w:rFonts w:ascii="Times New Roman"/>
          <w:b w:val="false"/>
          <w:i w:val="false"/>
          <w:color w:val="000000"/>
          <w:sz w:val="28"/>
        </w:rPr>
        <w:t>
       Ескертпе: 1, 2, 3, 4 - қаламдарды бір жылда пайдалану кезектілігі</w:t>
      </w:r>
    </w:p>
    <w:bookmarkEnd w:id="22"/>
    <w:bookmarkStart w:name="z50"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4 қосымша</w:t>
            </w:r>
          </w:p>
        </w:tc>
      </w:tr>
    </w:tbl>
    <w:bookmarkStart w:name="z57" w:id="24"/>
    <w:p>
      <w:pPr>
        <w:spacing w:after="0"/>
        <w:ind w:left="0"/>
        <w:jc w:val="left"/>
      </w:pPr>
      <w:r>
        <w:rPr>
          <w:rFonts w:ascii="Times New Roman"/>
          <w:b/>
          <w:i w:val="false"/>
          <w:color w:val="000000"/>
        </w:rPr>
        <w:t xml:space="preserve"> Ауыл шаруашылығы жануарларын айдауға арналған сервитуттарды, мал айдау трассаларын және жайылымдық инфрақұрылымның өзге де объектілерін, сондай-ақ мал қорымдарын (биометриялық шұңқырларды) белгілейтін схемасы.)</w:t>
      </w:r>
    </w:p>
    <w:bookmarkEnd w:id="24"/>
    <w:bookmarkStart w:name="z58" w:id="25"/>
    <w:p>
      <w:pPr>
        <w:spacing w:after="0"/>
        <w:ind w:left="0"/>
        <w:jc w:val="both"/>
      </w:pPr>
      <w:r>
        <w:rPr>
          <w:rFonts w:ascii="Times New Roman"/>
          <w:b w:val="false"/>
          <w:i w:val="false"/>
          <w:color w:val="000000"/>
          <w:sz w:val="28"/>
        </w:rPr>
        <w:t>
      Қарасу ауданының аумағында ауыл шаруашылығы жануарларын айдауға арналған сервитуттар ресімделмеген.</w:t>
      </w:r>
    </w:p>
    <w:bookmarkEnd w:id="25"/>
    <w:bookmarkStart w:name="z59"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5 қосымша</w:t>
            </w:r>
          </w:p>
        </w:tc>
      </w:tr>
    </w:tbl>
    <w:bookmarkStart w:name="z66" w:id="27"/>
    <w:p>
      <w:pPr>
        <w:spacing w:after="0"/>
        <w:ind w:left="0"/>
        <w:jc w:val="left"/>
      </w:pPr>
      <w:r>
        <w:rPr>
          <w:rFonts w:ascii="Times New Roman"/>
          <w:b/>
          <w:i w:val="false"/>
          <w:color w:val="000000"/>
        </w:rPr>
        <w:t xml:space="preserve"> Жайылымдық пайдаланушыларға жер пайдалануға берілуі мүмкін жайылымдардың белгілері бар схемасы (карта).</w:t>
      </w:r>
    </w:p>
    <w:bookmarkEnd w:id="27"/>
    <w:bookmarkStart w:name="z67"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6 қосымша</w:t>
            </w:r>
          </w:p>
        </w:tc>
      </w:tr>
    </w:tbl>
    <w:bookmarkStart w:name="z74" w:id="29"/>
    <w:p>
      <w:pPr>
        <w:spacing w:after="0"/>
        <w:ind w:left="0"/>
        <w:jc w:val="left"/>
      </w:pPr>
      <w:r>
        <w:rPr>
          <w:rFonts w:ascii="Times New Roman"/>
          <w:b/>
          <w:i w:val="false"/>
          <w:color w:val="000000"/>
        </w:rPr>
        <w:t xml:space="preserve"> Жеке ауланың ауыл шаруашылығы жануарларын жаю жөніндегі халықтың мұқтажын қанағаттандыру мақсатында резервке алынуға жататын жайылымдарды белгілейтін схемасы (карта), онда жеке ауланың ауыл шаруашылығы жануарларын жаю жөніндегі халықтың мұқтажын қанағаттандыру мақсатында резервке алынуға жататын жайылымдардың шекаралары мен алаңдары көрсетіледі.</w:t>
      </w:r>
    </w:p>
    <w:bookmarkEnd w:id="29"/>
    <w:bookmarkStart w:name="z75" w:id="30"/>
    <w:p>
      <w:pPr>
        <w:spacing w:after="0"/>
        <w:ind w:left="0"/>
        <w:jc w:val="both"/>
      </w:pPr>
      <w:r>
        <w:rPr>
          <w:rFonts w:ascii="Times New Roman"/>
          <w:b w:val="false"/>
          <w:i w:val="false"/>
          <w:color w:val="000000"/>
          <w:sz w:val="28"/>
        </w:rPr>
        <w:t>
      2022 жылғы 9 маусымда Қостанай облысының әкімдігі Қарасу ауданының аумағында, босалқы жерлердегі жерлерді резервтеу туралы № 254 қаулы шығарды, халықтың жеке ауласын күтіп-ұстау жөніндегі қажеттіліктерін қанағаттандыру мақсатында резервтелген жерлердің жалпы ауданы-3253,6 гектар (жайылым) құрайды.</w:t>
      </w:r>
    </w:p>
    <w:bookmarkEnd w:id="30"/>
    <w:bookmarkStart w:name="z76" w:id="31"/>
    <w:p>
      <w:pPr>
        <w:spacing w:after="0"/>
        <w:ind w:left="0"/>
        <w:jc w:val="both"/>
      </w:pPr>
      <w:r>
        <w:rPr>
          <w:rFonts w:ascii="Times New Roman"/>
          <w:b w:val="false"/>
          <w:i w:val="false"/>
          <w:color w:val="000000"/>
          <w:sz w:val="28"/>
        </w:rPr>
        <w:t xml:space="preserve">
      Қазақстан Республикасы Ұлттық экономика министрінің 2015 жылғы 28 ақпандағы № 178 </w:t>
      </w:r>
      <w:r>
        <w:rPr>
          <w:rFonts w:ascii="Times New Roman"/>
          <w:b w:val="false"/>
          <w:i w:val="false"/>
          <w:color w:val="000000"/>
          <w:sz w:val="28"/>
        </w:rPr>
        <w:t>бұйрығымен</w:t>
      </w:r>
      <w:r>
        <w:rPr>
          <w:rFonts w:ascii="Times New Roman"/>
          <w:b w:val="false"/>
          <w:i w:val="false"/>
          <w:color w:val="000000"/>
          <w:sz w:val="28"/>
        </w:rPr>
        <w:t xml:space="preserve"> бекітілген жерді резервке қою қағидаларының Қазақстан Республикасы Жер кодексінің </w:t>
      </w:r>
      <w:r>
        <w:rPr>
          <w:rFonts w:ascii="Times New Roman"/>
          <w:b w:val="false"/>
          <w:i w:val="false"/>
          <w:color w:val="000000"/>
          <w:sz w:val="28"/>
        </w:rPr>
        <w:t>49-2-бабына</w:t>
      </w:r>
      <w:r>
        <w:rPr>
          <w:rFonts w:ascii="Times New Roman"/>
          <w:b w:val="false"/>
          <w:i w:val="false"/>
          <w:color w:val="000000"/>
          <w:sz w:val="28"/>
        </w:rPr>
        <w:t xml:space="preserve"> сәйкес жеке ауланы күтіп-ұстау бойынша халықтың мұқтаждықтарын қанағаттандыру мақсатында елді мекендерге жақын орналасқан ауданның запастағы жерлерінің құрамындағы учаскелерді резервке қою бойынша жұмыс жүргізілді:</w:t>
      </w:r>
    </w:p>
    <w:bookmarkEnd w:id="31"/>
    <w:bookmarkStart w:name="z77" w:id="32"/>
    <w:p>
      <w:pPr>
        <w:spacing w:after="0"/>
        <w:ind w:left="0"/>
        <w:jc w:val="both"/>
      </w:pPr>
      <w:r>
        <w:rPr>
          <w:rFonts w:ascii="Times New Roman"/>
          <w:b w:val="false"/>
          <w:i w:val="false"/>
          <w:color w:val="000000"/>
          <w:sz w:val="28"/>
        </w:rPr>
        <w:t>
      Жалғызған ауылының, Айдарлы ауылдық округінің, Герцен ауылының аумағында жеке ауланың ауыл шаруашылығы жануарларын жаю бойынша халықтың мұқтажын қанағаттандыру мақсатында жайылымдар резервке қойылуға жатады.</w:t>
      </w:r>
    </w:p>
    <w:bookmarkEnd w:id="32"/>
    <w:bookmarkStart w:name="z78"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7 қосымша</w:t>
            </w:r>
          </w:p>
        </w:tc>
      </w:tr>
    </w:tbl>
    <w:bookmarkStart w:name="z85" w:id="34"/>
    <w:p>
      <w:pPr>
        <w:spacing w:after="0"/>
        <w:ind w:left="0"/>
        <w:jc w:val="left"/>
      </w:pPr>
      <w:r>
        <w:rPr>
          <w:rFonts w:ascii="Times New Roman"/>
          <w:b/>
          <w:i w:val="false"/>
          <w:color w:val="000000"/>
        </w:rPr>
        <w:t xml:space="preserve"> Жайылымдық пайдаланушылардың су көздеріне (көлдерге, өзендерге, тоғандарға, қазандарға, суару немесе суландыру арналарына, құбырлы немесе шахталық құдықтарға) су тұтыну нормасына сәйкес жасалған, су көздеріне жылжу бағыты көрсетілген бейне көздеріне (көлдерге, өзендерге, тоғандарға, қазбаларға) қол жеткізу схемасы.</w:t>
      </w:r>
    </w:p>
    <w:bookmarkEnd w:id="34"/>
    <w:bookmarkStart w:name="z86" w:id="35"/>
    <w:p>
      <w:pPr>
        <w:spacing w:after="0"/>
        <w:ind w:left="0"/>
        <w:jc w:val="both"/>
      </w:pPr>
      <w:r>
        <w:rPr>
          <w:rFonts w:ascii="Times New Roman"/>
          <w:b w:val="false"/>
          <w:i w:val="false"/>
          <w:color w:val="000000"/>
          <w:sz w:val="28"/>
        </w:rPr>
        <w:t xml:space="preserve">
      Осы су тұтыну мен су бұрудың үлестік нормаларын әзірлеу жөніндегі әдістеме (бұдан әрі – әдістеме) Қазақстан Республикасының 2003 жылғы 9 шілдедегі Су кодексінің (бұдан әрі – Кодекс) </w:t>
      </w:r>
      <w:r>
        <w:rPr>
          <w:rFonts w:ascii="Times New Roman"/>
          <w:b w:val="false"/>
          <w:i w:val="false"/>
          <w:color w:val="000000"/>
          <w:sz w:val="28"/>
        </w:rPr>
        <w:t>37-бабы</w:t>
      </w:r>
      <w:r>
        <w:rPr>
          <w:rFonts w:ascii="Times New Roman"/>
          <w:b w:val="false"/>
          <w:i w:val="false"/>
          <w:color w:val="000000"/>
          <w:sz w:val="28"/>
        </w:rPr>
        <w:t xml:space="preserve"> 1-тармағының 4-3) тармақшасына сәйкес әзірленді және су пайдаланушылардың су тұтыну мен су бұрудың үлестік нормаларын (бұдан әрі-үлестік нормалар) әзірлеу тәртібін айқындайды. Қазақстан Республикасы Премьер-Министрінің орынбасарының 2020 жылғы 18 қыркүйектегі № 228 </w:t>
      </w:r>
      <w:r>
        <w:rPr>
          <w:rFonts w:ascii="Times New Roman"/>
          <w:b w:val="false"/>
          <w:i w:val="false"/>
          <w:color w:val="000000"/>
          <w:sz w:val="28"/>
        </w:rPr>
        <w:t>бұйрығымен</w:t>
      </w:r>
      <w:r>
        <w:rPr>
          <w:rFonts w:ascii="Times New Roman"/>
          <w:b w:val="false"/>
          <w:i w:val="false"/>
          <w:color w:val="000000"/>
          <w:sz w:val="28"/>
        </w:rPr>
        <w:t xml:space="preserve"> бекітілген (Қазақстан Республикасы Әділет министрлігінде 2020 жылғы 21 қыркүйекте № 21230 болып тіркелген).</w:t>
      </w:r>
    </w:p>
    <w:bookmarkEnd w:id="35"/>
    <w:bookmarkStart w:name="z87" w:id="36"/>
    <w:p>
      <w:pPr>
        <w:spacing w:after="0"/>
        <w:ind w:left="0"/>
        <w:jc w:val="both"/>
      </w:pPr>
      <w:r>
        <w:rPr>
          <w:rFonts w:ascii="Times New Roman"/>
          <w:b w:val="false"/>
          <w:i w:val="false"/>
          <w:color w:val="000000"/>
          <w:sz w:val="28"/>
        </w:rPr>
        <w:t xml:space="preserve">
      Бір жануарға су тұтынудың орташа тәуліктік мөлшері Қазақстан Республикасы Премьер-Министрінің Орынбасары – Қазақстан Республикасы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14827 болып тіркелген) су тұтыну мен су бұрудың үлестік нормаларын әзірлеу жөніндегі </w:t>
      </w:r>
      <w:r>
        <w:rPr>
          <w:rFonts w:ascii="Times New Roman"/>
          <w:b w:val="false"/>
          <w:i w:val="false"/>
          <w:color w:val="000000"/>
          <w:sz w:val="28"/>
        </w:rPr>
        <w:t>6-қосымшаға</w:t>
      </w:r>
      <w:r>
        <w:rPr>
          <w:rFonts w:ascii="Times New Roman"/>
          <w:b w:val="false"/>
          <w:i w:val="false"/>
          <w:color w:val="000000"/>
          <w:sz w:val="28"/>
        </w:rPr>
        <w:t xml:space="preserve"> сәйкес айқындалады.</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аймақтар және ылғалдылықтың тиісті коэффициенттері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облыстар мен аудандар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Топырақтың негізгі түрлері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дала, Ку =0,40-0,30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Қарасу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әдетте каштан</w:t>
            </w:r>
          </w:p>
        </w:tc>
      </w:tr>
    </w:tbl>
    <w:bookmarkStart w:name="z88" w:id="37"/>
    <w:p>
      <w:pPr>
        <w:spacing w:after="0"/>
        <w:ind w:left="0"/>
        <w:jc w:val="both"/>
      </w:pPr>
      <w:r>
        <w:rPr>
          <w:rFonts w:ascii="Times New Roman"/>
          <w:b w:val="false"/>
          <w:i w:val="false"/>
          <w:color w:val="000000"/>
          <w:sz w:val="28"/>
        </w:rPr>
        <w:t>
      Аудан аумағында суару немесе суландыру арналары жоқ.</w:t>
      </w:r>
    </w:p>
    <w:bookmarkEnd w:id="37"/>
    <w:bookmarkStart w:name="z89" w:id="38"/>
    <w:p>
      <w:pPr>
        <w:spacing w:after="0"/>
        <w:ind w:left="0"/>
        <w:jc w:val="both"/>
      </w:pPr>
      <w:r>
        <w:rPr>
          <w:rFonts w:ascii="Times New Roman"/>
          <w:b w:val="false"/>
          <w:i w:val="false"/>
          <w:color w:val="000000"/>
          <w:sz w:val="28"/>
        </w:rPr>
        <w:t xml:space="preserve">
      Жайылымдар туралы Заңның </w:t>
      </w:r>
      <w:r>
        <w:rPr>
          <w:rFonts w:ascii="Times New Roman"/>
          <w:b w:val="false"/>
          <w:i w:val="false"/>
          <w:color w:val="000000"/>
          <w:sz w:val="28"/>
        </w:rPr>
        <w:t>14-бабының</w:t>
      </w:r>
      <w:r>
        <w:rPr>
          <w:rFonts w:ascii="Times New Roman"/>
          <w:b w:val="false"/>
          <w:i w:val="false"/>
          <w:color w:val="000000"/>
          <w:sz w:val="28"/>
        </w:rPr>
        <w:t xml:space="preserve"> 1-2-тармағына сәйкес мемлекеттік заңды тұлғалардың теңгерімінде тұрған және жеке ауланың, оның ішінде қоғамдық жайылымдардың ауыл шаруашылығы жануарларын жаю жөніндегі халықтың мұқтажына арналған жайылымдарда орналасқан суландыру құрылыстарына қол жеткізу өтеусіз негізде беріледі.</w:t>
      </w:r>
    </w:p>
    <w:bookmarkEnd w:id="38"/>
    <w:bookmarkStart w:name="z90" w:id="39"/>
    <w:p>
      <w:pPr>
        <w:spacing w:after="0"/>
        <w:ind w:left="0"/>
        <w:jc w:val="both"/>
      </w:pPr>
      <w:r>
        <w:rPr>
          <w:rFonts w:ascii="Times New Roman"/>
          <w:b w:val="false"/>
          <w:i w:val="false"/>
          <w:color w:val="000000"/>
          <w:sz w:val="28"/>
        </w:rPr>
        <w:t>
      Суару пункттері жайылымдағы мал басының түрлері мен топтарын, олардың учаскелерді пайдалануының маусымдылығын, жер бедерін ескере отырып орналастырылады. Су көздерін орналастыру кезінде суарудың ыңғайлы тәсілдерін ескеру және санитарлық-профилактикалық ережелерді сақтау қажет. Осы мақсатта су көздерін Батпақты, су басқан және ластанған учаскелерге орналастыруға, сондай-ақ бір суару пунктінен 250 бас ірі қара малдан немесе 2000 қойдан аспайтын қызмет көрсетуге жобалауға болмайды.</w:t>
      </w:r>
    </w:p>
    <w:bookmarkEnd w:id="39"/>
    <w:bookmarkStart w:name="z91" w:id="40"/>
    <w:p>
      <w:pPr>
        <w:spacing w:after="0"/>
        <w:ind w:left="0"/>
        <w:jc w:val="both"/>
      </w:pPr>
      <w:r>
        <w:rPr>
          <w:rFonts w:ascii="Times New Roman"/>
          <w:b w:val="false"/>
          <w:i w:val="false"/>
          <w:color w:val="000000"/>
          <w:sz w:val="28"/>
        </w:rPr>
        <w:t>
      Жоғарыда айтылғандарға сүйене отырып, жайылым аймағындағы ауыл шаруашылығы жануарлары су объектілеріне еркін қол жеткізе алады. Сонымен қатар, жекелеген учаскелерде ауыл шаруашылығы жануарларын суару үшін тиісті түрде жабдықталған су объектілерінде арнайы бөлінген орындар пайдаланылады. Жайылымдық сумен жабдықтау көздері өзендер, көлдер және ағынды су тоғандары сияқты табиғи су объектілері болып табылады.</w:t>
      </w:r>
    </w:p>
    <w:bookmarkEnd w:id="40"/>
    <w:bookmarkStart w:name="z92" w:id="41"/>
    <w:p>
      <w:pPr>
        <w:spacing w:after="0"/>
        <w:ind w:left="0"/>
        <w:jc w:val="both"/>
      </w:pPr>
      <w:r>
        <w:rPr>
          <w:rFonts w:ascii="Times New Roman"/>
          <w:b w:val="false"/>
          <w:i w:val="false"/>
          <w:color w:val="000000"/>
          <w:sz w:val="28"/>
        </w:rPr>
        <w:t>
      Ауыл шаруашылығы жануарларының түрлері мен Жыл мезгілдері бойынша суға қажеттілікті есептеу мынадай нормалар бойынша жүргізіледі:</w:t>
      </w:r>
    </w:p>
    <w:bookmarkEnd w:id="41"/>
    <w:bookmarkStart w:name="z93" w:id="42"/>
    <w:p>
      <w:pPr>
        <w:spacing w:after="0"/>
        <w:ind w:left="0"/>
        <w:jc w:val="both"/>
      </w:pPr>
      <w:r>
        <w:rPr>
          <w:rFonts w:ascii="Times New Roman"/>
          <w:b w:val="false"/>
          <w:i w:val="false"/>
          <w:color w:val="000000"/>
          <w:sz w:val="28"/>
        </w:rPr>
        <w:t>
      ірі қара мен жылқы үшін-45-60 литр;</w:t>
      </w:r>
    </w:p>
    <w:bookmarkEnd w:id="42"/>
    <w:bookmarkStart w:name="z94" w:id="43"/>
    <w:p>
      <w:pPr>
        <w:spacing w:after="0"/>
        <w:ind w:left="0"/>
        <w:jc w:val="both"/>
      </w:pPr>
      <w:r>
        <w:rPr>
          <w:rFonts w:ascii="Times New Roman"/>
          <w:b w:val="false"/>
          <w:i w:val="false"/>
          <w:color w:val="000000"/>
          <w:sz w:val="28"/>
        </w:rPr>
        <w:t>
      1-2 жас аралығындағы жас жануарлар үшін-25-35 литр;</w:t>
      </w:r>
    </w:p>
    <w:bookmarkEnd w:id="43"/>
    <w:bookmarkStart w:name="z95" w:id="44"/>
    <w:p>
      <w:pPr>
        <w:spacing w:after="0"/>
        <w:ind w:left="0"/>
        <w:jc w:val="both"/>
      </w:pPr>
      <w:r>
        <w:rPr>
          <w:rFonts w:ascii="Times New Roman"/>
          <w:b w:val="false"/>
          <w:i w:val="false"/>
          <w:color w:val="000000"/>
          <w:sz w:val="28"/>
        </w:rPr>
        <w:t>
      бір жасқа дейінгі жас жануарлар үшін-10-15 литр;</w:t>
      </w:r>
    </w:p>
    <w:bookmarkEnd w:id="44"/>
    <w:bookmarkStart w:name="z96" w:id="45"/>
    <w:p>
      <w:pPr>
        <w:spacing w:after="0"/>
        <w:ind w:left="0"/>
        <w:jc w:val="both"/>
      </w:pPr>
      <w:r>
        <w:rPr>
          <w:rFonts w:ascii="Times New Roman"/>
          <w:b w:val="false"/>
          <w:i w:val="false"/>
          <w:color w:val="000000"/>
          <w:sz w:val="28"/>
        </w:rPr>
        <w:t>
      қой мен ешкі үшін – 3 – 5 литр;</w:t>
      </w:r>
    </w:p>
    <w:bookmarkEnd w:id="45"/>
    <w:bookmarkStart w:name="z97" w:id="46"/>
    <w:p>
      <w:pPr>
        <w:spacing w:after="0"/>
        <w:ind w:left="0"/>
        <w:jc w:val="both"/>
      </w:pPr>
      <w:r>
        <w:rPr>
          <w:rFonts w:ascii="Times New Roman"/>
          <w:b w:val="false"/>
          <w:i w:val="false"/>
          <w:color w:val="000000"/>
          <w:sz w:val="28"/>
        </w:rPr>
        <w:t>
      қозылар үшін-1-2 литр. Жайылымнан суару шұңқырына дейінгі рұқсат етілген қашықтық: сиырлар үшін-2,5 км;</w:t>
      </w:r>
    </w:p>
    <w:bookmarkEnd w:id="46"/>
    <w:bookmarkStart w:name="z98" w:id="47"/>
    <w:p>
      <w:pPr>
        <w:spacing w:after="0"/>
        <w:ind w:left="0"/>
        <w:jc w:val="both"/>
      </w:pPr>
      <w:r>
        <w:rPr>
          <w:rFonts w:ascii="Times New Roman"/>
          <w:b w:val="false"/>
          <w:i w:val="false"/>
          <w:color w:val="000000"/>
          <w:sz w:val="28"/>
        </w:rPr>
        <w:t>
      бұзаулар үшін-1 км;</w:t>
      </w:r>
    </w:p>
    <w:bookmarkEnd w:id="47"/>
    <w:bookmarkStart w:name="z99" w:id="48"/>
    <w:p>
      <w:pPr>
        <w:spacing w:after="0"/>
        <w:ind w:left="0"/>
        <w:jc w:val="both"/>
      </w:pPr>
      <w:r>
        <w:rPr>
          <w:rFonts w:ascii="Times New Roman"/>
          <w:b w:val="false"/>
          <w:i w:val="false"/>
          <w:color w:val="000000"/>
          <w:sz w:val="28"/>
        </w:rPr>
        <w:t>
      ірі қара мал үшін - 2,5 км;</w:t>
      </w:r>
    </w:p>
    <w:bookmarkEnd w:id="48"/>
    <w:bookmarkStart w:name="z100" w:id="49"/>
    <w:p>
      <w:pPr>
        <w:spacing w:after="0"/>
        <w:ind w:left="0"/>
        <w:jc w:val="both"/>
      </w:pPr>
      <w:r>
        <w:rPr>
          <w:rFonts w:ascii="Times New Roman"/>
          <w:b w:val="false"/>
          <w:i w:val="false"/>
          <w:color w:val="000000"/>
          <w:sz w:val="28"/>
        </w:rPr>
        <w:t>
      қой мен ешкі үшін-3 км;</w:t>
      </w:r>
    </w:p>
    <w:bookmarkEnd w:id="49"/>
    <w:bookmarkStart w:name="z101" w:id="50"/>
    <w:p>
      <w:pPr>
        <w:spacing w:after="0"/>
        <w:ind w:left="0"/>
        <w:jc w:val="both"/>
      </w:pPr>
      <w:r>
        <w:rPr>
          <w:rFonts w:ascii="Times New Roman"/>
          <w:b w:val="false"/>
          <w:i w:val="false"/>
          <w:color w:val="000000"/>
          <w:sz w:val="28"/>
        </w:rPr>
        <w:t>
      жылқылар мен түйелер үшін-4,6 км-ге дейін.</w:t>
      </w:r>
    </w:p>
    <w:bookmarkEnd w:id="50"/>
    <w:bookmarkStart w:name="z102" w:id="51"/>
    <w:p>
      <w:pPr>
        <w:spacing w:after="0"/>
        <w:ind w:left="0"/>
        <w:jc w:val="both"/>
      </w:pPr>
      <w:r>
        <w:rPr>
          <w:rFonts w:ascii="Times New Roman"/>
          <w:b w:val="false"/>
          <w:i w:val="false"/>
          <w:color w:val="000000"/>
          <w:sz w:val="28"/>
        </w:rPr>
        <w:t>
      Қарасу ауданының жайылымдық жерлері негізінен сумен толық қамтамасыз етілген.</w:t>
      </w:r>
    </w:p>
    <w:bookmarkEnd w:id="51"/>
    <w:bookmarkStart w:name="z103" w:id="52"/>
    <w:p>
      <w:pPr>
        <w:spacing w:after="0"/>
        <w:ind w:left="0"/>
        <w:jc w:val="both"/>
      </w:pPr>
      <w:r>
        <w:rPr>
          <w:rFonts w:ascii="Times New Roman"/>
          <w:b w:val="false"/>
          <w:i w:val="false"/>
          <w:color w:val="000000"/>
          <w:sz w:val="28"/>
        </w:rPr>
        <w:t>
      Аудан аумағында суару немесе суландыру арналары жоқ.</w:t>
      </w:r>
    </w:p>
    <w:bookmarkEnd w:id="52"/>
    <w:bookmarkStart w:name="z104" w:id="53"/>
    <w:p>
      <w:pPr>
        <w:spacing w:after="0"/>
        <w:ind w:left="0"/>
        <w:jc w:val="both"/>
      </w:pPr>
      <w:r>
        <w:rPr>
          <w:rFonts w:ascii="Times New Roman"/>
          <w:b w:val="false"/>
          <w:i w:val="false"/>
          <w:color w:val="000000"/>
          <w:sz w:val="28"/>
        </w:rPr>
        <w:t xml:space="preserve">
      Шартты белгілер </w:t>
      </w:r>
      <w:r>
        <w:rPr>
          <w:rFonts w:ascii="Times New Roman"/>
          <w:b w:val="false"/>
          <w:i w:val="false"/>
          <w:color w:val="000000"/>
          <w:sz w:val="28"/>
        </w:rPr>
        <w:t>7-қосымшаға</w:t>
      </w:r>
      <w:r>
        <w:rPr>
          <w:rFonts w:ascii="Times New Roman"/>
          <w:b w:val="false"/>
          <w:i w:val="false"/>
          <w:color w:val="000000"/>
          <w:sz w:val="28"/>
        </w:rPr>
        <w:t xml:space="preserve">: </w:t>
      </w:r>
    </w:p>
    <w:bookmarkEnd w:id="53"/>
    <w:bookmarkStart w:name="z105"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8 қосымша</w:t>
            </w:r>
          </w:p>
        </w:tc>
      </w:tr>
    </w:tbl>
    <w:bookmarkStart w:name="z113" w:id="56"/>
    <w:p>
      <w:pPr>
        <w:spacing w:after="0"/>
        <w:ind w:left="0"/>
        <w:jc w:val="left"/>
      </w:pPr>
      <w:r>
        <w:rPr>
          <w:rFonts w:ascii="Times New Roman"/>
          <w:b/>
          <w:i w:val="false"/>
          <w:color w:val="000000"/>
        </w:rPr>
        <w:t xml:space="preserve"> Ауыл шаруашылығы жануарларының басын шалғайдағы жайылымдарға орналастыру схемасы ауыл шаруашылығы жануарларының басын орналастыру үшін шалғайдағы жайылымдардың шекаралары мен алаңдары көрсетіледі.</w:t>
      </w:r>
    </w:p>
    <w:bookmarkEnd w:id="56"/>
    <w:bookmarkStart w:name="z114"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9 қосымша</w:t>
            </w:r>
          </w:p>
        </w:tc>
      </w:tr>
    </w:tbl>
    <w:bookmarkStart w:name="z121" w:id="58"/>
    <w:p>
      <w:pPr>
        <w:spacing w:after="0"/>
        <w:ind w:left="0"/>
        <w:jc w:val="left"/>
      </w:pPr>
      <w:r>
        <w:rPr>
          <w:rFonts w:ascii="Times New Roman"/>
          <w:b/>
          <w:i w:val="false"/>
          <w:color w:val="000000"/>
        </w:rPr>
        <w:t xml:space="preserve">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p>
    <w:bookmarkEnd w:id="58"/>
    <w:bookmarkStart w:name="z122"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10 қосымша</w:t>
            </w:r>
          </w:p>
        </w:tc>
      </w:tr>
    </w:tbl>
    <w:bookmarkStart w:name="z129" w:id="60"/>
    <w:p>
      <w:pPr>
        <w:spacing w:after="0"/>
        <w:ind w:left="0"/>
        <w:jc w:val="left"/>
      </w:pPr>
      <w:r>
        <w:rPr>
          <w:rFonts w:ascii="Times New Roman"/>
          <w:b/>
          <w:i w:val="false"/>
          <w:color w:val="000000"/>
        </w:rPr>
        <w:t xml:space="preserve"> Тиісті әкімшілік-аумақтық бірлікте жайылымдарды ұтымды пайдалану үшін қажетті өзге де талаптар.</w:t>
      </w:r>
    </w:p>
    <w:bookmarkEnd w:id="60"/>
    <w:bookmarkStart w:name="z130" w:id="61"/>
    <w:p>
      <w:pPr>
        <w:spacing w:after="0"/>
        <w:ind w:left="0"/>
        <w:jc w:val="both"/>
      </w:pPr>
      <w:r>
        <w:rPr>
          <w:rFonts w:ascii="Times New Roman"/>
          <w:b w:val="false"/>
          <w:i w:val="false"/>
          <w:color w:val="000000"/>
          <w:sz w:val="28"/>
        </w:rPr>
        <w:t xml:space="preserve">
      Жайылымдар туралы заңның </w:t>
      </w:r>
      <w:r>
        <w:rPr>
          <w:rFonts w:ascii="Times New Roman"/>
          <w:b w:val="false"/>
          <w:i w:val="false"/>
          <w:color w:val="000000"/>
          <w:sz w:val="28"/>
        </w:rPr>
        <w:t>14-бабының</w:t>
      </w:r>
      <w:r>
        <w:rPr>
          <w:rFonts w:ascii="Times New Roman"/>
          <w:b w:val="false"/>
          <w:i w:val="false"/>
          <w:color w:val="000000"/>
          <w:sz w:val="28"/>
        </w:rPr>
        <w:t xml:space="preserve"> 1-1-тармағына сәйкес жайылымдар, оның ішінде осы Заңның </w:t>
      </w:r>
      <w:r>
        <w:rPr>
          <w:rFonts w:ascii="Times New Roman"/>
          <w:b w:val="false"/>
          <w:i w:val="false"/>
          <w:color w:val="000000"/>
          <w:sz w:val="28"/>
        </w:rPr>
        <w:t>13-бабы</w:t>
      </w:r>
      <w:r>
        <w:rPr>
          <w:rFonts w:ascii="Times New Roman"/>
          <w:b w:val="false"/>
          <w:i w:val="false"/>
          <w:color w:val="000000"/>
          <w:sz w:val="28"/>
        </w:rPr>
        <w:t xml:space="preserve"> 2-тармағының 2) тармақшасында көрсетілген жалпыға ортақ жайылымдар жеке меншікке және жер пайдалануға берілмейді және тек тұрғындардың ауыл шаруашылығы жануарларын бағуға қажеттіліктері жеке ауласы.</w:t>
      </w:r>
    </w:p>
    <w:bookmarkEnd w:id="61"/>
    <w:bookmarkStart w:name="z131" w:id="62"/>
    <w:p>
      <w:pPr>
        <w:spacing w:after="0"/>
        <w:ind w:left="0"/>
        <w:jc w:val="both"/>
      </w:pPr>
      <w:r>
        <w:rPr>
          <w:rFonts w:ascii="Times New Roman"/>
          <w:b w:val="false"/>
          <w:i w:val="false"/>
          <w:color w:val="000000"/>
          <w:sz w:val="28"/>
        </w:rPr>
        <w:t xml:space="preserve">
      Жайылымдар туралы заңның </w:t>
      </w:r>
      <w:r>
        <w:rPr>
          <w:rFonts w:ascii="Times New Roman"/>
          <w:b w:val="false"/>
          <w:i w:val="false"/>
          <w:color w:val="000000"/>
          <w:sz w:val="28"/>
        </w:rPr>
        <w:t>15-бабына</w:t>
      </w:r>
      <w:r>
        <w:rPr>
          <w:rFonts w:ascii="Times New Roman"/>
          <w:b w:val="false"/>
          <w:i w:val="false"/>
          <w:color w:val="000000"/>
          <w:sz w:val="28"/>
        </w:rPr>
        <w:t xml:space="preserve"> сәйкес:</w:t>
      </w:r>
    </w:p>
    <w:bookmarkEnd w:id="62"/>
    <w:bookmarkStart w:name="z132" w:id="63"/>
    <w:p>
      <w:pPr>
        <w:spacing w:after="0"/>
        <w:ind w:left="0"/>
        <w:jc w:val="both"/>
      </w:pPr>
      <w:r>
        <w:rPr>
          <w:rFonts w:ascii="Times New Roman"/>
          <w:b w:val="false"/>
          <w:i w:val="false"/>
          <w:color w:val="000000"/>
          <w:sz w:val="28"/>
        </w:rPr>
        <w:t>
      1. Мемлекет меншiгiндегi елдi мекендердiң шекараларына (сызықтарына) тiкелей iргелес аумақта орналасқан жайылымдар халықтың өз жеке қосалқы шаруашылығындағы ауыл шаруашылығы жануарларын жаюға қажеттiлiгiн қанағаттандыру үшiн пайдаланылады.</w:t>
      </w:r>
    </w:p>
    <w:bookmarkEnd w:id="63"/>
    <w:bookmarkStart w:name="z133" w:id="64"/>
    <w:p>
      <w:pPr>
        <w:spacing w:after="0"/>
        <w:ind w:left="0"/>
        <w:jc w:val="both"/>
      </w:pPr>
      <w:r>
        <w:rPr>
          <w:rFonts w:ascii="Times New Roman"/>
          <w:b w:val="false"/>
          <w:i w:val="false"/>
          <w:color w:val="000000"/>
          <w:sz w:val="28"/>
        </w:rPr>
        <w:t>
      2. Осы баптың 1-тармағында көрсетілген жайылымдарда басқа ауылшаруашылық жануарларын жаюға жайылымдардың жалпы ауданына шекті рұқсат етілген жүктеме нормалары сақталған жағдайда ғана жол беріледі.</w:t>
      </w:r>
    </w:p>
    <w:bookmarkEnd w:id="64"/>
    <w:bookmarkStart w:name="z134" w:id="65"/>
    <w:p>
      <w:pPr>
        <w:spacing w:after="0"/>
        <w:ind w:left="0"/>
        <w:jc w:val="both"/>
      </w:pPr>
      <w:r>
        <w:rPr>
          <w:rFonts w:ascii="Times New Roman"/>
          <w:b w:val="false"/>
          <w:i w:val="false"/>
          <w:color w:val="000000"/>
          <w:sz w:val="28"/>
        </w:rPr>
        <w:t>
      3. Елдi мекен шекарасында (сызығында) жайылымдармен қамтамасыз етiлмеген жеке және (немесе) заңды тұлғалардың ауыл шаруашылығы жануарларының малдары жайылымдарды басқару және пайдалану жоспарына сәйкес жайылымның басқа учаскелерiне, оның iшiнде шалғайдағы жайылымдарға көшiрiледi.</w:t>
      </w:r>
    </w:p>
    <w:bookmarkEnd w:id="65"/>
    <w:bookmarkStart w:name="z135" w:id="66"/>
    <w:p>
      <w:pPr>
        <w:spacing w:after="0"/>
        <w:ind w:left="0"/>
        <w:jc w:val="both"/>
      </w:pPr>
      <w:r>
        <w:rPr>
          <w:rFonts w:ascii="Times New Roman"/>
          <w:b w:val="false"/>
          <w:i w:val="false"/>
          <w:color w:val="000000"/>
          <w:sz w:val="28"/>
        </w:rPr>
        <w:t>
      4. Жеке қосалқы шаруашылықтың ауыл шаруашылығы жануарларын жаюға арналған жайылымдарды, оның ішінде шалғайдағы жайылымдарды пайдалану Жайылымдарды басқару және пайдалану жоспарына сәйкес жүзеге асырылады. Аудандық маңызы бар қала, кент, ауыл, ауылдық округ әкімдерінің және ауданның, аудандық маңызы бар қаланың жергілікті атқарушы органының жайылымдармен қамтамасыз ету мәселелері бойынша бөлек шешімі талап етілмейді.</w:t>
      </w:r>
    </w:p>
    <w:bookmarkEnd w:id="66"/>
    <w:bookmarkStart w:name="z136" w:id="67"/>
    <w:p>
      <w:pPr>
        <w:spacing w:after="0"/>
        <w:ind w:left="0"/>
        <w:jc w:val="both"/>
      </w:pPr>
      <w:r>
        <w:rPr>
          <w:rFonts w:ascii="Times New Roman"/>
          <w:b w:val="false"/>
          <w:i w:val="false"/>
          <w:color w:val="000000"/>
          <w:sz w:val="28"/>
        </w:rPr>
        <w:t xml:space="preserve">
      5. РҚ Жер кодексінің </w:t>
      </w:r>
      <w:r>
        <w:rPr>
          <w:rFonts w:ascii="Times New Roman"/>
          <w:b w:val="false"/>
          <w:i w:val="false"/>
          <w:color w:val="000000"/>
          <w:sz w:val="28"/>
        </w:rPr>
        <w:t>26-бабының</w:t>
      </w:r>
      <w:r>
        <w:rPr>
          <w:rFonts w:ascii="Times New Roman"/>
          <w:b w:val="false"/>
          <w:i w:val="false"/>
          <w:color w:val="000000"/>
          <w:sz w:val="28"/>
        </w:rPr>
        <w:t xml:space="preserve"> 3-тармағына сәйкес азаматтар мен мемлекеттік емес заңды тұлғалардың жеке меншігіне және жер пайдалануына: халықтың мұқтажы үшін пайдаланылатын және АРНАЛҒАН, оның ішінде облыстық және аудандық маңызы бар қалалардың, кенттердің, ауылдық елді мекендердің шекарасы шегіндегі шабындық алқаптармен мұндай жер учаскелері сот тәртібімен мемлекеттік меншікке алынатын болады.</w:t>
      </w:r>
    </w:p>
    <w:bookmarkEnd w:id="67"/>
    <w:bookmarkStart w:name="z137" w:id="68"/>
    <w:p>
      <w:pPr>
        <w:spacing w:after="0"/>
        <w:ind w:left="0"/>
        <w:jc w:val="both"/>
      </w:pPr>
      <w:r>
        <w:rPr>
          <w:rFonts w:ascii="Times New Roman"/>
          <w:b w:val="false"/>
          <w:i w:val="false"/>
          <w:color w:val="000000"/>
          <w:sz w:val="28"/>
        </w:rPr>
        <w:t xml:space="preserve">
      Қазақстан Республикасы Жер Кодексінің </w:t>
      </w:r>
      <w:r>
        <w:rPr>
          <w:rFonts w:ascii="Times New Roman"/>
          <w:b w:val="false"/>
          <w:i w:val="false"/>
          <w:color w:val="000000"/>
          <w:sz w:val="28"/>
        </w:rPr>
        <w:t>98-бабы</w:t>
      </w:r>
      <w:r>
        <w:rPr>
          <w:rFonts w:ascii="Times New Roman"/>
          <w:b w:val="false"/>
          <w:i w:val="false"/>
          <w:color w:val="000000"/>
          <w:sz w:val="28"/>
        </w:rPr>
        <w:t>. Ауыл шаруашылығы алқаптарын бір түрден екінші түрге ауыстыру тәртібі. Жеке ауланың ауыл шаруашылығы жануарларын, оның ішінде қоғамдық жайылымдарды жаю үшін халықтың мұқтажын қанағаттандыруға арналған жайылымдарды ауыл шаруашылығы алқаптарының басқа түрлеріне ауыстыруға тыйым салынады.</w:t>
      </w:r>
    </w:p>
    <w:bookmarkEnd w:id="68"/>
    <w:bookmarkStart w:name="z138" w:id="69"/>
    <w:p>
      <w:pPr>
        <w:spacing w:after="0"/>
        <w:ind w:left="0"/>
        <w:jc w:val="both"/>
      </w:pPr>
      <w:r>
        <w:rPr>
          <w:rFonts w:ascii="Times New Roman"/>
          <w:b w:val="false"/>
          <w:i w:val="false"/>
          <w:color w:val="000000"/>
          <w:sz w:val="28"/>
        </w:rPr>
        <w:t xml:space="preserve">
      Жайылымдар туралы Заңның </w:t>
      </w:r>
      <w:r>
        <w:rPr>
          <w:rFonts w:ascii="Times New Roman"/>
          <w:b w:val="false"/>
          <w:i w:val="false"/>
          <w:color w:val="000000"/>
          <w:sz w:val="28"/>
        </w:rPr>
        <w:t>14-бабының</w:t>
      </w:r>
      <w:r>
        <w:rPr>
          <w:rFonts w:ascii="Times New Roman"/>
          <w:b w:val="false"/>
          <w:i w:val="false"/>
          <w:color w:val="000000"/>
          <w:sz w:val="28"/>
        </w:rPr>
        <w:t xml:space="preserve"> 1-2-тармағына сәйкес мемлекеттік заңды тұлғалардың теңгерімінде тұрған және жеке ауланың, оның ішінде қоғамдық жайылымдардың ауыл шаруашылығы жануарларын жаю жөніндегі халықтың мұқтажына арналған жайылымдарда орналасқан суландыру құрылыстарына қол жеткізу өтеусіз негізде беріледі.</w:t>
      </w:r>
    </w:p>
    <w:bookmarkEnd w:id="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7 қосымша</w:t>
            </w:r>
          </w:p>
        </w:tc>
      </w:tr>
    </w:tbl>
    <w:bookmarkStart w:name="z145" w:id="7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 ауылдық округтердің атаулары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Койбагар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Жалғысқан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Қарамырза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Люблин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Новопавлов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Шолақашы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Черняев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