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825d" w14:textId="9688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26 желтоқсандағы № 168 "Қарабалық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28 қарашадағы № 221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2025-2027 жылдарға арналған аудандық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205024 болып тіркелді),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6 501 914,3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2 732 421,0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62 955,0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5 975,0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3 700 563,3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6 371 032,8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12 417,0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145 484,0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133 067,0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137 223,0 мың теңге, оның ішінде: қаржылық активтерді сатып алу – 137 223,0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-18 758,5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18 758,5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2025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49"/>
        <w:gridCol w:w="365"/>
        <w:gridCol w:w="971"/>
        <w:gridCol w:w="971"/>
        <w:gridCol w:w="2610"/>
        <w:gridCol w:w="566"/>
        <w:gridCol w:w="3376"/>
        <w:gridCol w:w="237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6501914,3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2732421,0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1553521,0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618922,0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112971,0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95638,0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3700563,3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3698952,3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6371032,8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1321213,5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284269,7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56836,8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227432,9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215642,9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932957,3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932957,3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110352,2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792605,0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алдыналу және оларды жою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359279,7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291716,6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291716,6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37011,1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81475,1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58463,1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58463,1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46943,1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1502424,8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421603,4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374576,2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1080821,4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1080821,4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1080821,4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831080,4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226323,8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226323,8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212215,4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184709,8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33066,8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19499,6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19499,6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119332,2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116527,2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1005282,1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1005282,1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1005282,1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158510,3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846771,8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376919,0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-18758,5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2026 жылға арналған аудандық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971"/>
        <w:gridCol w:w="971"/>
        <w:gridCol w:w="6552"/>
        <w:gridCol w:w="23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6003932,5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2987693,5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2987693,5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6003932,5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1688994,0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1330809,0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1330809,0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1273078,0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алдыналу және оларды жою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1241947,0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1168847,0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1168847,0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1168847,0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696027,0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1003717,0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172112,5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150453,5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