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318" w14:textId="5804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Қамысты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кұнының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