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d45a" w14:textId="d42d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Қамысты ауылдық округінің 2026 - 2028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Қамысты ауылдық округінің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253972,8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134081,0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118588,8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265393,1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-11420,3 мың теңге;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11420,3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Қамысты ауданы мәслихатының 03.08.2026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Қамысты ауылдық округінің бюджетіне аудандық бюджеттен берілетін субвенциялар көлемі көзделгені ескерілсін,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0,0 мың теңге сомасында;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29702,0 мың теңге сомасында;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8749,0 мың теңге сомасында.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3. Қамысты ауданы Қамысты ауылдық округінің бюджетінде аудандық бюджеттен бөлінетін трансферттер көлемі,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33000,0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0,0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0,0 мың теңге сомасында.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4. 2026 жылға арналған ауылдық бюджеттерді атқару процесінде секвестрлеуге жатпайтын, бюджеттік бағдарламалардың тізбесі бекітілмеген.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1 - қосымша</w:t>
            </w:r>
          </w:p>
        </w:tc>
      </w:tr>
    </w:tbl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2026 жылға арналған бюджеті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03.08.2026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2028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