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876" w14:textId="dcbb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Дружба ауылының 2026 - 2028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Дружба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28849,0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912,0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27919,0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28849,0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Дружба ауылының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27919,0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28000,0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24563,0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