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654" w14:textId="ff8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Аралкөл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Аралкөл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26979,0 мың теңге, оның ішінде: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2789,0 мың теңге;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24170,0 мың теңге;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28346,0 мың теңге;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-1367,0 мың теңге;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1367,0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Қостанай облысы Қамысты ауданы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Аралкөл ауылдық округінің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22107,0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23000,0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17584,0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2026 жылға арналған бюджеті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Қамысты ауданы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(бюджет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