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aaa8c" w14:textId="1caaa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280 "Қамысты ауданы Дружба ауылының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2025 жылғы 26 қыркүйектегі № 377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Қамысты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"Қамысты ауданы Дружба ауылының 2025-2027 жылдарға арналған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Қамысты ауданы Дружба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28828,5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853,0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27975,5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28934,9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-106,4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106,4 мың теңге.";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"26"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Дружба ауылының 2025 жылға арналған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