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d644" w14:textId="e43d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278 "Қамысты ауданы Арқа ауылдық округінің 2025 - 2027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26 қыркүйектегі № 376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Арқа ауылдық округінің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Қамысты ауданы Арқа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1) кірістер – 101834,8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15084,0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86750,8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2) шығындар – 101941,6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4) бюджет тапшылығы (профициті) – -106,8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106,8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 ауылдық округінің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