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e606" w14:textId="f6ce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278 "Қамысты ауданы Арқа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маусымдағы № 356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Арқа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Арқа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101423,2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14275,0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87148,2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101423,6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-0,4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0,4 мың теңге.";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