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c6b3" w14:textId="b6bc6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277 "Қамысты ауданы Аралкөл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30 маусымдағы № 355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"Қамысты ауданы Аралкөл ауылдық округінің 2025-2027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Қамысты аудандық мәслихаты ШЕШІМ ҚАБЫЛДАДЫ:";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"1. Қамысты ауданы Аралкөл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31806,5 мың теңге, оның ішінде: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1239,0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30567,5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31806,6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-0,1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0,1 мың теңге.";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Аралкөл ауылдық округінің 2025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