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e121" w14:textId="df0e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278 "Қамысты ауданы Арқа ауылдық округінің 2025 - 2027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23 сәуірдегі № 327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Арқа ауылдық округінің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"1. Қамысты ауданы Арқа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1) кірістер – 101644,1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14275,0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87369,1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2) шығындар – 101644,5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4) бюджет тапшылығы (профициті) – -0,4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0,4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 ауылдық округінің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