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96da" w14:textId="3799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283 "Қамысты ауданы Клочков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283 "Қамысты ауданы Клочков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Клочков ауылдық округінің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68595,9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62630,9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68596,0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