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861a" w14:textId="b108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281 "Қамысты ауданы Қамысты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ақпандағы № 304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Қамысты ауылдық округінің 2025 - 2027 жылдарға арналған бюджеті туралы" 2024 жылғы 30 желтоқсандағы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Қамысты ауданы Қамысты ауылдық округінің 2025 - 2027 жылдарға арналған бюджеті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322140,5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60268,0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261229,5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328961,3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-6820,8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6820,8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