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d404" w14:textId="f51d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277 "Қамысты ауданы Аралкөл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26 ақпандағы № 300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Аралкөл ауылдық округінің 2025-2027 жылдарға арналған бюджеті туралы" 2024 жылғы 30 желтоқсандағы № 277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"1. Қамысты ауданы Аралкөл ауылдық округінің 2025-2027 жылдарға арналған бюджеті тиісінше 1, 2 және 3 - 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32060,5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1239,0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30821,5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32060,6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-0,1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0,1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Аралкөл ауылдық округінің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