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d271" w14:textId="ec9d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Қамысты ауданы әкімдігінің 2025 жылғы 29 желтоқсандағы № 164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және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бұйрығының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 көрсетуге арналған тарифтер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норативтік құқықтық актілерін ресми жариялауға және эталондық бақылау банкіне енгізуге мемлекеттік және орыс тілдерінде электрондық түрдегі көшірмесін жолдау;</w:t>
      </w:r>
    </w:p>
    <w:bookmarkEnd w:id="3"/>
    <w:bookmarkStart w:name="z8" w:id="4"/>
    <w:p>
      <w:pPr>
        <w:spacing w:after="0"/>
        <w:ind w:left="0"/>
        <w:jc w:val="both"/>
      </w:pPr>
      <w:r>
        <w:rPr>
          <w:rFonts w:ascii="Times New Roman"/>
          <w:b w:val="false"/>
          <w:i w:val="false"/>
          <w:color w:val="000000"/>
          <w:sz w:val="28"/>
        </w:rPr>
        <w:t>
      2) осы қаулыны Қамысты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