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c4f3" w14:textId="39ac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2025 жылғы 14 қазандағы № 118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2025 жылғы 28 шілдедегі </w:t>
      </w:r>
      <w:r>
        <w:rPr>
          <w:rFonts w:ascii="Times New Roman"/>
          <w:b w:val="false"/>
          <w:i w:val="false"/>
          <w:color w:val="000000"/>
          <w:sz w:val="28"/>
        </w:rPr>
        <w:t>№ 121</w:t>
      </w:r>
      <w:r>
        <w:rPr>
          <w:rFonts w:ascii="Times New Roman"/>
          <w:b w:val="false"/>
          <w:i w:val="false"/>
          <w:color w:val="000000"/>
          <w:sz w:val="28"/>
        </w:rPr>
        <w:t xml:space="preserve"> бұйрығына сәйкес (Қазақстан Республикасының Әділет министрлігінде 2025 жылғы 01 тамызда № 36550 болып тіркелген)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ауданының жергілікті атқарушы органдарының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 қабылдау туралы әділет органдарын хабардар ету;</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 - ресурсында орналастыру.</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Қамысты ауданы әкімдігі атқарушы органдары "Б" корпусы мемлекеттік әкімшілік қызметшілерінің қызметін бағалаудың үлгілік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Үлгілік тәртібін айқындайды.</w:t>
      </w:r>
    </w:p>
    <w:bookmarkEnd w:id="10"/>
    <w:bookmarkStart w:name="z20" w:id="11"/>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1"/>
    <w:bookmarkStart w:name="z21" w:id="12"/>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12"/>
    <w:bookmarkStart w:name="z22" w:id="13"/>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13"/>
    <w:bookmarkStart w:name="z23" w:id="1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4"/>
    <w:bookmarkStart w:name="z24"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5" w:id="16"/>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6"/>
    <w:bookmarkStart w:name="z26" w:id="1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7"/>
    <w:bookmarkStart w:name="z27" w:id="1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8"/>
    <w:bookmarkStart w:name="z28" w:id="1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9"/>
    <w:bookmarkStart w:name="z29" w:id="2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20"/>
    <w:bookmarkStart w:name="z30"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1"/>
    <w:bookmarkStart w:name="z31"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2" w:id="23"/>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23"/>
    <w:bookmarkStart w:name="z33" w:id="2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4"/>
    <w:bookmarkStart w:name="z34" w:id="2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5"/>
    <w:bookmarkStart w:name="z35" w:id="26"/>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6"/>
    <w:bookmarkStart w:name="z36" w:id="27"/>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7"/>
    <w:bookmarkStart w:name="z37" w:id="2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8"/>
    <w:bookmarkStart w:name="z38" w:id="2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9"/>
    <w:bookmarkStart w:name="z39" w:id="3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0"/>
    <w:bookmarkStart w:name="z40" w:id="3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1"/>
    <w:bookmarkStart w:name="z41" w:id="3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2" w:id="3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5"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6"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7"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8" w:id="39"/>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9"/>
    <w:bookmarkStart w:name="z49" w:id="40"/>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40"/>
    <w:bookmarkStart w:name="z50" w:id="4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4"/>
    <w:bookmarkStart w:name="z54" w:id="45"/>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7"/>
    <w:bookmarkStart w:name="z57"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8" w:id="4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9" w:id="5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0"/>
    <w:bookmarkStart w:name="z60" w:id="5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61" w:id="5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2"/>
    <w:bookmarkStart w:name="z62" w:id="53"/>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53"/>
    <w:bookmarkStart w:name="z63" w:id="54"/>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54"/>
    <w:bookmarkStart w:name="z64" w:id="55"/>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bookmarkEnd w:id="55"/>
    <w:bookmarkStart w:name="z65" w:id="56"/>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6"/>
    <w:bookmarkStart w:name="z66" w:id="57"/>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7"/>
    <w:bookmarkStart w:name="z67" w:id="58"/>
    <w:p>
      <w:pPr>
        <w:spacing w:after="0"/>
        <w:ind w:left="0"/>
        <w:jc w:val="both"/>
      </w:pPr>
      <w:r>
        <w:rPr>
          <w:rFonts w:ascii="Times New Roman"/>
          <w:b w:val="false"/>
          <w:i w:val="false"/>
          <w:color w:val="000000"/>
          <w:sz w:val="28"/>
        </w:rPr>
        <w:t>
      Бағалаушы адаммен 0-ден 5-ке дейінгі баға қойылады.</w:t>
      </w:r>
    </w:p>
    <w:bookmarkEnd w:id="58"/>
    <w:bookmarkStart w:name="z68" w:id="59"/>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9"/>
    <w:bookmarkStart w:name="z69" w:id="60"/>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60"/>
    <w:bookmarkStart w:name="z70" w:id="61"/>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61"/>
    <w:bookmarkStart w:name="z71" w:id="62"/>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2"/>
    <w:bookmarkStart w:name="z72" w:id="63"/>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3"/>
    <w:bookmarkStart w:name="z73" w:id="6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4"/>
    <w:bookmarkStart w:name="z74" w:id="6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5"/>
    <w:bookmarkStart w:name="z75" w:id="6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6"/>
    <w:bookmarkStart w:name="z76" w:id="67"/>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7"/>
    <w:bookmarkStart w:name="z77" w:id="68"/>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8"/>
    <w:bookmarkStart w:name="z78" w:id="6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9"/>
    <w:bookmarkStart w:name="z79" w:id="7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70"/>
    <w:bookmarkStart w:name="z80" w:id="7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1"/>
    <w:bookmarkStart w:name="z81" w:id="7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2"/>
    <w:bookmarkStart w:name="z82" w:id="7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3"/>
    <w:bookmarkStart w:name="z83" w:id="74"/>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4"/>
    <w:bookmarkStart w:name="z84" w:id="75"/>
    <w:p>
      <w:pPr>
        <w:spacing w:after="0"/>
        <w:ind w:left="0"/>
        <w:jc w:val="both"/>
      </w:pPr>
      <w:r>
        <w:rPr>
          <w:rFonts w:ascii="Times New Roman"/>
          <w:b w:val="false"/>
          <w:i w:val="false"/>
          <w:color w:val="000000"/>
          <w:sz w:val="28"/>
        </w:rPr>
        <w:t>
      Кездесу кезінде мынадай мәселелер талқыланады:</w:t>
      </w:r>
    </w:p>
    <w:bookmarkEnd w:id="75"/>
    <w:bookmarkStart w:name="z85" w:id="76"/>
    <w:p>
      <w:pPr>
        <w:spacing w:after="0"/>
        <w:ind w:left="0"/>
        <w:jc w:val="both"/>
      </w:pPr>
      <w:r>
        <w:rPr>
          <w:rFonts w:ascii="Times New Roman"/>
          <w:b w:val="false"/>
          <w:i w:val="false"/>
          <w:color w:val="000000"/>
          <w:sz w:val="28"/>
        </w:rPr>
        <w:t>
      бағаланатын кезеңдегі жетістіктеріне шолу;</w:t>
      </w:r>
    </w:p>
    <w:bookmarkEnd w:id="76"/>
    <w:bookmarkStart w:name="z86" w:id="77"/>
    <w:p>
      <w:pPr>
        <w:spacing w:after="0"/>
        <w:ind w:left="0"/>
        <w:jc w:val="both"/>
      </w:pPr>
      <w:r>
        <w:rPr>
          <w:rFonts w:ascii="Times New Roman"/>
          <w:b w:val="false"/>
          <w:i w:val="false"/>
          <w:color w:val="000000"/>
          <w:sz w:val="28"/>
        </w:rPr>
        <w:t>
      машықтар мен құзыреттердің дамуына шолу;</w:t>
      </w:r>
    </w:p>
    <w:bookmarkEnd w:id="77"/>
    <w:bookmarkStart w:name="z87" w:id="7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8"/>
    <w:bookmarkStart w:name="z88" w:id="7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