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84ea" w14:textId="cfe8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Степной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41 534,0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7 246,0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34 288,0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43 261,1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-1 727,1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Степной ауылдық округінің бюджетіне берілетін бюджеттік субвенциялар көлемі 33 302,0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Степной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Степной ауылдық округінің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Степной ауылдық округінің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Степной ауылдық округінің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