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9623" w14:textId="fd29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241 "Жітіқара ауданы Забелов ауылының 2025-2027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28 қазандағы № 337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 Забелов ауылының 2025-2027 жылдарға арналған бюджеті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Забелов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78 842,3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5 719,0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73 123,3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79 717,8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-875,5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875,5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4), 5) тармақшалармен толықтырылсын: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Жітіқара ауданы Забелов ауылының аумағын абаттандыру жұмыстарына;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Жітіқара ауданы Забелов ауылының Правонабережная - 0,449 км, Степная - 0,509 км, Октябрьская - 0,424 км, Победа - 0,461 км көшелерінің автомобиль жолдарын орташа жөндеуге.";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6), 7) тармақшамен толықтырылсын: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жерге орналастыру және жер-кадастрлық жұмыстары;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Забелов ауылының көшелерін жарықтандыруға.";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