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1709" w14:textId="3bb1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17 қазандағы № 330 "Жітіқара қаласы және Жітіқара ауданы елді мекендері бойынша салық салу мақсаттары үшін жер салығының базалық мөлшерлемелеріне түзету коэффициенттерін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28 қазандағы № 334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қаласы және Жітіқара ауданы елді мекендері бойынша салық салу мақсаттары үшін жер салығының базалық мөлшерлемелеріне түзету коэффициенттерін бекіту туралы" 2025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елді мекендері бойынша бағалау аймақтарының шекаралары және салық салу мақсаттары үшін жер салығының базалық мөлшерлермелеріне түзету коэффициенттерi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Забелов ауылы 1 учаске (007);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 1 учаске (015);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 (001-002);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Приречный ауылы (017);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 (005);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Болшевик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Тургенов ауылы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 (033);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 (019)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Болшевик ауылдық округі: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Құсақан ауылы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ауылы (021);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 (027)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Болшевик ауылдық округі: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 (013)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 (029),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ауылы 1 учаске (025);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Болшевик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Қазірет ауылы 1 учаске (011)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 Аққарға ауылы (031);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Жалтыркөл ауылы (023);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Шортанды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Новый Октябрь ауылы (005);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Максимовка ауылы (019);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Болшевик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Тасыбай ауылы (011),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Қазірет ауылы 2 учаске (011),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Қазірет ауылы 3 учаске (011),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 2 учаске (013),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Дауылбай ауылы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 2 учаске (025),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Қондыбай ауылы (021);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 2 учаске (015);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 ауылы (019);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 2 учаске (033);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Желқуар ауылы (007);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 2 учаске (007)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